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25474" w14:textId="3A4D13EC" w:rsidR="0053333D" w:rsidRPr="00A57C0E" w:rsidRDefault="00A440BB" w:rsidP="0053333D">
      <w:pPr>
        <w:shd w:val="clear" w:color="auto" w:fill="FFFFFF"/>
        <w:tabs>
          <w:tab w:val="left" w:pos="9639"/>
        </w:tabs>
        <w:ind w:firstLine="709"/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</w:t>
      </w:r>
      <w:r w:rsidR="007A37D7" w:rsidRPr="00A57C0E">
        <w:rPr>
          <w:b/>
          <w:bCs/>
        </w:rPr>
        <w:t xml:space="preserve"> </w:t>
      </w:r>
    </w:p>
    <w:p w14:paraId="07E1ABD2" w14:textId="77777777" w:rsidR="009E399B" w:rsidRPr="00A57C0E" w:rsidRDefault="009E399B" w:rsidP="00C8626D">
      <w:pPr>
        <w:shd w:val="clear" w:color="auto" w:fill="FFFFFF"/>
        <w:tabs>
          <w:tab w:val="left" w:pos="9639"/>
        </w:tabs>
        <w:ind w:firstLine="709"/>
        <w:jc w:val="center"/>
        <w:rPr>
          <w:bCs/>
        </w:rPr>
      </w:pPr>
    </w:p>
    <w:p w14:paraId="36C77BAF" w14:textId="77777777" w:rsidR="00302FBC" w:rsidRPr="00A57C0E" w:rsidRDefault="00302FBC" w:rsidP="00302FBC">
      <w:pPr>
        <w:shd w:val="clear" w:color="auto" w:fill="FFFFFF"/>
        <w:tabs>
          <w:tab w:val="left" w:pos="9639"/>
        </w:tabs>
        <w:ind w:firstLine="709"/>
        <w:jc w:val="center"/>
        <w:rPr>
          <w:bCs/>
        </w:rPr>
      </w:pPr>
      <w:r w:rsidRPr="00A57C0E">
        <w:rPr>
          <w:bCs/>
        </w:rPr>
        <w:t xml:space="preserve">Техническое задание на оказание услуг </w:t>
      </w:r>
      <w:r w:rsidRPr="00A57C0E">
        <w:t xml:space="preserve">по техническому обслуживанию и текущему ремонту </w:t>
      </w:r>
      <w:r w:rsidRPr="00A57C0E">
        <w:rPr>
          <w:bCs/>
        </w:rPr>
        <w:t>комплексов технических с</w:t>
      </w:r>
      <w:r>
        <w:rPr>
          <w:bCs/>
        </w:rPr>
        <w:t xml:space="preserve">истем </w:t>
      </w:r>
      <w:r w:rsidRPr="00A57C0E">
        <w:rPr>
          <w:bCs/>
        </w:rPr>
        <w:t>охраны на объектах почтовой связи УФПС Удмуртской Республики</w:t>
      </w:r>
    </w:p>
    <w:p w14:paraId="1DE0A724" w14:textId="77777777" w:rsidR="00302FBC" w:rsidRPr="00A57C0E" w:rsidRDefault="00302FBC" w:rsidP="00302FBC">
      <w:pPr>
        <w:shd w:val="clear" w:color="auto" w:fill="FFFFFF"/>
        <w:tabs>
          <w:tab w:val="left" w:pos="9639"/>
        </w:tabs>
        <w:ind w:firstLine="709"/>
        <w:jc w:val="center"/>
        <w:rPr>
          <w:b/>
          <w:bCs/>
        </w:rPr>
      </w:pPr>
    </w:p>
    <w:p w14:paraId="4E78DD41" w14:textId="77777777" w:rsidR="00302FBC" w:rsidRPr="00A57C0E" w:rsidRDefault="00302FBC" w:rsidP="00302FBC">
      <w:pPr>
        <w:shd w:val="clear" w:color="auto" w:fill="FFFFFF"/>
        <w:tabs>
          <w:tab w:val="left" w:pos="9639"/>
        </w:tabs>
        <w:ind w:firstLine="709"/>
        <w:jc w:val="center"/>
        <w:rPr>
          <w:b/>
          <w:bCs/>
        </w:rPr>
      </w:pPr>
    </w:p>
    <w:p w14:paraId="0DCCE3E7" w14:textId="77777777" w:rsidR="00302FBC" w:rsidRPr="00A57C0E" w:rsidRDefault="00302FBC" w:rsidP="00302FBC">
      <w:pPr>
        <w:shd w:val="clear" w:color="auto" w:fill="FFFFFF"/>
        <w:tabs>
          <w:tab w:val="left" w:pos="9639"/>
        </w:tabs>
        <w:ind w:firstLine="709"/>
        <w:jc w:val="center"/>
        <w:rPr>
          <w:b/>
          <w:bCs/>
        </w:rPr>
      </w:pPr>
    </w:p>
    <w:p w14:paraId="084FCDDE" w14:textId="77777777" w:rsidR="00302FBC" w:rsidRPr="00A57C0E" w:rsidRDefault="00302FBC" w:rsidP="00302FBC">
      <w:pPr>
        <w:pStyle w:val="10"/>
        <w:keepLines/>
        <w:numPr>
          <w:ilvl w:val="0"/>
          <w:numId w:val="25"/>
        </w:numPr>
        <w:tabs>
          <w:tab w:val="left" w:pos="1418"/>
        </w:tabs>
        <w:spacing w:before="0" w:after="0"/>
        <w:ind w:left="0"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A57C0E">
        <w:rPr>
          <w:rFonts w:ascii="Times New Roman" w:hAnsi="Times New Roman"/>
          <w:sz w:val="24"/>
          <w:szCs w:val="24"/>
          <w:lang w:val="ru-RU"/>
        </w:rPr>
        <w:t>ПЕРЕЧЕНЬ ПРИНЯТЫХ СОКРАЩЕНИЙ</w:t>
      </w:r>
    </w:p>
    <w:p w14:paraId="789972EB" w14:textId="77777777" w:rsidR="00302FBC" w:rsidRPr="00A57C0E" w:rsidRDefault="00302FBC" w:rsidP="00302FBC">
      <w:pPr>
        <w:ind w:firstLine="709"/>
      </w:pPr>
    </w:p>
    <w:tbl>
      <w:tblPr>
        <w:tblStyle w:val="afb"/>
        <w:tblW w:w="0" w:type="auto"/>
        <w:tblInd w:w="0" w:type="dxa"/>
        <w:tblLook w:val="04A0" w:firstRow="1" w:lastRow="0" w:firstColumn="1" w:lastColumn="0" w:noHBand="0" w:noVBand="1"/>
      </w:tblPr>
      <w:tblGrid>
        <w:gridCol w:w="957"/>
        <w:gridCol w:w="1695"/>
        <w:gridCol w:w="7390"/>
      </w:tblGrid>
      <w:tr w:rsidR="00302FBC" w:rsidRPr="00A57C0E" w14:paraId="01BE8E77" w14:textId="77777777" w:rsidTr="00823F12">
        <w:tc>
          <w:tcPr>
            <w:tcW w:w="957" w:type="dxa"/>
          </w:tcPr>
          <w:p w14:paraId="31DAA732" w14:textId="77777777" w:rsidR="00302FBC" w:rsidRPr="00A57C0E" w:rsidRDefault="00302FBC" w:rsidP="00823F12">
            <w:pPr>
              <w:jc w:val="center"/>
            </w:pPr>
            <w:r w:rsidRPr="00A57C0E">
              <w:t>№ п/п</w:t>
            </w:r>
          </w:p>
        </w:tc>
        <w:tc>
          <w:tcPr>
            <w:tcW w:w="1695" w:type="dxa"/>
          </w:tcPr>
          <w:p w14:paraId="2C4CEC87" w14:textId="77777777" w:rsidR="00302FBC" w:rsidRPr="00A57C0E" w:rsidRDefault="00302FBC" w:rsidP="00823F12">
            <w:pPr>
              <w:jc w:val="center"/>
            </w:pPr>
            <w:r w:rsidRPr="00A57C0E">
              <w:t>Сокращение</w:t>
            </w:r>
          </w:p>
        </w:tc>
        <w:tc>
          <w:tcPr>
            <w:tcW w:w="7390" w:type="dxa"/>
          </w:tcPr>
          <w:p w14:paraId="1E1AB5D6" w14:textId="77777777" w:rsidR="00302FBC" w:rsidRPr="00A57C0E" w:rsidRDefault="00302FBC" w:rsidP="00823F12">
            <w:pPr>
              <w:jc w:val="center"/>
            </w:pPr>
            <w:r w:rsidRPr="00A57C0E">
              <w:t>Расшифровка сокращения</w:t>
            </w:r>
          </w:p>
        </w:tc>
      </w:tr>
      <w:tr w:rsidR="00302FBC" w:rsidRPr="00A57C0E" w14:paraId="23FA11AD" w14:textId="77777777" w:rsidTr="00823F12">
        <w:tc>
          <w:tcPr>
            <w:tcW w:w="957" w:type="dxa"/>
          </w:tcPr>
          <w:p w14:paraId="066C15CB" w14:textId="77777777" w:rsidR="00302FBC" w:rsidRPr="00A57C0E" w:rsidRDefault="00302FBC" w:rsidP="00823F12">
            <w:r w:rsidRPr="00A57C0E">
              <w:t>1.</w:t>
            </w:r>
          </w:p>
        </w:tc>
        <w:tc>
          <w:tcPr>
            <w:tcW w:w="1695" w:type="dxa"/>
            <w:vAlign w:val="center"/>
          </w:tcPr>
          <w:p w14:paraId="7B8CC6D1" w14:textId="77777777" w:rsidR="00302FBC" w:rsidRPr="00A57C0E" w:rsidRDefault="00302FBC" w:rsidP="00823F12">
            <w:r w:rsidRPr="00A57C0E">
              <w:t>Заказчик</w:t>
            </w:r>
          </w:p>
        </w:tc>
        <w:tc>
          <w:tcPr>
            <w:tcW w:w="7390" w:type="dxa"/>
          </w:tcPr>
          <w:p w14:paraId="62B427FD" w14:textId="77777777" w:rsidR="00302FBC" w:rsidRPr="00A57C0E" w:rsidRDefault="00302FBC" w:rsidP="00823F12">
            <w:r w:rsidRPr="00A57C0E">
              <w:t>Акционерное общество «Почта России» / АО «Почта России»</w:t>
            </w:r>
          </w:p>
          <w:p w14:paraId="346F115E" w14:textId="77777777" w:rsidR="00302FBC" w:rsidRPr="00A57C0E" w:rsidRDefault="00302FBC" w:rsidP="00823F12"/>
        </w:tc>
      </w:tr>
      <w:tr w:rsidR="00302FBC" w:rsidRPr="00A57C0E" w14:paraId="0E70BB89" w14:textId="77777777" w:rsidTr="00823F12">
        <w:tc>
          <w:tcPr>
            <w:tcW w:w="957" w:type="dxa"/>
          </w:tcPr>
          <w:p w14:paraId="4B84DB1C" w14:textId="77777777" w:rsidR="00302FBC" w:rsidRPr="00A57C0E" w:rsidRDefault="00302FBC" w:rsidP="00823F12">
            <w:r w:rsidRPr="00A57C0E">
              <w:t>2.</w:t>
            </w:r>
          </w:p>
        </w:tc>
        <w:tc>
          <w:tcPr>
            <w:tcW w:w="1695" w:type="dxa"/>
            <w:vAlign w:val="center"/>
          </w:tcPr>
          <w:p w14:paraId="42D6A307" w14:textId="77777777" w:rsidR="00302FBC" w:rsidRPr="00A57C0E" w:rsidRDefault="00302FBC" w:rsidP="00823F12">
            <w:pPr>
              <w:rPr>
                <w:lang w:val="en-GB"/>
              </w:rPr>
            </w:pPr>
            <w:r w:rsidRPr="00A57C0E">
              <w:rPr>
                <w:sz w:val="22"/>
                <w:szCs w:val="22"/>
              </w:rPr>
              <w:t>Представитель Заказчика (хозорган)</w:t>
            </w:r>
          </w:p>
        </w:tc>
        <w:tc>
          <w:tcPr>
            <w:tcW w:w="7390" w:type="dxa"/>
          </w:tcPr>
          <w:p w14:paraId="3F3925ED" w14:textId="77777777" w:rsidR="00302FBC" w:rsidRPr="00A57C0E" w:rsidRDefault="00302FBC" w:rsidP="00823F12">
            <w:r w:rsidRPr="00A57C0E">
              <w:rPr>
                <w:rFonts w:eastAsia="Calibri"/>
                <w:sz w:val="22"/>
                <w:szCs w:val="22"/>
                <w:lang w:eastAsia="en-US"/>
              </w:rPr>
              <w:t>Административно-хозяйственный персонал охраняемого объекта, имеющий право допуска на объект по коду и/или другим идентификационным признакам и несущий материальную ответственность за охраняемые ценности</w:t>
            </w:r>
            <w:r w:rsidRPr="00A57C0E">
              <w:rPr>
                <w:sz w:val="22"/>
                <w:szCs w:val="22"/>
              </w:rPr>
              <w:t>.</w:t>
            </w:r>
          </w:p>
        </w:tc>
      </w:tr>
      <w:tr w:rsidR="00302FBC" w:rsidRPr="00A57C0E" w14:paraId="6EF5EC23" w14:textId="77777777" w:rsidTr="00823F12">
        <w:tc>
          <w:tcPr>
            <w:tcW w:w="957" w:type="dxa"/>
          </w:tcPr>
          <w:p w14:paraId="15D7205C" w14:textId="77777777" w:rsidR="00302FBC" w:rsidRPr="00A57C0E" w:rsidRDefault="00302FBC" w:rsidP="00823F12">
            <w:r w:rsidRPr="00A57C0E">
              <w:t>3.</w:t>
            </w:r>
          </w:p>
        </w:tc>
        <w:tc>
          <w:tcPr>
            <w:tcW w:w="1695" w:type="dxa"/>
            <w:vAlign w:val="center"/>
          </w:tcPr>
          <w:p w14:paraId="790115A0" w14:textId="77777777" w:rsidR="00302FBC" w:rsidRPr="00A57C0E" w:rsidRDefault="00302FBC" w:rsidP="00823F12">
            <w:pPr>
              <w:rPr>
                <w:lang w:val="en-GB"/>
              </w:rPr>
            </w:pPr>
            <w:r w:rsidRPr="00A57C0E">
              <w:rPr>
                <w:sz w:val="22"/>
                <w:szCs w:val="22"/>
              </w:rPr>
              <w:t>Исполнитель</w:t>
            </w:r>
          </w:p>
        </w:tc>
        <w:tc>
          <w:tcPr>
            <w:tcW w:w="7390" w:type="dxa"/>
          </w:tcPr>
          <w:p w14:paraId="39A7A1C6" w14:textId="77777777" w:rsidR="00302FBC" w:rsidRPr="00A57C0E" w:rsidRDefault="00302FBC" w:rsidP="00823F12">
            <w:r w:rsidRPr="00A57C0E"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302FBC" w:rsidRPr="00A57C0E" w14:paraId="13AEA2F8" w14:textId="77777777" w:rsidTr="00823F12">
        <w:tc>
          <w:tcPr>
            <w:tcW w:w="957" w:type="dxa"/>
          </w:tcPr>
          <w:p w14:paraId="6B70F84B" w14:textId="77777777" w:rsidR="00302FBC" w:rsidRPr="00A57C0E" w:rsidRDefault="00302FBC" w:rsidP="00823F12">
            <w:r w:rsidRPr="00A57C0E">
              <w:t>4.</w:t>
            </w:r>
          </w:p>
        </w:tc>
        <w:tc>
          <w:tcPr>
            <w:tcW w:w="1695" w:type="dxa"/>
          </w:tcPr>
          <w:p w14:paraId="67F23F91" w14:textId="77777777" w:rsidR="00302FBC" w:rsidRPr="00A57C0E" w:rsidRDefault="00302FBC" w:rsidP="00823F12">
            <w:pPr>
              <w:rPr>
                <w:lang w:val="en-GB"/>
              </w:rPr>
            </w:pPr>
            <w:r w:rsidRPr="00A57C0E">
              <w:rPr>
                <w:rFonts w:eastAsiaTheme="minorHAnsi"/>
                <w:bCs/>
                <w:lang w:eastAsia="en-US"/>
              </w:rPr>
              <w:t>Охраняемый объект</w:t>
            </w:r>
          </w:p>
        </w:tc>
        <w:tc>
          <w:tcPr>
            <w:tcW w:w="7390" w:type="dxa"/>
          </w:tcPr>
          <w:p w14:paraId="537D9449" w14:textId="77777777" w:rsidR="00302FBC" w:rsidRPr="00A57C0E" w:rsidRDefault="00302FBC" w:rsidP="00823F12">
            <w:r w:rsidRPr="00A57C0E">
              <w:rPr>
                <w:rFonts w:eastAsiaTheme="minorHAnsi"/>
                <w:lang w:eastAsia="en-US"/>
              </w:rPr>
              <w:t>Объект, охраняемый подразделениями охраны и оборудованный действующими техническими средствами охранной, тревожной, пожарной и (или) охранно-пожарной сигнализации.</w:t>
            </w:r>
          </w:p>
        </w:tc>
      </w:tr>
      <w:tr w:rsidR="00302FBC" w:rsidRPr="00A57C0E" w14:paraId="2564E648" w14:textId="77777777" w:rsidTr="00823F12">
        <w:tc>
          <w:tcPr>
            <w:tcW w:w="957" w:type="dxa"/>
          </w:tcPr>
          <w:p w14:paraId="2DAEAD88" w14:textId="77777777" w:rsidR="00302FBC" w:rsidRPr="00A57C0E" w:rsidRDefault="00302FBC" w:rsidP="00823F12">
            <w:r w:rsidRPr="00A57C0E">
              <w:t>5.</w:t>
            </w:r>
          </w:p>
        </w:tc>
        <w:tc>
          <w:tcPr>
            <w:tcW w:w="1695" w:type="dxa"/>
          </w:tcPr>
          <w:p w14:paraId="2143FF0B" w14:textId="77777777" w:rsidR="00302FBC" w:rsidRPr="00A57C0E" w:rsidRDefault="00302FBC" w:rsidP="00823F12">
            <w:pPr>
              <w:rPr>
                <w:lang w:val="en-GB"/>
              </w:rPr>
            </w:pPr>
            <w:r w:rsidRPr="00A57C0E">
              <w:t>КТСО</w:t>
            </w:r>
          </w:p>
        </w:tc>
        <w:tc>
          <w:tcPr>
            <w:tcW w:w="7390" w:type="dxa"/>
          </w:tcPr>
          <w:p w14:paraId="489C0B28" w14:textId="25CF3107" w:rsidR="00302FBC" w:rsidRPr="00A57C0E" w:rsidRDefault="00302FBC" w:rsidP="00823F12">
            <w:r w:rsidRPr="00A57C0E">
              <w:t xml:space="preserve">Комплекс технических </w:t>
            </w:r>
            <w:r w:rsidR="007D481A">
              <w:t>систем</w:t>
            </w:r>
            <w:r w:rsidRPr="00A57C0E">
              <w:t xml:space="preserve"> охраны.</w:t>
            </w:r>
          </w:p>
        </w:tc>
      </w:tr>
      <w:tr w:rsidR="00302FBC" w:rsidRPr="00A57C0E" w14:paraId="64B6C6AF" w14:textId="77777777" w:rsidTr="00823F12">
        <w:tc>
          <w:tcPr>
            <w:tcW w:w="957" w:type="dxa"/>
          </w:tcPr>
          <w:p w14:paraId="2AE32F73" w14:textId="77777777" w:rsidR="00302FBC" w:rsidRPr="00A57C0E" w:rsidRDefault="00302FBC" w:rsidP="00823F12">
            <w:r w:rsidRPr="00A57C0E">
              <w:t>6.</w:t>
            </w:r>
          </w:p>
        </w:tc>
        <w:tc>
          <w:tcPr>
            <w:tcW w:w="1695" w:type="dxa"/>
          </w:tcPr>
          <w:p w14:paraId="68A019B4" w14:textId="77777777" w:rsidR="00302FBC" w:rsidRPr="00A57C0E" w:rsidRDefault="00302FBC" w:rsidP="00823F12">
            <w:pPr>
              <w:rPr>
                <w:lang w:val="en-GB"/>
              </w:rPr>
            </w:pPr>
            <w:r w:rsidRPr="00A57C0E">
              <w:t>СОТС</w:t>
            </w:r>
          </w:p>
        </w:tc>
        <w:tc>
          <w:tcPr>
            <w:tcW w:w="7390" w:type="dxa"/>
          </w:tcPr>
          <w:p w14:paraId="610700CE" w14:textId="77777777" w:rsidR="00302FBC" w:rsidRPr="00A57C0E" w:rsidRDefault="00302FBC" w:rsidP="00823F12">
            <w:r w:rsidRPr="00A57C0E">
              <w:t>Система охранной и тревожной сигнализации.</w:t>
            </w:r>
          </w:p>
        </w:tc>
      </w:tr>
      <w:tr w:rsidR="00302FBC" w:rsidRPr="00A57C0E" w14:paraId="596C00F0" w14:textId="77777777" w:rsidTr="00823F12">
        <w:tc>
          <w:tcPr>
            <w:tcW w:w="957" w:type="dxa"/>
          </w:tcPr>
          <w:p w14:paraId="52F11E56" w14:textId="77777777" w:rsidR="00302FBC" w:rsidRPr="00A57C0E" w:rsidRDefault="00302FBC" w:rsidP="00823F12">
            <w:r w:rsidRPr="00A57C0E">
              <w:t>7.</w:t>
            </w:r>
          </w:p>
        </w:tc>
        <w:tc>
          <w:tcPr>
            <w:tcW w:w="1695" w:type="dxa"/>
          </w:tcPr>
          <w:p w14:paraId="07259F43" w14:textId="77777777" w:rsidR="00302FBC" w:rsidRPr="00A57C0E" w:rsidRDefault="00302FBC" w:rsidP="00823F12">
            <w:pPr>
              <w:rPr>
                <w:lang w:val="en-GB"/>
              </w:rPr>
            </w:pPr>
            <w:r w:rsidRPr="00A57C0E">
              <w:t>СКУД</w:t>
            </w:r>
          </w:p>
        </w:tc>
        <w:tc>
          <w:tcPr>
            <w:tcW w:w="7390" w:type="dxa"/>
          </w:tcPr>
          <w:p w14:paraId="495B94E5" w14:textId="77777777" w:rsidR="00302FBC" w:rsidRPr="00A57C0E" w:rsidRDefault="00302FBC" w:rsidP="00823F12">
            <w:r w:rsidRPr="00A57C0E">
              <w:t>Система контроля и управления доступом</w:t>
            </w:r>
          </w:p>
        </w:tc>
      </w:tr>
      <w:tr w:rsidR="00302FBC" w:rsidRPr="00A57C0E" w14:paraId="63C7BD6B" w14:textId="77777777" w:rsidTr="00823F12">
        <w:tc>
          <w:tcPr>
            <w:tcW w:w="957" w:type="dxa"/>
          </w:tcPr>
          <w:p w14:paraId="1F6CD8AC" w14:textId="77777777" w:rsidR="00302FBC" w:rsidRPr="00A57C0E" w:rsidRDefault="00302FBC" w:rsidP="00823F12">
            <w:r w:rsidRPr="00A57C0E">
              <w:t>8.</w:t>
            </w:r>
          </w:p>
        </w:tc>
        <w:tc>
          <w:tcPr>
            <w:tcW w:w="1695" w:type="dxa"/>
          </w:tcPr>
          <w:p w14:paraId="2DC0FE06" w14:textId="77777777" w:rsidR="00302FBC" w:rsidRPr="00A57C0E" w:rsidRDefault="00302FBC" w:rsidP="00823F12">
            <w:pPr>
              <w:rPr>
                <w:lang w:val="en-GB"/>
              </w:rPr>
            </w:pPr>
            <w:r w:rsidRPr="00A57C0E">
              <w:t>СОТ</w:t>
            </w:r>
          </w:p>
        </w:tc>
        <w:tc>
          <w:tcPr>
            <w:tcW w:w="7390" w:type="dxa"/>
          </w:tcPr>
          <w:p w14:paraId="5FDE0737" w14:textId="77777777" w:rsidR="00302FBC" w:rsidRPr="00A57C0E" w:rsidRDefault="00302FBC" w:rsidP="00823F12">
            <w:r w:rsidRPr="00A57C0E">
              <w:t>Система охранного телевидения (видеонаблюдения).</w:t>
            </w:r>
          </w:p>
        </w:tc>
      </w:tr>
      <w:tr w:rsidR="00302FBC" w:rsidRPr="00A57C0E" w14:paraId="0D1D6DA4" w14:textId="77777777" w:rsidTr="00823F12">
        <w:tc>
          <w:tcPr>
            <w:tcW w:w="957" w:type="dxa"/>
          </w:tcPr>
          <w:p w14:paraId="00BA960E" w14:textId="77777777" w:rsidR="00302FBC" w:rsidRPr="00A57C0E" w:rsidRDefault="00302FBC" w:rsidP="00823F12">
            <w:r w:rsidRPr="00A57C0E">
              <w:t>9.</w:t>
            </w:r>
          </w:p>
        </w:tc>
        <w:tc>
          <w:tcPr>
            <w:tcW w:w="1695" w:type="dxa"/>
          </w:tcPr>
          <w:p w14:paraId="111B44F2" w14:textId="77777777" w:rsidR="00302FBC" w:rsidRPr="00A57C0E" w:rsidRDefault="00302FBC" w:rsidP="00823F12">
            <w:pPr>
              <w:rPr>
                <w:lang w:val="en-GB"/>
              </w:rPr>
            </w:pPr>
            <w:r w:rsidRPr="00A57C0E">
              <w:t>ГРК</w:t>
            </w:r>
          </w:p>
        </w:tc>
        <w:tc>
          <w:tcPr>
            <w:tcW w:w="7390" w:type="dxa"/>
          </w:tcPr>
          <w:p w14:paraId="5E30B1AF" w14:textId="77777777" w:rsidR="00302FBC" w:rsidRPr="00A57C0E" w:rsidRDefault="00302FBC" w:rsidP="00823F12">
            <w:r w:rsidRPr="00A57C0E">
              <w:t xml:space="preserve">Главная распределительная касса  </w:t>
            </w:r>
          </w:p>
        </w:tc>
      </w:tr>
      <w:tr w:rsidR="00302FBC" w:rsidRPr="00A57C0E" w14:paraId="2998FFC4" w14:textId="77777777" w:rsidTr="00823F12">
        <w:tc>
          <w:tcPr>
            <w:tcW w:w="957" w:type="dxa"/>
          </w:tcPr>
          <w:p w14:paraId="3D03ED51" w14:textId="77777777" w:rsidR="00302FBC" w:rsidRPr="00A57C0E" w:rsidRDefault="00302FBC" w:rsidP="00823F12">
            <w:r w:rsidRPr="00A57C0E">
              <w:t>10.</w:t>
            </w:r>
          </w:p>
        </w:tc>
        <w:tc>
          <w:tcPr>
            <w:tcW w:w="1695" w:type="dxa"/>
          </w:tcPr>
          <w:p w14:paraId="5AB413DE" w14:textId="77777777" w:rsidR="00302FBC" w:rsidRPr="00A57C0E" w:rsidRDefault="00302FBC" w:rsidP="00823F12">
            <w:pPr>
              <w:rPr>
                <w:lang w:val="en-GB"/>
              </w:rPr>
            </w:pPr>
            <w:r w:rsidRPr="00A57C0E">
              <w:t>ОПС</w:t>
            </w:r>
          </w:p>
        </w:tc>
        <w:tc>
          <w:tcPr>
            <w:tcW w:w="7390" w:type="dxa"/>
          </w:tcPr>
          <w:p w14:paraId="496B0483" w14:textId="77777777" w:rsidR="00302FBC" w:rsidRPr="00A57C0E" w:rsidRDefault="00302FBC" w:rsidP="00823F12">
            <w:r w:rsidRPr="00A57C0E">
              <w:t>Отделение почтовой связи АО «Почта России», является структурным подразделением почтамта.</w:t>
            </w:r>
          </w:p>
        </w:tc>
      </w:tr>
      <w:tr w:rsidR="00302FBC" w:rsidRPr="00A57C0E" w14:paraId="383F4FD1" w14:textId="77777777" w:rsidTr="00823F12">
        <w:tc>
          <w:tcPr>
            <w:tcW w:w="957" w:type="dxa"/>
          </w:tcPr>
          <w:p w14:paraId="6D98C470" w14:textId="77777777" w:rsidR="00302FBC" w:rsidRPr="00A57C0E" w:rsidRDefault="00302FBC" w:rsidP="00823F12">
            <w:r w:rsidRPr="00A57C0E">
              <w:t>11.</w:t>
            </w:r>
          </w:p>
        </w:tc>
        <w:tc>
          <w:tcPr>
            <w:tcW w:w="1695" w:type="dxa"/>
            <w:vAlign w:val="center"/>
          </w:tcPr>
          <w:p w14:paraId="18B4EC69" w14:textId="77777777" w:rsidR="00302FBC" w:rsidRPr="00A57C0E" w:rsidRDefault="00302FBC" w:rsidP="00823F12">
            <w:r w:rsidRPr="00A57C0E">
              <w:t>ТО</w:t>
            </w:r>
          </w:p>
        </w:tc>
        <w:tc>
          <w:tcPr>
            <w:tcW w:w="7390" w:type="dxa"/>
          </w:tcPr>
          <w:p w14:paraId="6FDE2506" w14:textId="77777777" w:rsidR="00302FBC" w:rsidRPr="00A57C0E" w:rsidRDefault="00302FBC" w:rsidP="00823F12">
            <w:r w:rsidRPr="00A57C0E">
              <w:t>Техническое обслуживание</w:t>
            </w:r>
          </w:p>
        </w:tc>
      </w:tr>
      <w:tr w:rsidR="00302FBC" w:rsidRPr="00A57C0E" w14:paraId="3E9C7B96" w14:textId="77777777" w:rsidTr="00823F12">
        <w:tc>
          <w:tcPr>
            <w:tcW w:w="957" w:type="dxa"/>
          </w:tcPr>
          <w:p w14:paraId="6FE5C97C" w14:textId="77777777" w:rsidR="00302FBC" w:rsidRPr="00A57C0E" w:rsidRDefault="00302FBC" w:rsidP="00823F12">
            <w:r w:rsidRPr="00A57C0E">
              <w:t>12.</w:t>
            </w:r>
          </w:p>
        </w:tc>
        <w:tc>
          <w:tcPr>
            <w:tcW w:w="1695" w:type="dxa"/>
            <w:vAlign w:val="center"/>
          </w:tcPr>
          <w:p w14:paraId="5D6F7B9A" w14:textId="77777777" w:rsidR="00302FBC" w:rsidRPr="00A57C0E" w:rsidRDefault="00302FBC" w:rsidP="00823F12">
            <w:r w:rsidRPr="00A57C0E">
              <w:t>ТР</w:t>
            </w:r>
          </w:p>
        </w:tc>
        <w:tc>
          <w:tcPr>
            <w:tcW w:w="7390" w:type="dxa"/>
          </w:tcPr>
          <w:p w14:paraId="18E5AFF8" w14:textId="77777777" w:rsidR="00302FBC" w:rsidRPr="00A57C0E" w:rsidRDefault="00302FBC" w:rsidP="00823F12">
            <w:r w:rsidRPr="00A57C0E">
              <w:t>Текущий ремонт</w:t>
            </w:r>
          </w:p>
        </w:tc>
      </w:tr>
      <w:tr w:rsidR="00302FBC" w:rsidRPr="00A57C0E" w14:paraId="08F29F24" w14:textId="77777777" w:rsidTr="00823F12">
        <w:tc>
          <w:tcPr>
            <w:tcW w:w="957" w:type="dxa"/>
          </w:tcPr>
          <w:p w14:paraId="143DEFB4" w14:textId="77777777" w:rsidR="00302FBC" w:rsidRPr="00A57C0E" w:rsidRDefault="00302FBC" w:rsidP="00823F12">
            <w:r w:rsidRPr="00A57C0E">
              <w:t>13.</w:t>
            </w:r>
          </w:p>
        </w:tc>
        <w:tc>
          <w:tcPr>
            <w:tcW w:w="1695" w:type="dxa"/>
          </w:tcPr>
          <w:p w14:paraId="27218770" w14:textId="77777777" w:rsidR="00302FBC" w:rsidRPr="00A57C0E" w:rsidRDefault="00302FBC" w:rsidP="00823F12">
            <w:r w:rsidRPr="00A57C0E">
              <w:t>УОП</w:t>
            </w:r>
          </w:p>
        </w:tc>
        <w:tc>
          <w:tcPr>
            <w:tcW w:w="7390" w:type="dxa"/>
          </w:tcPr>
          <w:p w14:paraId="4C558C42" w14:textId="77777777" w:rsidR="00302FBC" w:rsidRPr="00A57C0E" w:rsidRDefault="00302FBC" w:rsidP="00823F12">
            <w:r w:rsidRPr="00A57C0E">
              <w:t xml:space="preserve">Участок обработки почты </w:t>
            </w:r>
          </w:p>
        </w:tc>
      </w:tr>
    </w:tbl>
    <w:p w14:paraId="5ECFCF6A" w14:textId="77777777" w:rsidR="00302FBC" w:rsidRPr="00A57C0E" w:rsidRDefault="00302FBC" w:rsidP="00302FBC">
      <w:pPr>
        <w:pStyle w:val="a7"/>
        <w:tabs>
          <w:tab w:val="left" w:pos="1418"/>
          <w:tab w:val="left" w:pos="1560"/>
        </w:tabs>
        <w:spacing w:before="0" w:after="0"/>
        <w:ind w:left="0" w:firstLine="709"/>
        <w:jc w:val="both"/>
        <w:rPr>
          <w:b/>
        </w:rPr>
      </w:pPr>
    </w:p>
    <w:p w14:paraId="6554FD35" w14:textId="77777777" w:rsidR="00302FBC" w:rsidRPr="00A57C0E" w:rsidRDefault="00302FBC" w:rsidP="00302FBC">
      <w:pPr>
        <w:pStyle w:val="a7"/>
        <w:numPr>
          <w:ilvl w:val="0"/>
          <w:numId w:val="25"/>
        </w:numPr>
        <w:tabs>
          <w:tab w:val="left" w:pos="1418"/>
          <w:tab w:val="left" w:pos="1560"/>
        </w:tabs>
        <w:spacing w:before="0" w:after="0"/>
        <w:ind w:left="0" w:firstLine="709"/>
        <w:jc w:val="center"/>
        <w:rPr>
          <w:b/>
        </w:rPr>
      </w:pPr>
      <w:r w:rsidRPr="00A57C0E">
        <w:rPr>
          <w:b/>
        </w:rPr>
        <w:t>НАИМЕНОВАНИЕ УСЛУГИ</w:t>
      </w:r>
    </w:p>
    <w:p w14:paraId="0882C315" w14:textId="77777777" w:rsidR="00302FBC" w:rsidRPr="00A57C0E" w:rsidRDefault="00302FBC" w:rsidP="00302FBC">
      <w:pPr>
        <w:shd w:val="clear" w:color="auto" w:fill="FFFFFF"/>
        <w:tabs>
          <w:tab w:val="left" w:pos="9639"/>
        </w:tabs>
        <w:ind w:firstLine="709"/>
        <w:jc w:val="both"/>
        <w:rPr>
          <w:bCs/>
        </w:rPr>
      </w:pPr>
      <w:r w:rsidRPr="00A57C0E">
        <w:t>2.1. Оказание услуг по техническому обслуживанию и текущему ремонту  комплексов технических с</w:t>
      </w:r>
      <w:r>
        <w:t>истем</w:t>
      </w:r>
      <w:r w:rsidRPr="00A57C0E">
        <w:t xml:space="preserve"> охраны на </w:t>
      </w:r>
      <w:r w:rsidRPr="00A57C0E">
        <w:rPr>
          <w:bCs/>
        </w:rPr>
        <w:t>объектах почтовой связи УФПС Удмуртской Республики</w:t>
      </w:r>
    </w:p>
    <w:p w14:paraId="1B82B487" w14:textId="77777777" w:rsidR="00302FBC" w:rsidRPr="00A57C0E" w:rsidRDefault="00302FBC" w:rsidP="00302FBC">
      <w:pPr>
        <w:shd w:val="clear" w:color="auto" w:fill="FFFFFF"/>
        <w:tabs>
          <w:tab w:val="left" w:pos="9639"/>
        </w:tabs>
        <w:ind w:firstLine="709"/>
        <w:jc w:val="both"/>
        <w:rPr>
          <w:b/>
        </w:rPr>
      </w:pPr>
    </w:p>
    <w:p w14:paraId="0DC024A7" w14:textId="77777777" w:rsidR="00302FBC" w:rsidRPr="00A57C0E" w:rsidRDefault="00302FBC" w:rsidP="00A440BB">
      <w:pPr>
        <w:shd w:val="clear" w:color="auto" w:fill="FFFFFF"/>
        <w:tabs>
          <w:tab w:val="left" w:pos="9639"/>
        </w:tabs>
        <w:jc w:val="both"/>
        <w:rPr>
          <w:b/>
        </w:rPr>
      </w:pPr>
    </w:p>
    <w:p w14:paraId="1F4ADF01" w14:textId="77777777" w:rsidR="00302FBC" w:rsidRPr="00A57C0E" w:rsidRDefault="00302FBC" w:rsidP="00302FBC">
      <w:pPr>
        <w:shd w:val="clear" w:color="auto" w:fill="FFFFFF"/>
        <w:tabs>
          <w:tab w:val="left" w:pos="9639"/>
        </w:tabs>
        <w:ind w:firstLine="709"/>
        <w:jc w:val="both"/>
        <w:rPr>
          <w:b/>
        </w:rPr>
      </w:pPr>
    </w:p>
    <w:p w14:paraId="1659F605" w14:textId="77777777" w:rsidR="00302FBC" w:rsidRPr="00A57C0E" w:rsidRDefault="00302FBC" w:rsidP="00302FBC">
      <w:pPr>
        <w:pStyle w:val="a7"/>
        <w:numPr>
          <w:ilvl w:val="0"/>
          <w:numId w:val="25"/>
        </w:numPr>
        <w:tabs>
          <w:tab w:val="left" w:pos="1418"/>
          <w:tab w:val="left" w:pos="1560"/>
        </w:tabs>
        <w:spacing w:before="0" w:after="0"/>
        <w:ind w:left="0" w:firstLine="709"/>
        <w:jc w:val="center"/>
        <w:rPr>
          <w:b/>
        </w:rPr>
      </w:pPr>
      <w:r w:rsidRPr="00A57C0E">
        <w:rPr>
          <w:b/>
        </w:rPr>
        <w:t>ОПИСАНИЕ УСЛУГИ, ЦЕЛЬ И ЗАДАЧИ</w:t>
      </w:r>
    </w:p>
    <w:p w14:paraId="143FCA54" w14:textId="77777777" w:rsidR="00302FBC" w:rsidRPr="00A57C0E" w:rsidRDefault="00302FBC" w:rsidP="00302FBC">
      <w:pPr>
        <w:pStyle w:val="a7"/>
        <w:tabs>
          <w:tab w:val="left" w:pos="1418"/>
          <w:tab w:val="left" w:pos="1560"/>
        </w:tabs>
        <w:spacing w:before="0" w:after="0"/>
        <w:ind w:left="0" w:firstLine="709"/>
        <w:jc w:val="both"/>
        <w:rPr>
          <w:b/>
        </w:rPr>
      </w:pPr>
    </w:p>
    <w:p w14:paraId="6E41A7F1" w14:textId="77777777" w:rsidR="00302FBC" w:rsidRPr="00A57C0E" w:rsidRDefault="00302FBC" w:rsidP="00302FBC">
      <w:pPr>
        <w:pStyle w:val="10"/>
        <w:keepLines/>
        <w:numPr>
          <w:ilvl w:val="1"/>
          <w:numId w:val="41"/>
        </w:numPr>
        <w:tabs>
          <w:tab w:val="left" w:pos="1418"/>
          <w:tab w:val="left" w:pos="1701"/>
        </w:tabs>
        <w:spacing w:before="0" w:after="0"/>
        <w:ind w:left="0"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A57C0E">
        <w:rPr>
          <w:rFonts w:ascii="Times New Roman" w:hAnsi="Times New Roman"/>
          <w:b w:val="0"/>
          <w:sz w:val="24"/>
          <w:szCs w:val="24"/>
          <w:lang w:val="ru-RU"/>
        </w:rPr>
        <w:t xml:space="preserve">Организация и проведение услуг по техническому обслуживанию (далее - ТО) и </w:t>
      </w:r>
      <w:r w:rsidRPr="00A57C0E">
        <w:rPr>
          <w:rFonts w:ascii="Times New Roman" w:hAnsi="Times New Roman"/>
          <w:b w:val="0"/>
          <w:bCs/>
          <w:sz w:val="24"/>
          <w:szCs w:val="24"/>
          <w:lang w:val="ru-RU"/>
        </w:rPr>
        <w:t>текущему ремонту (далее – ТР)</w:t>
      </w:r>
      <w:r w:rsidRPr="00A57C0E">
        <w:rPr>
          <w:lang w:val="ru-RU"/>
        </w:rPr>
        <w:t xml:space="preserve"> </w:t>
      </w:r>
      <w:r w:rsidRPr="00A57C0E">
        <w:rPr>
          <w:rFonts w:ascii="Times New Roman" w:hAnsi="Times New Roman"/>
          <w:b w:val="0"/>
          <w:sz w:val="24"/>
          <w:szCs w:val="24"/>
          <w:lang w:val="ru-RU"/>
        </w:rPr>
        <w:t xml:space="preserve">при использовании по назначению смонтированных в зданиях и сооружениях средств автоматизации и систем управления, установок, комплексов, систем, технических средств: охранной сигнализации, в том числе протяженных и локальных объектов, охранных технических средств, противокриминальной защиты, средств обнаружения, средств управления ими; мониторинга состояния конструкций, оборудования и среды (далее - систем). </w:t>
      </w:r>
    </w:p>
    <w:p w14:paraId="67D4C7ED" w14:textId="7BF94040" w:rsidR="00302FBC" w:rsidRPr="00A57C0E" w:rsidRDefault="00302FBC" w:rsidP="00302FBC">
      <w:pPr>
        <w:pStyle w:val="a7"/>
        <w:numPr>
          <w:ilvl w:val="2"/>
          <w:numId w:val="41"/>
        </w:numPr>
        <w:tabs>
          <w:tab w:val="left" w:pos="1418"/>
          <w:tab w:val="left" w:pos="1701"/>
        </w:tabs>
        <w:spacing w:before="0" w:after="0"/>
        <w:ind w:left="0" w:firstLine="567"/>
        <w:contextualSpacing w:val="0"/>
        <w:jc w:val="both"/>
        <w:outlineLvl w:val="2"/>
      </w:pPr>
      <w:r w:rsidRPr="00A57C0E">
        <w:t xml:space="preserve">Объектовая подсистема - комплекс технических </w:t>
      </w:r>
      <w:r w:rsidR="007D481A">
        <w:t>систем</w:t>
      </w:r>
      <w:r w:rsidRPr="00A57C0E">
        <w:t xml:space="preserve"> охраны (КТСО).</w:t>
      </w:r>
    </w:p>
    <w:p w14:paraId="6906C735" w14:textId="77777777" w:rsidR="00302FBC" w:rsidRPr="00A57C0E" w:rsidRDefault="00302FBC" w:rsidP="00302FBC">
      <w:pPr>
        <w:pStyle w:val="a7"/>
        <w:numPr>
          <w:ilvl w:val="3"/>
          <w:numId w:val="41"/>
        </w:numPr>
        <w:tabs>
          <w:tab w:val="left" w:pos="1418"/>
          <w:tab w:val="left" w:pos="1701"/>
        </w:tabs>
        <w:spacing w:before="0" w:after="0"/>
        <w:ind w:left="0" w:firstLine="567"/>
        <w:jc w:val="both"/>
        <w:outlineLvl w:val="2"/>
      </w:pPr>
      <w:r w:rsidRPr="00A57C0E">
        <w:t>Система охранной и тревожной сигнализации (далее – СОТС):</w:t>
      </w:r>
    </w:p>
    <w:p w14:paraId="44151C9D" w14:textId="77777777" w:rsidR="00302FBC" w:rsidRPr="00A57C0E" w:rsidRDefault="00302FBC" w:rsidP="00302FBC">
      <w:pPr>
        <w:pStyle w:val="a7"/>
        <w:tabs>
          <w:tab w:val="left" w:pos="1418"/>
          <w:tab w:val="left" w:pos="1843"/>
        </w:tabs>
        <w:spacing w:after="0"/>
        <w:ind w:left="0" w:firstLine="567"/>
        <w:jc w:val="both"/>
        <w:outlineLvl w:val="2"/>
      </w:pPr>
      <w:r w:rsidRPr="00A57C0E">
        <w:t>- предназначена для оперативного и гарантированного обнаружения</w:t>
      </w:r>
      <w:r w:rsidRPr="00A57C0E">
        <w:rPr>
          <w:lang w:val="en"/>
        </w:rPr>
        <w:t> </w:t>
      </w:r>
      <w:r w:rsidRPr="00A57C0E">
        <w:t>и оповещения службы безопасности о несанкционированном доступе на охраняемый объект. Система тревожной сигнализации предназначена для вызова группы экстренного реагирования на охраняемый объект в случае возникновения нештатных ситуаций (разбойных нападений, попыток грабежа, хулиганских действий), в которых могут пострадать жизнь и здоровье персонала, а также причинен материальный ущерб.</w:t>
      </w:r>
    </w:p>
    <w:p w14:paraId="78F77D23" w14:textId="77777777" w:rsidR="00302FBC" w:rsidRPr="00A57C0E" w:rsidRDefault="00302FBC" w:rsidP="00302FBC">
      <w:pPr>
        <w:pStyle w:val="a7"/>
        <w:numPr>
          <w:ilvl w:val="3"/>
          <w:numId w:val="41"/>
        </w:numPr>
        <w:tabs>
          <w:tab w:val="left" w:pos="1418"/>
          <w:tab w:val="left" w:pos="1701"/>
        </w:tabs>
        <w:spacing w:before="0" w:after="0"/>
        <w:ind w:left="0" w:firstLine="567"/>
        <w:jc w:val="both"/>
        <w:outlineLvl w:val="2"/>
      </w:pPr>
      <w:r w:rsidRPr="00A57C0E">
        <w:t>Система контроля и управления доступом (далее – СКУД):</w:t>
      </w:r>
    </w:p>
    <w:p w14:paraId="49889A34" w14:textId="77777777" w:rsidR="00302FBC" w:rsidRPr="00A57C0E" w:rsidRDefault="00302FBC" w:rsidP="00302FBC">
      <w:pPr>
        <w:pStyle w:val="a7"/>
        <w:tabs>
          <w:tab w:val="left" w:pos="1418"/>
        </w:tabs>
        <w:spacing w:after="0"/>
        <w:ind w:left="0" w:firstLine="567"/>
        <w:jc w:val="both"/>
        <w:outlineLvl w:val="2"/>
      </w:pPr>
      <w:r w:rsidRPr="00A57C0E">
        <w:t>- предназначена для предотвращения несанкционированного доступа людей и транспорта на охраняемый объект и контроля перемещения лиц внутри объекта.</w:t>
      </w:r>
    </w:p>
    <w:p w14:paraId="1890ABB6" w14:textId="77777777" w:rsidR="00302FBC" w:rsidRPr="00A57C0E" w:rsidRDefault="00302FBC" w:rsidP="00302FBC">
      <w:pPr>
        <w:pStyle w:val="a7"/>
        <w:numPr>
          <w:ilvl w:val="3"/>
          <w:numId w:val="41"/>
        </w:numPr>
        <w:tabs>
          <w:tab w:val="left" w:pos="1418"/>
          <w:tab w:val="left" w:pos="1701"/>
        </w:tabs>
        <w:spacing w:before="0" w:after="0"/>
        <w:ind w:left="0" w:firstLine="567"/>
        <w:jc w:val="both"/>
        <w:outlineLvl w:val="2"/>
      </w:pPr>
      <w:r w:rsidRPr="00A57C0E">
        <w:t>Система охранного телевидения (далее – СОТ):</w:t>
      </w:r>
    </w:p>
    <w:p w14:paraId="01183166" w14:textId="77777777" w:rsidR="00302FBC" w:rsidRPr="00A57C0E" w:rsidRDefault="00302FBC" w:rsidP="00302FBC">
      <w:pPr>
        <w:pStyle w:val="a7"/>
        <w:tabs>
          <w:tab w:val="left" w:pos="1418"/>
          <w:tab w:val="left" w:pos="1843"/>
        </w:tabs>
        <w:spacing w:after="0"/>
        <w:ind w:left="0" w:firstLine="567"/>
        <w:jc w:val="both"/>
        <w:outlineLvl w:val="2"/>
      </w:pPr>
      <w:r w:rsidRPr="00A57C0E">
        <w:t>- предназначена для получения, обработки, хранения и воспроизведения визуальной информации о событиях, происходящих в помещениях здания, а также на прилегающей территории.</w:t>
      </w:r>
    </w:p>
    <w:p w14:paraId="182BC616" w14:textId="77777777" w:rsidR="00302FBC" w:rsidRPr="00A57C0E" w:rsidRDefault="00302FBC" w:rsidP="00302FBC">
      <w:pPr>
        <w:pStyle w:val="a7"/>
        <w:numPr>
          <w:ilvl w:val="2"/>
          <w:numId w:val="41"/>
        </w:numPr>
        <w:tabs>
          <w:tab w:val="left" w:pos="1418"/>
          <w:tab w:val="left" w:pos="1701"/>
        </w:tabs>
        <w:spacing w:before="0" w:after="0"/>
        <w:ind w:left="0" w:firstLine="567"/>
        <w:jc w:val="both"/>
        <w:outlineLvl w:val="2"/>
      </w:pPr>
      <w:r w:rsidRPr="00A57C0E">
        <w:rPr>
          <w:bCs/>
        </w:rPr>
        <w:t>Средство активной защиты.</w:t>
      </w:r>
    </w:p>
    <w:p w14:paraId="625AFE07" w14:textId="77777777" w:rsidR="00302FBC" w:rsidRPr="00A57C0E" w:rsidRDefault="00302FBC" w:rsidP="00302FBC">
      <w:pPr>
        <w:pStyle w:val="a7"/>
        <w:tabs>
          <w:tab w:val="left" w:pos="1418"/>
          <w:tab w:val="left" w:pos="1843"/>
        </w:tabs>
        <w:spacing w:after="0"/>
        <w:ind w:left="0" w:firstLine="567"/>
        <w:jc w:val="both"/>
        <w:outlineLvl w:val="2"/>
      </w:pPr>
      <w:r w:rsidRPr="00A57C0E">
        <w:t>-  предназначено для психологического и/или физического воздействия на нарушителя, а также создания в окружающем пространстве условий, препятствующих осуществлению противоправных действий и привлечения внимания к охраняемому объекту или предмету охраны.</w:t>
      </w:r>
    </w:p>
    <w:p w14:paraId="57D0352F" w14:textId="77777777" w:rsidR="00302FBC" w:rsidRPr="00A57C0E" w:rsidRDefault="00302FBC" w:rsidP="00302FBC">
      <w:pPr>
        <w:pStyle w:val="a7"/>
        <w:tabs>
          <w:tab w:val="left" w:pos="1418"/>
          <w:tab w:val="left" w:pos="1560"/>
        </w:tabs>
        <w:spacing w:before="0" w:after="0"/>
        <w:ind w:left="0" w:firstLine="709"/>
        <w:jc w:val="both"/>
        <w:rPr>
          <w:b/>
        </w:rPr>
      </w:pPr>
    </w:p>
    <w:p w14:paraId="69953E1D" w14:textId="77777777" w:rsidR="00302FBC" w:rsidRPr="00A57C0E" w:rsidRDefault="00302FBC" w:rsidP="00302FBC">
      <w:pPr>
        <w:pStyle w:val="a7"/>
        <w:numPr>
          <w:ilvl w:val="0"/>
          <w:numId w:val="25"/>
        </w:numPr>
        <w:tabs>
          <w:tab w:val="left" w:pos="1418"/>
          <w:tab w:val="left" w:pos="1560"/>
        </w:tabs>
        <w:spacing w:before="0" w:after="0"/>
        <w:ind w:left="0" w:firstLine="709"/>
        <w:jc w:val="both"/>
        <w:rPr>
          <w:b/>
        </w:rPr>
      </w:pPr>
      <w:r w:rsidRPr="00A57C0E">
        <w:rPr>
          <w:b/>
        </w:rPr>
        <w:t>ТРЕБОВАНИЯ К СРОКУ И МЕСТУ ОКАЗАНИЯ УСЛУГ</w:t>
      </w:r>
    </w:p>
    <w:p w14:paraId="1D7CC9E9" w14:textId="77777777" w:rsidR="00302FBC" w:rsidRPr="00A57C0E" w:rsidRDefault="00302FBC" w:rsidP="00302FBC">
      <w:pPr>
        <w:tabs>
          <w:tab w:val="left" w:pos="1134"/>
          <w:tab w:val="left" w:pos="1276"/>
          <w:tab w:val="left" w:pos="1701"/>
        </w:tabs>
        <w:jc w:val="both"/>
        <w:outlineLvl w:val="2"/>
      </w:pPr>
    </w:p>
    <w:p w14:paraId="575AAE49" w14:textId="77777777" w:rsidR="00302FBC" w:rsidRPr="00A57C0E" w:rsidRDefault="00302FBC" w:rsidP="00302FBC">
      <w:pPr>
        <w:pStyle w:val="a7"/>
        <w:numPr>
          <w:ilvl w:val="1"/>
          <w:numId w:val="25"/>
        </w:numPr>
        <w:tabs>
          <w:tab w:val="left" w:pos="1134"/>
          <w:tab w:val="left" w:pos="1276"/>
          <w:tab w:val="left" w:pos="1701"/>
        </w:tabs>
        <w:spacing w:before="0" w:after="0"/>
        <w:ind w:left="0" w:firstLine="709"/>
        <w:contextualSpacing w:val="0"/>
        <w:jc w:val="both"/>
        <w:outlineLvl w:val="2"/>
      </w:pPr>
      <w:bookmarkStart w:id="1" w:name="_Hlk234402269"/>
      <w:r w:rsidRPr="00A57C0E">
        <w:t>Место оказания услуг: на объектах УФПС Удмуртской Республики (согласно Перечню).</w:t>
      </w:r>
      <w:bookmarkEnd w:id="1"/>
    </w:p>
    <w:p w14:paraId="4CDCFAAA" w14:textId="77777777" w:rsidR="00302FBC" w:rsidRPr="00A57C0E" w:rsidRDefault="00302FBC" w:rsidP="00302FBC">
      <w:pPr>
        <w:pStyle w:val="a7"/>
        <w:numPr>
          <w:ilvl w:val="1"/>
          <w:numId w:val="25"/>
        </w:numPr>
        <w:tabs>
          <w:tab w:val="left" w:pos="1134"/>
          <w:tab w:val="left" w:pos="1276"/>
          <w:tab w:val="left" w:pos="1701"/>
        </w:tabs>
        <w:spacing w:before="0" w:after="0"/>
        <w:ind w:left="0" w:firstLine="709"/>
        <w:contextualSpacing w:val="0"/>
        <w:jc w:val="both"/>
        <w:outlineLvl w:val="2"/>
      </w:pPr>
      <w:r w:rsidRPr="00A57C0E">
        <w:t xml:space="preserve">Начало оказания услуг – </w:t>
      </w:r>
      <w:r w:rsidRPr="00A57C0E">
        <w:rPr>
          <w:b/>
          <w:bCs/>
        </w:rPr>
        <w:t xml:space="preserve"> </w:t>
      </w:r>
      <w:r w:rsidRPr="00A57C0E">
        <w:t xml:space="preserve"> с момента подписания договора.</w:t>
      </w:r>
    </w:p>
    <w:p w14:paraId="548924EC" w14:textId="77777777" w:rsidR="00302FBC" w:rsidRPr="00A57C0E" w:rsidRDefault="00302FBC" w:rsidP="00302FBC">
      <w:pPr>
        <w:pStyle w:val="a7"/>
        <w:numPr>
          <w:ilvl w:val="1"/>
          <w:numId w:val="25"/>
        </w:numPr>
        <w:tabs>
          <w:tab w:val="left" w:pos="1134"/>
          <w:tab w:val="left" w:pos="1276"/>
          <w:tab w:val="left" w:pos="1701"/>
        </w:tabs>
        <w:spacing w:before="0" w:after="0"/>
        <w:ind w:left="0" w:firstLine="709"/>
        <w:contextualSpacing w:val="0"/>
        <w:jc w:val="both"/>
        <w:outlineLvl w:val="2"/>
      </w:pPr>
      <w:r w:rsidRPr="00A57C0E">
        <w:t>Окончание оказания услуг –   в течение 36 месяцев с момента подписания договора.</w:t>
      </w:r>
    </w:p>
    <w:p w14:paraId="2C5A516B" w14:textId="77777777" w:rsidR="00302FBC" w:rsidRPr="00A57C0E" w:rsidRDefault="00302FBC" w:rsidP="00302FBC">
      <w:pPr>
        <w:tabs>
          <w:tab w:val="left" w:pos="1134"/>
          <w:tab w:val="left" w:pos="1276"/>
          <w:tab w:val="left" w:pos="1560"/>
        </w:tabs>
        <w:suppressAutoHyphens/>
        <w:jc w:val="center"/>
      </w:pPr>
    </w:p>
    <w:p w14:paraId="1FF24DFD" w14:textId="77777777" w:rsidR="00302FBC" w:rsidRPr="00A57C0E" w:rsidRDefault="00302FBC" w:rsidP="00302FBC">
      <w:pPr>
        <w:tabs>
          <w:tab w:val="left" w:pos="1134"/>
          <w:tab w:val="left" w:pos="1276"/>
          <w:tab w:val="left" w:pos="1560"/>
        </w:tabs>
        <w:suppressAutoHyphens/>
        <w:jc w:val="center"/>
      </w:pPr>
      <w:r w:rsidRPr="00A57C0E">
        <w:t>Перечень объектов УФПС Удмуртской Республики, на которых производиться техническое обслуживание и текущий ремонт:</w:t>
      </w:r>
    </w:p>
    <w:tbl>
      <w:tblPr>
        <w:tblW w:w="98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7013"/>
        <w:gridCol w:w="1920"/>
      </w:tblGrid>
      <w:tr w:rsidR="00302FBC" w:rsidRPr="00A57C0E" w14:paraId="45C04585" w14:textId="77777777" w:rsidTr="00823F12">
        <w:trPr>
          <w:trHeight w:val="650"/>
        </w:trPr>
        <w:tc>
          <w:tcPr>
            <w:tcW w:w="925" w:type="dxa"/>
            <w:shd w:val="clear" w:color="auto" w:fill="auto"/>
            <w:hideMark/>
          </w:tcPr>
          <w:p w14:paraId="2DA6ADC4" w14:textId="77777777" w:rsidR="00302FBC" w:rsidRPr="00A57C0E" w:rsidRDefault="00302FBC" w:rsidP="00823F12">
            <w:pPr>
              <w:jc w:val="center"/>
              <w:rPr>
                <w:b/>
                <w:bCs/>
              </w:rPr>
            </w:pPr>
            <w:bookmarkStart w:id="2" w:name="_Hlk232752863"/>
            <w:r w:rsidRPr="00A57C0E">
              <w:rPr>
                <w:b/>
                <w:bCs/>
              </w:rPr>
              <w:t>№№</w:t>
            </w:r>
          </w:p>
          <w:p w14:paraId="6E64FD49" w14:textId="77777777" w:rsidR="00302FBC" w:rsidRPr="00A57C0E" w:rsidRDefault="00302FBC" w:rsidP="00823F12">
            <w:pPr>
              <w:jc w:val="center"/>
            </w:pPr>
            <w:r w:rsidRPr="00A57C0E">
              <w:rPr>
                <w:b/>
                <w:bCs/>
              </w:rPr>
              <w:t>п/п</w:t>
            </w:r>
          </w:p>
        </w:tc>
        <w:tc>
          <w:tcPr>
            <w:tcW w:w="7013" w:type="dxa"/>
            <w:shd w:val="clear" w:color="auto" w:fill="auto"/>
            <w:hideMark/>
          </w:tcPr>
          <w:p w14:paraId="3355C57E" w14:textId="77777777" w:rsidR="00302FBC" w:rsidRPr="00A57C0E" w:rsidRDefault="00302FBC" w:rsidP="00823F12">
            <w:pPr>
              <w:jc w:val="center"/>
            </w:pPr>
            <w:r w:rsidRPr="00A57C0E">
              <w:rPr>
                <w:b/>
                <w:bCs/>
              </w:rPr>
              <w:t>Адрес объекта (наименование)</w:t>
            </w:r>
          </w:p>
        </w:tc>
        <w:tc>
          <w:tcPr>
            <w:tcW w:w="1920" w:type="dxa"/>
            <w:shd w:val="clear" w:color="auto" w:fill="auto"/>
            <w:hideMark/>
          </w:tcPr>
          <w:p w14:paraId="7C8642DE" w14:textId="77777777" w:rsidR="00302FBC" w:rsidRPr="00A57C0E" w:rsidRDefault="00302FBC" w:rsidP="00823F12">
            <w:pPr>
              <w:jc w:val="center"/>
            </w:pPr>
            <w:r w:rsidRPr="00A57C0E">
              <w:rPr>
                <w:b/>
                <w:bCs/>
              </w:rPr>
              <w:t>Объектовое оборудование (системы)</w:t>
            </w:r>
          </w:p>
        </w:tc>
      </w:tr>
      <w:tr w:rsidR="00302FBC" w:rsidRPr="00A57C0E" w14:paraId="38C4534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C37D75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54DA850" w14:textId="77777777" w:rsidR="00302FBC" w:rsidRPr="00A57C0E" w:rsidRDefault="00302FBC" w:rsidP="00823F12">
            <w:pPr>
              <w:jc w:val="both"/>
            </w:pPr>
            <w:r w:rsidRPr="00A57C0E">
              <w:t>426000 г. Ижевск, ул. Кирова, 116 (производственный участок, 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F3EA80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1C1F44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930230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EBBB9C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2D2480D" w14:textId="77777777" w:rsidR="00302FBC" w:rsidRPr="00A57C0E" w:rsidRDefault="00302FBC" w:rsidP="00823F12">
            <w:pPr>
              <w:jc w:val="both"/>
            </w:pPr>
            <w:r w:rsidRPr="00A57C0E">
              <w:t>426000 г. Ижевск, ул. Кирова, 116 (ГРК)</w:t>
            </w:r>
          </w:p>
        </w:tc>
        <w:tc>
          <w:tcPr>
            <w:tcW w:w="1920" w:type="dxa"/>
            <w:shd w:val="clear" w:color="auto" w:fill="auto"/>
            <w:noWrap/>
          </w:tcPr>
          <w:p w14:paraId="38230F3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40C5BF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284022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6BC0A9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16EF67A0" w14:textId="77777777" w:rsidR="00302FBC" w:rsidRDefault="00302FBC" w:rsidP="00823F12">
            <w:pPr>
              <w:jc w:val="both"/>
            </w:pPr>
            <w:r w:rsidRPr="00A57C0E">
              <w:t>426000 г. Ижевск, ул. Кирова, 116 (КХО)</w:t>
            </w:r>
          </w:p>
          <w:p w14:paraId="79672902" w14:textId="77777777" w:rsidR="00302FBC" w:rsidRDefault="00302FBC" w:rsidP="00823F12">
            <w:pPr>
              <w:jc w:val="both"/>
            </w:pPr>
          </w:p>
          <w:p w14:paraId="059D214C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81325E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1A282E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04660E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</w:tcPr>
          <w:p w14:paraId="3D52604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1C44C87B" w14:textId="77777777" w:rsidR="00302FBC" w:rsidRPr="00A57C0E" w:rsidRDefault="00302FBC" w:rsidP="00823F12">
            <w:pPr>
              <w:jc w:val="both"/>
            </w:pPr>
            <w:r w:rsidRPr="00A57C0E">
              <w:t>426000 г. Ижевск, ул. Кирова, 116 (проходная)</w:t>
            </w:r>
          </w:p>
        </w:tc>
        <w:tc>
          <w:tcPr>
            <w:tcW w:w="1920" w:type="dxa"/>
            <w:shd w:val="clear" w:color="auto" w:fill="auto"/>
            <w:noWrap/>
          </w:tcPr>
          <w:p w14:paraId="15CBE91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ABA832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820B33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7009A2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4D264CA4" w14:textId="77777777" w:rsidR="00302FBC" w:rsidRPr="00A57C0E" w:rsidRDefault="00302FBC" w:rsidP="00823F12">
            <w:pPr>
              <w:jc w:val="both"/>
            </w:pPr>
            <w:r w:rsidRPr="00A57C0E">
              <w:t>426003 г. Ижевск, ул. В. Сивкова, 105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157093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3087FE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94CF16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988121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42A85F2" w14:textId="77777777" w:rsidR="00302FBC" w:rsidRPr="00A57C0E" w:rsidRDefault="00302FBC" w:rsidP="00823F12">
            <w:pPr>
              <w:jc w:val="both"/>
            </w:pPr>
            <w:r w:rsidRPr="00A57C0E">
              <w:t>426004 г. Ижевск, ул. Советская, 34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E61785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C52A33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8BB923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7D6475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727B107E" w14:textId="77777777" w:rsidR="00302FBC" w:rsidRPr="00A57C0E" w:rsidRDefault="00302FBC" w:rsidP="00823F12">
            <w:pPr>
              <w:jc w:val="both"/>
            </w:pPr>
            <w:r w:rsidRPr="00A57C0E">
              <w:t>426008 г. Ижевск, ул. Кирова 117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634ADC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DFB9CC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C85660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EE5C3E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7F98CF3A" w14:textId="77777777" w:rsidR="00302FBC" w:rsidRPr="00A57C0E" w:rsidRDefault="00302FBC" w:rsidP="00823F12">
            <w:pPr>
              <w:jc w:val="both"/>
            </w:pPr>
            <w:r w:rsidRPr="00A57C0E">
              <w:t>426006 г. Ижевск, ул. Клубная, 61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452D65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8F57B3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3DF9D9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4A8852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1008AB6B" w14:textId="77777777" w:rsidR="00302FBC" w:rsidRPr="00A57C0E" w:rsidRDefault="00302FBC" w:rsidP="00823F12">
            <w:pPr>
              <w:jc w:val="both"/>
            </w:pPr>
            <w:r w:rsidRPr="00A57C0E">
              <w:t>426011 г. Ижевск, ул. Удмуртская, 263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7A4EC9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D14D94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7BBFF0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4AE1AF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464DB03A" w14:textId="77777777" w:rsidR="00302FBC" w:rsidRPr="00A57C0E" w:rsidRDefault="00302FBC" w:rsidP="00823F12">
            <w:pPr>
              <w:jc w:val="both"/>
            </w:pPr>
            <w:r w:rsidRPr="00A57C0E">
              <w:t>426014 г. Ижевск, ул. Берша, 35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D6E7EE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306677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E778E9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23344E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33E7137B" w14:textId="77777777" w:rsidR="00302FBC" w:rsidRPr="00A57C0E" w:rsidRDefault="00302FBC" w:rsidP="00823F12">
            <w:pPr>
              <w:jc w:val="both"/>
            </w:pPr>
            <w:r w:rsidRPr="00A57C0E">
              <w:t>426016 г. Ижевск, совхоз Медведево, 16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2E32D2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046FD7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947CFD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BA5D2B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1392194B" w14:textId="77777777" w:rsidR="00302FBC" w:rsidRPr="00A57C0E" w:rsidRDefault="00302FBC" w:rsidP="00823F12">
            <w:pPr>
              <w:jc w:val="both"/>
            </w:pPr>
            <w:r w:rsidRPr="00A57C0E">
              <w:t>426021 г. Ижевск, п. Машиностроителей, 105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6E0FF0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0A5876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0369E6D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2FDFE2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450C89E4" w14:textId="77777777" w:rsidR="00302FBC" w:rsidRPr="00A57C0E" w:rsidRDefault="00302FBC" w:rsidP="00823F12">
            <w:pPr>
              <w:jc w:val="both"/>
            </w:pPr>
            <w:r w:rsidRPr="00A57C0E">
              <w:t>426023 г. Ижевск, ул. Азина, 325а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D12DA9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759199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50D260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A6891C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48ACE1B2" w14:textId="77777777" w:rsidR="00302FBC" w:rsidRPr="00A57C0E" w:rsidRDefault="00302FBC" w:rsidP="00823F12">
            <w:pPr>
              <w:jc w:val="both"/>
            </w:pPr>
            <w:r w:rsidRPr="00A57C0E">
              <w:t>426027 г. Ижевск, ул. Володарского, 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B5B4D2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8AC4CDA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EA7A91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479BF4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5DABD89D" w14:textId="77777777" w:rsidR="00302FBC" w:rsidRPr="00A57C0E" w:rsidRDefault="00302FBC" w:rsidP="00823F12">
            <w:pPr>
              <w:jc w:val="both"/>
            </w:pPr>
            <w:r w:rsidRPr="00A57C0E">
              <w:t>426028 г. Ижевск, ул. Дружбы, 18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4A1E65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20F43C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668FFE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10DDC8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BD2CBDD" w14:textId="77777777" w:rsidR="00302FBC" w:rsidRPr="00A57C0E" w:rsidRDefault="00302FBC" w:rsidP="00823F12">
            <w:pPr>
              <w:jc w:val="both"/>
            </w:pPr>
            <w:r w:rsidRPr="00A57C0E">
              <w:t>426033 г. Ижевск, ул. Кирова, 7 (ОПС)</w:t>
            </w:r>
          </w:p>
          <w:p w14:paraId="40E3B16E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A1AA21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ACA854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D44E59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52D9FB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2556A94" w14:textId="77777777" w:rsidR="00302FBC" w:rsidRPr="00A57C0E" w:rsidRDefault="00302FBC" w:rsidP="00823F12">
            <w:pPr>
              <w:jc w:val="both"/>
            </w:pPr>
            <w:r w:rsidRPr="00A57C0E">
              <w:t>426035 г. Ижевск, ул. Тимирязева, 13 (ОПС)</w:t>
            </w:r>
          </w:p>
          <w:p w14:paraId="11E67899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1AD4E5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0A3216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FE8D9D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7290A7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C83E53D" w14:textId="77777777" w:rsidR="00302FBC" w:rsidRPr="00A57C0E" w:rsidRDefault="00302FBC" w:rsidP="00823F12">
            <w:pPr>
              <w:jc w:val="both"/>
            </w:pPr>
            <w:r w:rsidRPr="00A57C0E">
              <w:t>426039 г. Ижевск, ул. Воткинское Ш. 22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AFE417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72274D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82A466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2FA958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2473654" w14:textId="77777777" w:rsidR="00302FBC" w:rsidRPr="00A57C0E" w:rsidRDefault="00302FBC" w:rsidP="00823F12">
            <w:pPr>
              <w:jc w:val="both"/>
            </w:pPr>
            <w:r w:rsidRPr="00A57C0E">
              <w:t>426041 г. Ижевск, ул. 3-я Трубецкая, 4а (ОПС)</w:t>
            </w:r>
          </w:p>
          <w:p w14:paraId="30FC3000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5CA30A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8B9BA3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B62009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8DC60A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9756C3F" w14:textId="77777777" w:rsidR="00302FBC" w:rsidRPr="00A57C0E" w:rsidRDefault="00302FBC" w:rsidP="00823F12">
            <w:pPr>
              <w:jc w:val="both"/>
            </w:pPr>
            <w:r w:rsidRPr="00A57C0E">
              <w:t>426049 г. Ижевск, ул. Локомотивная, 2Б (ОПС)</w:t>
            </w:r>
          </w:p>
          <w:p w14:paraId="18C6647C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E09BA5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63E9EE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36635C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9BCAAE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25F5D6F5" w14:textId="77777777" w:rsidR="00302FBC" w:rsidRPr="00A57C0E" w:rsidRDefault="00302FBC" w:rsidP="00823F12">
            <w:pPr>
              <w:jc w:val="both"/>
            </w:pPr>
            <w:r w:rsidRPr="00A57C0E">
              <w:t>426050 г. Ижевск, ул. Дзержинского, 46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34449D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DD0EEC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D94DFB5" w14:textId="77777777" w:rsidTr="00823F12">
        <w:trPr>
          <w:trHeight w:val="70"/>
        </w:trPr>
        <w:tc>
          <w:tcPr>
            <w:tcW w:w="925" w:type="dxa"/>
            <w:shd w:val="clear" w:color="auto" w:fill="auto"/>
            <w:noWrap/>
            <w:vAlign w:val="bottom"/>
          </w:tcPr>
          <w:p w14:paraId="632A883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1B93751" w14:textId="77777777" w:rsidR="00302FBC" w:rsidRPr="00A57C0E" w:rsidRDefault="00302FBC" w:rsidP="00823F12">
            <w:pPr>
              <w:jc w:val="both"/>
            </w:pPr>
            <w:r w:rsidRPr="00A57C0E">
              <w:t>426052 г. Ижевск, ул. Тверская, 52 (ОПС)</w:t>
            </w:r>
          </w:p>
          <w:p w14:paraId="698C103D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3D57F11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1C7EB2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8536E7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356E09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6F21542" w14:textId="77777777" w:rsidR="00302FBC" w:rsidRPr="00A57C0E" w:rsidRDefault="00302FBC" w:rsidP="00823F12">
            <w:pPr>
              <w:jc w:val="both"/>
            </w:pPr>
            <w:r w:rsidRPr="00A57C0E">
              <w:t>426054 г. Ижевск, ул. 50л.ВЛКСМ, 36 (ОПС)</w:t>
            </w:r>
          </w:p>
          <w:p w14:paraId="7026651B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C01BEB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9FF0AF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C202A9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3C14D1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9B7CD0B" w14:textId="77777777" w:rsidR="00302FBC" w:rsidRPr="00A57C0E" w:rsidRDefault="00302FBC" w:rsidP="00823F12">
            <w:pPr>
              <w:jc w:val="both"/>
            </w:pPr>
            <w:r w:rsidRPr="00A57C0E">
              <w:t>426060 г. Ижевск, ул. 9-е Января, 167 (ОПС)</w:t>
            </w:r>
          </w:p>
          <w:p w14:paraId="0B41D65F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7C9B6E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07AA53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CE73AA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90E718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A26AC0E" w14:textId="77777777" w:rsidR="00302FBC" w:rsidRPr="00A57C0E" w:rsidRDefault="00302FBC" w:rsidP="00823F12">
            <w:pPr>
              <w:jc w:val="both"/>
            </w:pPr>
            <w:r w:rsidRPr="00A57C0E">
              <w:t>426061 г. Ижевск, ул. Ворошилова, 2 (ОПС)</w:t>
            </w:r>
          </w:p>
          <w:p w14:paraId="08A33E4D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999BFB3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A5C2AE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27DD5D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DC13AB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8F61422" w14:textId="77777777" w:rsidR="00302FBC" w:rsidRPr="00A57C0E" w:rsidRDefault="00302FBC" w:rsidP="00823F12">
            <w:pPr>
              <w:jc w:val="both"/>
            </w:pPr>
            <w:r w:rsidRPr="00A57C0E">
              <w:t>426062 г. Ижевск, ул. Спортивная, 12 (ОПС)</w:t>
            </w:r>
          </w:p>
          <w:p w14:paraId="436F4926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F5606C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24DECA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8FF06D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0821C0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A7B3BB2" w14:textId="77777777" w:rsidR="00302FBC" w:rsidRPr="00A57C0E" w:rsidRDefault="00302FBC" w:rsidP="00823F12">
            <w:pPr>
              <w:jc w:val="both"/>
            </w:pPr>
            <w:r w:rsidRPr="00A57C0E">
              <w:t>426063 г. Ижевск, ул. Восточная, 32 (ОПС)</w:t>
            </w:r>
          </w:p>
          <w:p w14:paraId="74AE0A2E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3C983D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4D3B62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DA3F6E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AB5A9C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63F7BD4" w14:textId="77777777" w:rsidR="00302FBC" w:rsidRPr="00A57C0E" w:rsidRDefault="00302FBC" w:rsidP="00823F12">
            <w:pPr>
              <w:jc w:val="both"/>
            </w:pPr>
            <w:r w:rsidRPr="00A57C0E">
              <w:t>426065 г. Ижевск, ул. Автозаводская, 18 (ОПС)</w:t>
            </w:r>
          </w:p>
          <w:p w14:paraId="5C7E5EDD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70A1ED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A4F420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196907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643F44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7FE3082" w14:textId="77777777" w:rsidR="00302FBC" w:rsidRPr="00A57C0E" w:rsidRDefault="00302FBC" w:rsidP="00823F12">
            <w:pPr>
              <w:jc w:val="both"/>
            </w:pPr>
            <w:r w:rsidRPr="00A57C0E">
              <w:t>426067 г. Ижевск, ул. Труда, 50 (ОПС)</w:t>
            </w:r>
          </w:p>
          <w:p w14:paraId="6D97F5B1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9B97AE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BAD475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A14739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83150D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6F63A1F" w14:textId="77777777" w:rsidR="00302FBC" w:rsidRPr="00A57C0E" w:rsidRDefault="00302FBC" w:rsidP="00823F12">
            <w:pPr>
              <w:jc w:val="both"/>
            </w:pPr>
            <w:r w:rsidRPr="00A57C0E">
              <w:t>426068 г. Ижевск, ул. Барышникова, 9 (ОПС)</w:t>
            </w:r>
          </w:p>
          <w:p w14:paraId="7CA2B8CC" w14:textId="77777777" w:rsidR="00302FBC" w:rsidRDefault="00302FBC" w:rsidP="00823F12">
            <w:pPr>
              <w:jc w:val="both"/>
            </w:pPr>
          </w:p>
          <w:p w14:paraId="2F2062B9" w14:textId="107892C1" w:rsidR="00A440BB" w:rsidRPr="00A57C0E" w:rsidRDefault="00A440BB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878142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1AAA1F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D24C160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DA3798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379B1FC" w14:textId="77777777" w:rsidR="00302FBC" w:rsidRPr="00A57C0E" w:rsidRDefault="00302FBC" w:rsidP="00823F12">
            <w:pPr>
              <w:jc w:val="both"/>
            </w:pPr>
            <w:r w:rsidRPr="00A57C0E">
              <w:t>426069 г. Ижевск, ул. 30 лет Победы, 31 (ОПС)</w:t>
            </w:r>
          </w:p>
          <w:p w14:paraId="3EADD076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2D231663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61E8D7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CA3328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61B68D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4923908" w14:textId="77777777" w:rsidR="00302FBC" w:rsidRPr="00A57C0E" w:rsidRDefault="00302FBC" w:rsidP="00823F12">
            <w:pPr>
              <w:jc w:val="both"/>
            </w:pPr>
            <w:r w:rsidRPr="00A57C0E">
              <w:t>426072 г. Ижевск, ул. Молодежная, 34 (ОПС)</w:t>
            </w:r>
          </w:p>
          <w:p w14:paraId="68A2A67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2D93D2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30B1EA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8BF24E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BD61A5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FBC74F5" w14:textId="77777777" w:rsidR="00302FBC" w:rsidRPr="00A57C0E" w:rsidRDefault="00302FBC" w:rsidP="00823F12">
            <w:pPr>
              <w:jc w:val="both"/>
            </w:pPr>
            <w:r w:rsidRPr="00A57C0E">
              <w:t>426075 г. Ижевск, ул. Молодежная, 96 (ОПС)</w:t>
            </w:r>
          </w:p>
          <w:p w14:paraId="7BDFCB8B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3908D1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B82172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15FBBE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7F7CE4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8B1F061" w14:textId="77777777" w:rsidR="00302FBC" w:rsidRPr="00A57C0E" w:rsidRDefault="00302FBC" w:rsidP="00823F12">
            <w:pPr>
              <w:jc w:val="both"/>
            </w:pPr>
            <w:r w:rsidRPr="00A57C0E">
              <w:t xml:space="preserve">426077 г. Ижевск, ул. Пушкинская, 126а (ОПС)  </w:t>
            </w:r>
          </w:p>
          <w:p w14:paraId="3D5FB0F9" w14:textId="77777777" w:rsidR="00302FBC" w:rsidRPr="00A57C0E" w:rsidRDefault="00302FBC" w:rsidP="00823F12">
            <w:pPr>
              <w:jc w:val="both"/>
            </w:pPr>
            <w:r w:rsidRPr="00A57C0E">
              <w:t xml:space="preserve">  </w:t>
            </w:r>
          </w:p>
        </w:tc>
        <w:tc>
          <w:tcPr>
            <w:tcW w:w="1920" w:type="dxa"/>
            <w:shd w:val="clear" w:color="auto" w:fill="auto"/>
            <w:noWrap/>
          </w:tcPr>
          <w:p w14:paraId="1B15245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51FD5F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A12969D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0B81A4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41D41631" w14:textId="77777777" w:rsidR="00302FBC" w:rsidRPr="00A57C0E" w:rsidRDefault="00302FBC" w:rsidP="00823F12">
            <w:pPr>
              <w:jc w:val="both"/>
            </w:pPr>
            <w:r w:rsidRPr="00A57C0E">
              <w:t>426999 г. Ижевск, ул. Салютовская, 3 (ИВЦ)</w:t>
            </w:r>
          </w:p>
        </w:tc>
        <w:tc>
          <w:tcPr>
            <w:tcW w:w="1920" w:type="dxa"/>
            <w:shd w:val="clear" w:color="auto" w:fill="auto"/>
            <w:noWrap/>
          </w:tcPr>
          <w:p w14:paraId="00642E4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E50BA9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463102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628B48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72A2F21D" w14:textId="77777777" w:rsidR="00302FBC" w:rsidRPr="00A57C0E" w:rsidRDefault="00302FBC" w:rsidP="00823F12">
            <w:pPr>
              <w:jc w:val="both"/>
            </w:pPr>
            <w:r w:rsidRPr="00A57C0E">
              <w:t>426999 г. Ижевск, ул. Салютовская, 3 (автобаза)</w:t>
            </w:r>
          </w:p>
        </w:tc>
        <w:tc>
          <w:tcPr>
            <w:tcW w:w="1920" w:type="dxa"/>
            <w:shd w:val="clear" w:color="auto" w:fill="auto"/>
            <w:noWrap/>
          </w:tcPr>
          <w:p w14:paraId="702F368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E4B936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454225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770001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5EC11EBE" w14:textId="77777777" w:rsidR="00302FBC" w:rsidRPr="00A57C0E" w:rsidRDefault="00302FBC" w:rsidP="00823F12">
            <w:pPr>
              <w:jc w:val="both"/>
            </w:pPr>
            <w:r w:rsidRPr="00A57C0E">
              <w:t>426999 г. Ижевск, ул.  Салютовская, 3 (склад)</w:t>
            </w:r>
          </w:p>
        </w:tc>
        <w:tc>
          <w:tcPr>
            <w:tcW w:w="1920" w:type="dxa"/>
            <w:shd w:val="clear" w:color="auto" w:fill="auto"/>
            <w:noWrap/>
          </w:tcPr>
          <w:p w14:paraId="31C5406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7459AE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99DD27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AB6A48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7BD35E21" w14:textId="77777777" w:rsidR="00302FBC" w:rsidRPr="00A57C0E" w:rsidRDefault="00302FBC" w:rsidP="00823F12">
            <w:pPr>
              <w:jc w:val="both"/>
            </w:pPr>
            <w:r w:rsidRPr="00A57C0E">
              <w:t>426961 г. Ижевск, ул. Дружбы, 18 (МСЦ)</w:t>
            </w:r>
          </w:p>
        </w:tc>
        <w:tc>
          <w:tcPr>
            <w:tcW w:w="1920" w:type="dxa"/>
            <w:shd w:val="clear" w:color="auto" w:fill="auto"/>
            <w:noWrap/>
          </w:tcPr>
          <w:p w14:paraId="76CF1EE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2E295EA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2B13A4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69F789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EE14E01" w14:textId="77777777" w:rsidR="00302FBC" w:rsidRPr="00A57C0E" w:rsidRDefault="00302FBC" w:rsidP="00823F12">
            <w:pPr>
              <w:jc w:val="both"/>
            </w:pPr>
            <w:r w:rsidRPr="00A57C0E">
              <w:t>427000 Завьяловский район, с Завьялово, ул. Чкалова, 16 (ОПС)</w:t>
            </w:r>
          </w:p>
          <w:p w14:paraId="547A7BD1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9ECD9B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E6924B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6E6D74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4163E9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46BFDB3" w14:textId="77777777" w:rsidR="00302FBC" w:rsidRPr="00A57C0E" w:rsidRDefault="00302FBC" w:rsidP="00823F12">
            <w:pPr>
              <w:jc w:val="both"/>
            </w:pPr>
            <w:r w:rsidRPr="00A57C0E">
              <w:t>427002 Завьяловский район, с. Гольяны ул. Советская 5 (ОПС)</w:t>
            </w:r>
          </w:p>
          <w:p w14:paraId="2DF08383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EF1F70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39DC6F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684505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0DCDD8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42BB39B" w14:textId="77777777" w:rsidR="00302FBC" w:rsidRPr="00A57C0E" w:rsidRDefault="00302FBC" w:rsidP="00823F12">
            <w:pPr>
              <w:jc w:val="both"/>
            </w:pPr>
            <w:r w:rsidRPr="00A57C0E">
              <w:t>427004 Завьяловский район, с. Бабино ул. Центральная 1 (ОПС)</w:t>
            </w:r>
          </w:p>
          <w:p w14:paraId="1B95E4D4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078503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2AB08F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1499A5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D0AD43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37B9B18" w14:textId="77777777" w:rsidR="00302FBC" w:rsidRPr="00A57C0E" w:rsidRDefault="00302FBC" w:rsidP="00823F12">
            <w:pPr>
              <w:jc w:val="both"/>
            </w:pPr>
            <w:r w:rsidRPr="00A57C0E">
              <w:t>427005 Завьяловский район, д. Каменное, ул. З. Федоровой, 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7F9B72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1F3CE9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4719B0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FB32F3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826ED3B" w14:textId="77777777" w:rsidR="00302FBC" w:rsidRPr="00A57C0E" w:rsidRDefault="00302FBC" w:rsidP="00823F12">
            <w:pPr>
              <w:jc w:val="both"/>
            </w:pPr>
            <w:r w:rsidRPr="00A57C0E">
              <w:t>427006 Завьяловский район, п. Октябрьский, 7а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867B64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DC833A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18604A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55538D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2171FC54" w14:textId="77777777" w:rsidR="00302FBC" w:rsidRPr="00A57C0E" w:rsidRDefault="00302FBC" w:rsidP="00823F12">
            <w:pPr>
              <w:jc w:val="both"/>
            </w:pPr>
            <w:r w:rsidRPr="00A57C0E">
              <w:t>427007 Завьяловский район, п. Первомайский, ул. Ленина, 10А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CE9D7C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2083FD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6E6BD4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D6E5E6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E2965ED" w14:textId="77777777" w:rsidR="00302FBC" w:rsidRPr="00A57C0E" w:rsidRDefault="00302FBC" w:rsidP="00823F12">
            <w:pPr>
              <w:jc w:val="both"/>
            </w:pPr>
            <w:r w:rsidRPr="00A57C0E">
              <w:t xml:space="preserve">427009 Завьяловский район    с Юськи ул. Колхозная 35 (ОПС)  </w:t>
            </w:r>
          </w:p>
        </w:tc>
        <w:tc>
          <w:tcPr>
            <w:tcW w:w="1920" w:type="dxa"/>
            <w:shd w:val="clear" w:color="auto" w:fill="auto"/>
            <w:noWrap/>
          </w:tcPr>
          <w:p w14:paraId="6537DEF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B7231A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33B923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CF8848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1500A47B" w14:textId="77777777" w:rsidR="00302FBC" w:rsidRPr="00A57C0E" w:rsidRDefault="00302FBC" w:rsidP="00823F12">
            <w:pPr>
              <w:jc w:val="both"/>
            </w:pPr>
            <w:r w:rsidRPr="00A57C0E">
              <w:t>427010 Завьяловский район, д. Лудорвай, ул. Школьная, 14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4B2C52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941FAB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C8EDE64" w14:textId="77777777" w:rsidTr="00823F12">
        <w:trPr>
          <w:trHeight w:val="81"/>
        </w:trPr>
        <w:tc>
          <w:tcPr>
            <w:tcW w:w="925" w:type="dxa"/>
            <w:shd w:val="clear" w:color="auto" w:fill="auto"/>
            <w:noWrap/>
            <w:vAlign w:val="bottom"/>
          </w:tcPr>
          <w:p w14:paraId="3F647AF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CCDC6F9" w14:textId="77777777" w:rsidR="00302FBC" w:rsidRPr="00A57C0E" w:rsidRDefault="00302FBC" w:rsidP="00823F12">
            <w:pPr>
              <w:jc w:val="both"/>
            </w:pPr>
            <w:r w:rsidRPr="00A57C0E">
              <w:t>427016 Завьяловский район, п. Люк, ул. Советская, 61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D56FA4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CCB412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106C17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FF673C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3CC45DC7" w14:textId="77777777" w:rsidR="00302FBC" w:rsidRPr="00A57C0E" w:rsidRDefault="00302FBC" w:rsidP="00823F12">
            <w:pPr>
              <w:jc w:val="both"/>
            </w:pPr>
            <w:r w:rsidRPr="00A57C0E">
              <w:t xml:space="preserve">427017 Завьяловский район    д. Сокол ул. Кооперативная 4а (ОПС)  </w:t>
            </w:r>
          </w:p>
        </w:tc>
        <w:tc>
          <w:tcPr>
            <w:tcW w:w="1920" w:type="dxa"/>
            <w:shd w:val="clear" w:color="auto" w:fill="auto"/>
            <w:noWrap/>
          </w:tcPr>
          <w:p w14:paraId="544E75E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10D29BA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C22086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B39374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2D0B0726" w14:textId="77777777" w:rsidR="00302FBC" w:rsidRPr="00A57C0E" w:rsidRDefault="00302FBC" w:rsidP="00823F12">
            <w:pPr>
              <w:jc w:val="both"/>
            </w:pPr>
            <w:r w:rsidRPr="00A57C0E">
              <w:t>427018 Завьяловский район, п. Ягул, ул. Холмогорова, 1а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B1DFA8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8219A1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9815FE0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0AA18C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4885B31B" w14:textId="77777777" w:rsidR="00302FBC" w:rsidRPr="00A57C0E" w:rsidRDefault="00302FBC" w:rsidP="00823F12">
            <w:pPr>
              <w:jc w:val="both"/>
            </w:pPr>
            <w:r w:rsidRPr="00A57C0E">
              <w:t xml:space="preserve">427020 Завьяловский район   с. Постол  ул. Люкская 33 (ОПС)  </w:t>
            </w:r>
          </w:p>
        </w:tc>
        <w:tc>
          <w:tcPr>
            <w:tcW w:w="1920" w:type="dxa"/>
            <w:shd w:val="clear" w:color="auto" w:fill="auto"/>
            <w:noWrap/>
          </w:tcPr>
          <w:p w14:paraId="4C34F5C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6C61E3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DC739A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347C39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4326EF3D" w14:textId="77777777" w:rsidR="00302FBC" w:rsidRPr="00A57C0E" w:rsidRDefault="00302FBC" w:rsidP="00823F12">
            <w:pPr>
              <w:jc w:val="both"/>
            </w:pPr>
            <w:r w:rsidRPr="00A57C0E">
              <w:t>427025 Завьяловский район, с. Азино, ул. Штабная, 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7B4D54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F66974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890558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EFB2C4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4DFA37A" w14:textId="77777777" w:rsidR="00302FBC" w:rsidRPr="00A57C0E" w:rsidRDefault="00302FBC" w:rsidP="00823F12">
            <w:pPr>
              <w:jc w:val="both"/>
            </w:pPr>
            <w:r w:rsidRPr="00A57C0E">
              <w:t>427026 Завьяловский район, с. Люкшудья, ул. Бамовская, 1а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28F2B9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9889A3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70BAA2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42E861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7DC17D2" w14:textId="77777777" w:rsidR="00302FBC" w:rsidRDefault="00302FBC" w:rsidP="00823F12">
            <w:pPr>
              <w:jc w:val="both"/>
            </w:pPr>
            <w:r w:rsidRPr="00A57C0E">
              <w:t>427030 Завьяловский район, с. Кияик, ул. Центральная, 1 (ОПС)</w:t>
            </w:r>
          </w:p>
          <w:p w14:paraId="618AB4D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2148AF5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C7B738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BCFCAB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58A94B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07843CA" w14:textId="77777777" w:rsidR="00302FBC" w:rsidRPr="00A57C0E" w:rsidRDefault="00302FBC" w:rsidP="00823F12">
            <w:pPr>
              <w:jc w:val="both"/>
            </w:pPr>
            <w:r w:rsidRPr="00A57C0E">
              <w:t>427820 Малопургинский район, с. Малая Пурга, ул. Пл. Победы, 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0CD7A4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5D8736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2B7FF90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DA0FDA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4303029" w14:textId="77777777" w:rsidR="00302FBC" w:rsidRPr="00A57C0E" w:rsidRDefault="00302FBC" w:rsidP="00823F12">
            <w:pPr>
              <w:jc w:val="both"/>
            </w:pPr>
            <w:r w:rsidRPr="00A57C0E">
              <w:t>427804 Малопургинский район, д.Аксакшур ул. Зеленая 4 (ОПС)</w:t>
            </w:r>
          </w:p>
          <w:p w14:paraId="67B460CB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DF24C0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35B5AD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2410EB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7D3DF8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633EC75" w14:textId="77777777" w:rsidR="00302FBC" w:rsidRPr="00A57C0E" w:rsidRDefault="00302FBC" w:rsidP="00823F12">
            <w:pPr>
              <w:jc w:val="both"/>
            </w:pPr>
            <w:r w:rsidRPr="00A57C0E">
              <w:t>427828 Малопургинский район, д Баграш Бигра ул.Трактовая 16б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10312E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DF81B6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7ADC2C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4DDA44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5F4C516" w14:textId="77777777" w:rsidR="00302FBC" w:rsidRPr="00A57C0E" w:rsidRDefault="00302FBC" w:rsidP="00823F12">
            <w:pPr>
              <w:jc w:val="both"/>
            </w:pPr>
            <w:r w:rsidRPr="00A57C0E">
              <w:t>427825 Малопургинский район, д. Бобья Уча ул. Азина 10 (ОПС)</w:t>
            </w:r>
          </w:p>
          <w:p w14:paraId="5A39AFC9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219A73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D30796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921BE2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01610C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98E7CE1" w14:textId="77777777" w:rsidR="00302FBC" w:rsidRPr="00A57C0E" w:rsidRDefault="00302FBC" w:rsidP="00823F12">
            <w:pPr>
              <w:jc w:val="both"/>
            </w:pPr>
            <w:r w:rsidRPr="00A57C0E">
              <w:t>427806 Малопургинский район, д. Бураново ул. Егоровская 16</w:t>
            </w:r>
          </w:p>
          <w:p w14:paraId="6A59B4BA" w14:textId="77777777" w:rsidR="00302FBC" w:rsidRPr="00A57C0E" w:rsidRDefault="00302FBC" w:rsidP="00823F12">
            <w:pPr>
              <w:jc w:val="both"/>
            </w:pPr>
            <w:r w:rsidRPr="00A57C0E">
              <w:t xml:space="preserve">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E77407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FF15A4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9F11E0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E88758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412491D" w14:textId="77777777" w:rsidR="00302FBC" w:rsidRPr="00A57C0E" w:rsidRDefault="00302FBC" w:rsidP="00823F12">
            <w:pPr>
              <w:jc w:val="both"/>
            </w:pPr>
            <w:r w:rsidRPr="00A57C0E">
              <w:t>427824 Малопургинский район, с. Ильинское.  ул.Советская 31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C8B9B6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2D67FC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4985C4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219F4D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8D2D770" w14:textId="77777777" w:rsidR="00302FBC" w:rsidRPr="00A57C0E" w:rsidRDefault="00302FBC" w:rsidP="00823F12">
            <w:pPr>
              <w:jc w:val="both"/>
            </w:pPr>
            <w:r w:rsidRPr="00A57C0E">
              <w:t>427826 Малопургинский район, д. Нижние Юри. Кировская 11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B9FBCC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A1A0E0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28543B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41841A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19B1F79" w14:textId="77777777" w:rsidR="00302FBC" w:rsidRPr="00A57C0E" w:rsidRDefault="00302FBC" w:rsidP="00823F12">
            <w:pPr>
              <w:jc w:val="both"/>
            </w:pPr>
            <w:r w:rsidRPr="00A57C0E">
              <w:t>427811 Малопургинский район, с. Норья. ул. Прожектор, 1 (ОПС)</w:t>
            </w:r>
          </w:p>
          <w:p w14:paraId="27133834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275FF52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74D10A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402DFE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D849EC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3CBE819" w14:textId="77777777" w:rsidR="00302FBC" w:rsidRPr="00A57C0E" w:rsidRDefault="00302FBC" w:rsidP="00823F12">
            <w:pPr>
              <w:jc w:val="both"/>
            </w:pPr>
            <w:r w:rsidRPr="00A57C0E">
              <w:t>427807 Малопургинский район, с. Яган, ул. Первомайская 6 (ОПС)</w:t>
            </w:r>
          </w:p>
          <w:p w14:paraId="0093DC94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381D6E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71E648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A9DCBF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D54E42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CC2A030" w14:textId="77777777" w:rsidR="00302FBC" w:rsidRPr="00A57C0E" w:rsidRDefault="00302FBC" w:rsidP="00823F12">
            <w:pPr>
              <w:jc w:val="both"/>
            </w:pPr>
            <w:r w:rsidRPr="00A57C0E">
              <w:t>427804 Малопургинский район, д.Аксакшур ул. Зеленая 4 (ОПС)</w:t>
            </w:r>
          </w:p>
          <w:p w14:paraId="6188255B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3F0DFEA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6F0454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935FA0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2A6BE8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1E78420" w14:textId="77777777" w:rsidR="00302FBC" w:rsidRPr="00A57C0E" w:rsidRDefault="00302FBC" w:rsidP="00823F12">
            <w:pPr>
              <w:jc w:val="both"/>
            </w:pPr>
            <w:r w:rsidRPr="00A57C0E">
              <w:t>427802 Малопургинский район,  с. Яган Докья. ул. Октябрьская,  4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9C4A5F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820464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4292B3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6C684C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78E0F878" w14:textId="77777777" w:rsidR="00302FBC" w:rsidRPr="00A57C0E" w:rsidRDefault="00302FBC" w:rsidP="00823F12">
            <w:pPr>
              <w:jc w:val="both"/>
            </w:pPr>
            <w:r w:rsidRPr="00A57C0E">
              <w:t>427550 п. Балезино, ул. Почтовая, 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9A9118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6130EB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6758DCD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A6B026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26479F74" w14:textId="77777777" w:rsidR="00302FBC" w:rsidRPr="00A57C0E" w:rsidRDefault="00302FBC" w:rsidP="00823F12">
            <w:pPr>
              <w:jc w:val="both"/>
            </w:pPr>
            <w:r w:rsidRPr="00A57C0E">
              <w:t>427550 п. Балезино, ул. Почтовая, 1 (КХО)</w:t>
            </w:r>
          </w:p>
        </w:tc>
        <w:tc>
          <w:tcPr>
            <w:tcW w:w="1920" w:type="dxa"/>
            <w:shd w:val="clear" w:color="auto" w:fill="auto"/>
            <w:noWrap/>
          </w:tcPr>
          <w:p w14:paraId="24BCF8E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0A5DF5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FDF65A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6CDEE1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75335D57" w14:textId="77777777" w:rsidR="00302FBC" w:rsidRPr="00A57C0E" w:rsidRDefault="00302FBC" w:rsidP="00823F12">
            <w:pPr>
              <w:jc w:val="both"/>
            </w:pPr>
            <w:r w:rsidRPr="00A57C0E">
              <w:t>427552 п. Балезино, ул. Железнодорожная, 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E90B7E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0EC2F4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863D9F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84B98D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733AD39" w14:textId="77777777" w:rsidR="00302FBC" w:rsidRPr="00A57C0E" w:rsidRDefault="00302FBC" w:rsidP="00823F12">
            <w:pPr>
              <w:jc w:val="both"/>
            </w:pPr>
            <w:r w:rsidRPr="00A57C0E">
              <w:t>427551 п. Балезино, ул. Школьная, 17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4894F3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2B1570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7A9977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9AEBF3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7FE96D13" w14:textId="77777777" w:rsidR="00302FBC" w:rsidRPr="00A57C0E" w:rsidRDefault="00302FBC" w:rsidP="00823F12">
            <w:pPr>
              <w:jc w:val="both"/>
            </w:pPr>
            <w:r w:rsidRPr="00A57C0E">
              <w:t>427520  Балезинский р-н,  с. Андрейшур ул. Школьная 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90A6D8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018EF8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71711C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025458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30E9A2A4" w14:textId="77777777" w:rsidR="00302FBC" w:rsidRPr="00A57C0E" w:rsidRDefault="00302FBC" w:rsidP="00823F12">
            <w:pPr>
              <w:jc w:val="both"/>
            </w:pPr>
            <w:r w:rsidRPr="00A57C0E">
              <w:t>427534  Балезинский р-н,  с. Балезино ул. Сибирская д 33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E112973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36FE7A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5F6FA9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B12529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58F74D63" w14:textId="77777777" w:rsidR="00302FBC" w:rsidRPr="00A57C0E" w:rsidRDefault="00302FBC" w:rsidP="00823F12">
            <w:pPr>
              <w:jc w:val="both"/>
            </w:pPr>
            <w:r w:rsidRPr="00A57C0E">
              <w:t>427542  Балезинский р-н,  д. Верх-Люкино ул. Центральная 22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260A35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066E1F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D7D5FE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EF898D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20B96F2" w14:textId="77777777" w:rsidR="00302FBC" w:rsidRPr="00A57C0E" w:rsidRDefault="00302FBC" w:rsidP="00823F12">
            <w:pPr>
              <w:jc w:val="both"/>
            </w:pPr>
            <w:r w:rsidRPr="00A57C0E">
              <w:t>427527  Балезинский р-н,  д. Воегурт ул. Советская 12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1AA6F8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286191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44D872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DD5AF0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19A8BF11" w14:textId="77777777" w:rsidR="00302FBC" w:rsidRPr="00A57C0E" w:rsidRDefault="00302FBC" w:rsidP="00823F12">
            <w:pPr>
              <w:jc w:val="both"/>
            </w:pPr>
            <w:r w:rsidRPr="00A57C0E">
              <w:t>427521  Балезинский р-н,   д. Кестым ул. Школьная 9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9B6BDF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2A3E32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58A891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D471AD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2BDCA57C" w14:textId="77777777" w:rsidR="00302FBC" w:rsidRPr="00A57C0E" w:rsidRDefault="00302FBC" w:rsidP="00823F12">
            <w:pPr>
              <w:jc w:val="both"/>
            </w:pPr>
            <w:r w:rsidRPr="00A57C0E">
              <w:t>427543  Балезинский р-н,  д.Киршонки ул. Лесная 3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AC54CB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E1C7A3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18B2BC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EBA3F2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2A148D90" w14:textId="77777777" w:rsidR="00302FBC" w:rsidRPr="00A57C0E" w:rsidRDefault="00302FBC" w:rsidP="00823F12">
            <w:pPr>
              <w:jc w:val="both"/>
            </w:pPr>
            <w:r w:rsidRPr="00A57C0E">
              <w:t>427536  Балезинский р-н,   с Нововолково ул Волкова 41(ОПС)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187861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730ADD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A2C23C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31BADE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7EABE93" w14:textId="77777777" w:rsidR="00302FBC" w:rsidRPr="00A57C0E" w:rsidRDefault="00302FBC" w:rsidP="00823F12">
            <w:pPr>
              <w:jc w:val="both"/>
            </w:pPr>
            <w:r w:rsidRPr="00A57C0E">
              <w:t>427545  Балезинский р-н,   с. Сергино ул. Советская 4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39DD07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8532E8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AA2EED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A65F22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4084A23" w14:textId="77777777" w:rsidR="00302FBC" w:rsidRPr="00A57C0E" w:rsidRDefault="00302FBC" w:rsidP="00823F12">
            <w:pPr>
              <w:jc w:val="both"/>
            </w:pPr>
            <w:r w:rsidRPr="00A57C0E">
              <w:t>427531  Балезинский р-н,   с. Турецкое ул Труда 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D111DD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4B2CE5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87DB3D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7B29FE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5AAC3D6C" w14:textId="77777777" w:rsidR="00302FBC" w:rsidRPr="00A57C0E" w:rsidRDefault="00302FBC" w:rsidP="00823F12">
            <w:pPr>
              <w:jc w:val="both"/>
            </w:pPr>
            <w:r w:rsidRPr="00A57C0E">
              <w:t>427530  Балезинский р-н,   д. Эркешево ул. Центральная 12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CBD4B6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50268D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71B75F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968F28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A2C2FEF" w14:textId="77777777" w:rsidR="00302FBC" w:rsidRPr="00A57C0E" w:rsidRDefault="00302FBC" w:rsidP="00823F12">
            <w:pPr>
              <w:jc w:val="both"/>
            </w:pPr>
            <w:r w:rsidRPr="00A57C0E">
              <w:t>427533  Балезинский р-н, с. Каменное Заделье ул. Почтовая 13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C379AF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C41104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BB072F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389B20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353F2750" w14:textId="77777777" w:rsidR="00302FBC" w:rsidRDefault="00302FBC" w:rsidP="00823F12">
            <w:pPr>
              <w:jc w:val="both"/>
            </w:pPr>
            <w:r w:rsidRPr="00A57C0E">
              <w:t>427540  Балезинский р-н,  с. Карсовай ул. Советская 1 (ОПС)</w:t>
            </w:r>
          </w:p>
          <w:p w14:paraId="298DB5C6" w14:textId="77777777" w:rsidR="00A440BB" w:rsidRDefault="00A440BB" w:rsidP="00823F12">
            <w:pPr>
              <w:jc w:val="both"/>
            </w:pPr>
          </w:p>
          <w:p w14:paraId="548008A4" w14:textId="52D3FC95" w:rsidR="00A440BB" w:rsidRPr="00A57C0E" w:rsidRDefault="00A440BB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ED861B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E29265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0DC657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B36DFF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333A1092" w14:textId="77777777" w:rsidR="00302FBC" w:rsidRPr="00A57C0E" w:rsidRDefault="00302FBC" w:rsidP="00823F12">
            <w:pPr>
              <w:jc w:val="both"/>
            </w:pPr>
            <w:r w:rsidRPr="00A57C0E">
              <w:t>427532  Балезинский р-н,   с. Люк ул. Школьная7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59A79C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23F48E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002FE6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22D4BC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2EC06742" w14:textId="77777777" w:rsidR="00302FBC" w:rsidRPr="00A57C0E" w:rsidRDefault="00302FBC" w:rsidP="00823F12">
            <w:pPr>
              <w:jc w:val="both"/>
            </w:pPr>
            <w:r w:rsidRPr="00A57C0E">
              <w:t>427430 г. Воткинск, ул. Кирова, 15 (ГРК)</w:t>
            </w:r>
          </w:p>
        </w:tc>
        <w:tc>
          <w:tcPr>
            <w:tcW w:w="1920" w:type="dxa"/>
            <w:shd w:val="clear" w:color="auto" w:fill="auto"/>
            <w:noWrap/>
          </w:tcPr>
          <w:p w14:paraId="26462CA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D2B450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6764C6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DE64A0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6B2A026" w14:textId="77777777" w:rsidR="00302FBC" w:rsidRPr="00A57C0E" w:rsidRDefault="00302FBC" w:rsidP="00823F12">
            <w:pPr>
              <w:jc w:val="both"/>
            </w:pPr>
            <w:r w:rsidRPr="00A57C0E">
              <w:t>427430 г. Воткинск, ул. Кирова, 15 (КХО)</w:t>
            </w:r>
          </w:p>
        </w:tc>
        <w:tc>
          <w:tcPr>
            <w:tcW w:w="1920" w:type="dxa"/>
            <w:shd w:val="clear" w:color="auto" w:fill="auto"/>
            <w:noWrap/>
          </w:tcPr>
          <w:p w14:paraId="0DB68EE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F93DC4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0E0CA7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35E2FF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1F62C5B6" w14:textId="77777777" w:rsidR="00302FBC" w:rsidRPr="00A57C0E" w:rsidRDefault="00302FBC" w:rsidP="00823F12">
            <w:pPr>
              <w:jc w:val="both"/>
            </w:pPr>
            <w:r w:rsidRPr="00A57C0E">
              <w:t>427430 г. Воткинск, ул. Кирова, 15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B47ACB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7B8A00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F85153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AC43CD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55E65AF" w14:textId="77777777" w:rsidR="00302FBC" w:rsidRPr="00A57C0E" w:rsidRDefault="00302FBC" w:rsidP="00823F12">
            <w:pPr>
              <w:jc w:val="both"/>
            </w:pPr>
            <w:r w:rsidRPr="00A57C0E">
              <w:t>427432 г. Воткинск, ул. Белинского, 18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16FD99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AFC639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15F93D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F8C6AFF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28F1AE80" w14:textId="77777777" w:rsidR="00302FBC" w:rsidRPr="00A57C0E" w:rsidRDefault="00302FBC" w:rsidP="00823F12">
            <w:pPr>
              <w:jc w:val="both"/>
            </w:pPr>
            <w:r w:rsidRPr="00A57C0E">
              <w:t>427434 г. Воткинск, ул. Мичурина, 10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AC0339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A8953C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BB36B6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AB69E4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7AE3E6F5" w14:textId="77777777" w:rsidR="00302FBC" w:rsidRPr="00A57C0E" w:rsidRDefault="00302FBC" w:rsidP="00823F12">
            <w:pPr>
              <w:jc w:val="both"/>
            </w:pPr>
            <w:r w:rsidRPr="00A57C0E">
              <w:t>427435 г. Воткинск, ул. 1 Мая, 151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4202FE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1DB78B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324FF9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D2C6DF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C82855F" w14:textId="77777777" w:rsidR="00302FBC" w:rsidRPr="00A57C0E" w:rsidRDefault="00302FBC" w:rsidP="00823F12">
            <w:pPr>
              <w:jc w:val="both"/>
            </w:pPr>
            <w:r w:rsidRPr="00A57C0E">
              <w:t>427438 г. Воткинск, ул. Луначарского, 32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643910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91EF18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27CBF3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D6F2AF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2CD0F68A" w14:textId="77777777" w:rsidR="00302FBC" w:rsidRPr="00A57C0E" w:rsidRDefault="00302FBC" w:rsidP="00823F12">
            <w:pPr>
              <w:jc w:val="both"/>
            </w:pPr>
            <w:r w:rsidRPr="00A57C0E">
              <w:t>427439 г. Воткинск, ул. Королева, 6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78EE2A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F9AD8D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F10009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6BF789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1A83199F" w14:textId="77777777" w:rsidR="00302FBC" w:rsidRPr="00A57C0E" w:rsidRDefault="00302FBC" w:rsidP="00823F12">
            <w:pPr>
              <w:jc w:val="both"/>
            </w:pPr>
            <w:r w:rsidRPr="00A57C0E">
              <w:t>427440 г. Воткинск, ул. Кирова, 72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27AA28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5BA16F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8DA8EF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3F341D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3631127F" w14:textId="77777777" w:rsidR="00302FBC" w:rsidRPr="00A57C0E" w:rsidRDefault="00302FBC" w:rsidP="00823F12">
            <w:pPr>
              <w:jc w:val="both"/>
            </w:pPr>
            <w:r w:rsidRPr="00A57C0E">
              <w:t>427441 г. Воткинск, ул. Азина, 91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39F599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33DE72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955B0C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3AAE5C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5E3EEE65" w14:textId="77777777" w:rsidR="00302FBC" w:rsidRPr="00A57C0E" w:rsidRDefault="00302FBC" w:rsidP="00823F12">
            <w:pPr>
              <w:jc w:val="both"/>
            </w:pPr>
            <w:r w:rsidRPr="00A57C0E">
              <w:t>427433 г. Воткинск, ул. Орджоникидзе д. 5,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F4C7B6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425CDD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7C73F7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76AB02F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62F5CD45" w14:textId="77777777" w:rsidR="00302FBC" w:rsidRPr="00A57C0E" w:rsidRDefault="00302FBC" w:rsidP="00823F12">
            <w:pPr>
              <w:jc w:val="both"/>
            </w:pPr>
            <w:r w:rsidRPr="00A57C0E">
              <w:t>427405 Воткинский р-н,  д. Беркуты, ул. Юбилейная 1(ОПС)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AD0B3E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39149C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FEDDC6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1DB781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4B9B4141" w14:textId="77777777" w:rsidR="00302FBC" w:rsidRPr="00A57C0E" w:rsidRDefault="00302FBC" w:rsidP="00823F12">
            <w:pPr>
              <w:jc w:val="both"/>
            </w:pPr>
            <w:r w:rsidRPr="00A57C0E">
              <w:t>427400 Воткинский р-н, д. Болгуры, ул. Школьная 1г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E23433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9D65E5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11358E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32D99D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7728918" w14:textId="77777777" w:rsidR="00302FBC" w:rsidRPr="00A57C0E" w:rsidRDefault="00302FBC" w:rsidP="00823F12">
            <w:pPr>
              <w:jc w:val="both"/>
            </w:pPr>
            <w:r w:rsidRPr="00A57C0E">
              <w:t>427425  Воткинский р-н, д. Б.Кивара, 6/2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00230F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F1D460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B2CF1B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E47374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D20FEC1" w14:textId="77777777" w:rsidR="00302FBC" w:rsidRPr="00A57C0E" w:rsidRDefault="00302FBC" w:rsidP="00823F12">
            <w:pPr>
              <w:jc w:val="both"/>
            </w:pPr>
            <w:r w:rsidRPr="00A57C0E">
              <w:t>427406  Воткинский р-н,  д. Верхне-Позимь, ул. Октябрьская 16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5DA090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899465A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6EE9EF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641DF9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582C2D40" w14:textId="77777777" w:rsidR="00302FBC" w:rsidRPr="00A57C0E" w:rsidRDefault="00302FBC" w:rsidP="00823F12">
            <w:pPr>
              <w:jc w:val="both"/>
            </w:pPr>
            <w:r w:rsidRPr="00A57C0E">
              <w:t>427435  Воткинский р-н, д. Гавриловка, ул. Дружбы 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1D0D87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40D8D3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4AF8B8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B544CF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3C1A1353" w14:textId="77777777" w:rsidR="00302FBC" w:rsidRPr="00A57C0E" w:rsidRDefault="00302FBC" w:rsidP="00823F12">
            <w:pPr>
              <w:jc w:val="both"/>
            </w:pPr>
            <w:r w:rsidRPr="00A57C0E">
              <w:t>427427  Воткинский р-н,  с. Камское, ул. Комсомольская 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F641E5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EEC922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307626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D889E1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3D250530" w14:textId="77777777" w:rsidR="00302FBC" w:rsidRPr="00A57C0E" w:rsidRDefault="00302FBC" w:rsidP="00823F12">
            <w:pPr>
              <w:jc w:val="both"/>
            </w:pPr>
            <w:r w:rsidRPr="00A57C0E">
              <w:t>427411  Воткинский р-н,  д. Кварса ул. Советская 25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044C473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9314A9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CCDCC1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D56609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5C40E44" w14:textId="77777777" w:rsidR="00302FBC" w:rsidRPr="00A57C0E" w:rsidRDefault="00302FBC" w:rsidP="00823F12">
            <w:pPr>
              <w:jc w:val="both"/>
            </w:pPr>
            <w:r w:rsidRPr="00A57C0E">
              <w:t>427426  Воткинский р-н,  с. Кельчино, ул. Механизаторов,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D64345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838241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3F574B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E1B759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6E7BA0D5" w14:textId="77777777" w:rsidR="00302FBC" w:rsidRPr="00A57C0E" w:rsidRDefault="00302FBC" w:rsidP="00823F12">
            <w:pPr>
              <w:jc w:val="both"/>
            </w:pPr>
            <w:r w:rsidRPr="00A57C0E">
              <w:t>427414  Воткинский р-н,  д. Кукуи, ул. Советская 27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7D6104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A3C3CC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2972A1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A8B6E1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120A56FF" w14:textId="77777777" w:rsidR="00302FBC" w:rsidRPr="00A57C0E" w:rsidRDefault="00302FBC" w:rsidP="00823F12">
            <w:pPr>
              <w:jc w:val="both"/>
            </w:pPr>
            <w:r w:rsidRPr="00A57C0E">
              <w:t>427413  Воткинский р-н,   п. Новый, ул. Строителей, 18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1B83FC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474095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C751EC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C36AC3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487A91FA" w14:textId="77777777" w:rsidR="00302FBC" w:rsidRDefault="00302FBC" w:rsidP="00823F12">
            <w:pPr>
              <w:jc w:val="both"/>
            </w:pPr>
            <w:r w:rsidRPr="00A57C0E">
              <w:t>427423  Воткинский р-н,  с. Первомайский, ул. Гагарина 14 (ОПС)</w:t>
            </w:r>
          </w:p>
          <w:p w14:paraId="213EFA4A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814B3E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D45DE7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B1B7EE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42A891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ED923AB" w14:textId="77777777" w:rsidR="00302FBC" w:rsidRPr="00A57C0E" w:rsidRDefault="00302FBC" w:rsidP="00823F12">
            <w:pPr>
              <w:jc w:val="both"/>
            </w:pPr>
            <w:r w:rsidRPr="00A57C0E">
              <w:t>427422  Воткинский р-н,  д.Черная, ул. Колхозная 8а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B3A56C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820BDB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6247CB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8DF76A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11087EB8" w14:textId="77777777" w:rsidR="00302FBC" w:rsidRDefault="00302FBC" w:rsidP="00823F12">
            <w:pPr>
              <w:jc w:val="both"/>
            </w:pPr>
            <w:r w:rsidRPr="00A57C0E">
              <w:t>427416  Воткинский р-н,  д. Черновский лесоучасток,                                      ул. Школьная, 5 (ОПС)</w:t>
            </w:r>
          </w:p>
          <w:p w14:paraId="3FD884C4" w14:textId="3C833802" w:rsidR="00A440BB" w:rsidRPr="00A57C0E" w:rsidRDefault="00A440BB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06A3CB3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6A795A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F3EB43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0D20F1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598BFB1" w14:textId="77777777" w:rsidR="00302FBC" w:rsidRPr="00A57C0E" w:rsidRDefault="00302FBC" w:rsidP="00823F12">
            <w:pPr>
              <w:jc w:val="both"/>
            </w:pPr>
            <w:r w:rsidRPr="00A57C0E">
              <w:t>427082  Шарканский р-н д. Бородули, ул. Молодежная, 8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FFEABD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81315F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6697B4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3949C1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4735E139" w14:textId="77777777" w:rsidR="00302FBC" w:rsidRPr="00A57C0E" w:rsidRDefault="00302FBC" w:rsidP="00823F12">
            <w:pPr>
              <w:jc w:val="both"/>
            </w:pPr>
            <w:r w:rsidRPr="00A57C0E">
              <w:t>427076  Шарканский р-н  д. Вортчино, ул. Мира, 1/1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90E15A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C60BE1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01CFE0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7AA52F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0C3DAC38" w14:textId="77777777" w:rsidR="00302FBC" w:rsidRPr="00A57C0E" w:rsidRDefault="00302FBC" w:rsidP="00823F12">
            <w:pPr>
              <w:jc w:val="both"/>
            </w:pPr>
            <w:r w:rsidRPr="00A57C0E">
              <w:t>427089  Шарканский р-н  д.Карсашур. ул. Пушкинская, 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50495B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BEF8DB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148499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34A03C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97F835E" w14:textId="77777777" w:rsidR="00302FBC" w:rsidRPr="00A57C0E" w:rsidRDefault="00302FBC" w:rsidP="00823F12">
            <w:pPr>
              <w:jc w:val="both"/>
            </w:pPr>
            <w:r w:rsidRPr="00A57C0E">
              <w:t>427083  Шарканский р-н  с. Зюзино, ул. Мира, д.17б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BDF9D7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CA8C2D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2E1B86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D3BED4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3F0A0127" w14:textId="77777777" w:rsidR="00302FBC" w:rsidRPr="00A57C0E" w:rsidRDefault="00302FBC" w:rsidP="00823F12">
            <w:pPr>
              <w:jc w:val="both"/>
            </w:pPr>
            <w:r w:rsidRPr="00A57C0E">
              <w:t>427085  Шарканский р-н д. Кыква, ул. Центральная, 3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DDAF88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47D383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3F7E77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86BD98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C85CE6A" w14:textId="77777777" w:rsidR="00302FBC" w:rsidRPr="00A57C0E" w:rsidRDefault="00302FBC" w:rsidP="00823F12">
            <w:pPr>
              <w:jc w:val="both"/>
            </w:pPr>
            <w:r w:rsidRPr="00A57C0E">
              <w:t>427072  Шарканский р-н  с. Мишкино, ул. Центральная, 5/8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44C8A5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7639FD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3545EF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87719A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1C1F93E1" w14:textId="77777777" w:rsidR="00302FBC" w:rsidRPr="00A57C0E" w:rsidRDefault="00302FBC" w:rsidP="00823F12">
            <w:pPr>
              <w:jc w:val="both"/>
            </w:pPr>
            <w:r w:rsidRPr="00A57C0E">
              <w:t>427078  Шарканский р-н д. Мувыр ул. Молодежная 9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278D66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0C6526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DF97B5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6CAF10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428DA390" w14:textId="77777777" w:rsidR="00302FBC" w:rsidRPr="00A57C0E" w:rsidRDefault="00302FBC" w:rsidP="00823F12">
            <w:pPr>
              <w:jc w:val="both"/>
            </w:pPr>
            <w:r w:rsidRPr="00A57C0E">
              <w:t>427088  Шарканский р-н  д. Н. Кивары ул. Садовая. 2(ОПС)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EC8AC1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37FEED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291745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6FD103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56411DA" w14:textId="77777777" w:rsidR="00302FBC" w:rsidRPr="00A57C0E" w:rsidRDefault="00302FBC" w:rsidP="00823F12">
            <w:pPr>
              <w:jc w:val="both"/>
            </w:pPr>
            <w:r w:rsidRPr="00A57C0E">
              <w:t>427073  Шарканский р-н   д. Порозово, ул. Центральная 52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B0DCC6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B67A77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F67A2D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1286F3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73E78DF" w14:textId="77777777" w:rsidR="00302FBC" w:rsidRPr="00A57C0E" w:rsidRDefault="00302FBC" w:rsidP="00823F12">
            <w:pPr>
              <w:jc w:val="both"/>
            </w:pPr>
            <w:r w:rsidRPr="00A57C0E">
              <w:t>427087  Шарканский р-н  с. Сюрсовай, ул. Центральная. 3/9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2B00D8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704D4E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2B2B1A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5DEE98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13B278CD" w14:textId="77777777" w:rsidR="00302FBC" w:rsidRPr="00A57C0E" w:rsidRDefault="00302FBC" w:rsidP="00823F12">
            <w:pPr>
              <w:jc w:val="both"/>
            </w:pPr>
            <w:r w:rsidRPr="00A57C0E">
              <w:t>427070  Шарканский р-н с. Шаркан.  ул. Советская 28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0D11B4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10F4AB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FDB704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C56966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0D4F0D7" w14:textId="77777777" w:rsidR="00302FBC" w:rsidRPr="00A57C0E" w:rsidRDefault="00302FBC" w:rsidP="00823F12">
            <w:pPr>
              <w:jc w:val="both"/>
            </w:pPr>
            <w:r w:rsidRPr="00A57C0E">
              <w:t>427620 г. Глазов, ул. Парковая, 36 «а»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42858E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AE64B1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C68B6E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06FDD4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3E884262" w14:textId="77777777" w:rsidR="00302FBC" w:rsidRPr="00A57C0E" w:rsidRDefault="00302FBC" w:rsidP="00823F12">
            <w:pPr>
              <w:jc w:val="both"/>
            </w:pPr>
            <w:r w:rsidRPr="00A57C0E">
              <w:t>427601 г. Глазов, ул. Парковая, 36 «а» (ГРК)</w:t>
            </w:r>
          </w:p>
        </w:tc>
        <w:tc>
          <w:tcPr>
            <w:tcW w:w="1920" w:type="dxa"/>
            <w:shd w:val="clear" w:color="auto" w:fill="auto"/>
            <w:noWrap/>
          </w:tcPr>
          <w:p w14:paraId="0C678AC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B440B0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76B2EB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83CC8C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EEE670F" w14:textId="77777777" w:rsidR="00302FBC" w:rsidRPr="00A57C0E" w:rsidRDefault="00302FBC" w:rsidP="00823F12">
            <w:pPr>
              <w:jc w:val="both"/>
            </w:pPr>
            <w:r w:rsidRPr="00A57C0E">
              <w:t>427601 г. Глазов, ул. Парковая, 36 «а» (КХО)</w:t>
            </w:r>
          </w:p>
        </w:tc>
        <w:tc>
          <w:tcPr>
            <w:tcW w:w="1920" w:type="dxa"/>
            <w:shd w:val="clear" w:color="auto" w:fill="auto"/>
            <w:noWrap/>
          </w:tcPr>
          <w:p w14:paraId="0AF4873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1F3F78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335357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5EBD8F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13EEE481" w14:textId="77777777" w:rsidR="00302FBC" w:rsidRPr="00A57C0E" w:rsidRDefault="00302FBC" w:rsidP="00823F12">
            <w:pPr>
              <w:jc w:val="both"/>
            </w:pPr>
            <w:r w:rsidRPr="00A57C0E">
              <w:t>427621 г. Глазов, ул. К. Маркса, 27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EC0F6D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BCB597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9EE385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B51691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0D39035A" w14:textId="77777777" w:rsidR="00302FBC" w:rsidRPr="00A57C0E" w:rsidRDefault="00302FBC" w:rsidP="00823F12">
            <w:pPr>
              <w:jc w:val="both"/>
            </w:pPr>
            <w:r w:rsidRPr="00A57C0E">
              <w:t>427622 г. Глазов, ул. Ленина, 6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F425A6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F93F36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E85A9A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2F3839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530B5373" w14:textId="77777777" w:rsidR="00302FBC" w:rsidRPr="00A57C0E" w:rsidRDefault="00302FBC" w:rsidP="00823F12">
            <w:pPr>
              <w:jc w:val="both"/>
            </w:pPr>
            <w:r w:rsidRPr="00A57C0E">
              <w:t>427626 г. Глазов, ул. Пряженникова, 5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48D53B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CD0BA3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4007E60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8C9358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A16F35A" w14:textId="77777777" w:rsidR="00302FBC" w:rsidRPr="00A57C0E" w:rsidRDefault="00302FBC" w:rsidP="00823F12">
            <w:pPr>
              <w:jc w:val="both"/>
            </w:pPr>
            <w:r w:rsidRPr="00A57C0E">
              <w:t>427627 г. Глазов, ул. Пионерская, 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D829AD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67AE71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B900F6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1FD0FF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545AC143" w14:textId="77777777" w:rsidR="00302FBC" w:rsidRPr="00A57C0E" w:rsidRDefault="00302FBC" w:rsidP="00823F12">
            <w:pPr>
              <w:jc w:val="both"/>
            </w:pPr>
            <w:r w:rsidRPr="00A57C0E">
              <w:t>427628 г. Глазов, ул. К. Маркса, 13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8B5003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2D5B51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15D900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0AC1ED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628D774" w14:textId="77777777" w:rsidR="00302FBC" w:rsidRPr="00A57C0E" w:rsidRDefault="00302FBC" w:rsidP="00823F12">
            <w:pPr>
              <w:jc w:val="both"/>
            </w:pPr>
            <w:r w:rsidRPr="00A57C0E">
              <w:t>427629 г. Глазов, ул. Драгунова, 72 «а»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7DE6EC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B4DC3C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B6E05D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D6C10DF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35D02629" w14:textId="77777777" w:rsidR="00302FBC" w:rsidRPr="00A57C0E" w:rsidRDefault="00302FBC" w:rsidP="00823F12">
            <w:pPr>
              <w:jc w:val="both"/>
            </w:pPr>
            <w:r w:rsidRPr="00A57C0E">
              <w:t>427630 г. Глазов, ул. Гайдара, 15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D54CE8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98416D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72FB1C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6E3A02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55834909" w14:textId="77777777" w:rsidR="00302FBC" w:rsidRPr="00A57C0E" w:rsidRDefault="00302FBC" w:rsidP="00823F12">
            <w:pPr>
              <w:jc w:val="both"/>
            </w:pPr>
            <w:r w:rsidRPr="00A57C0E">
              <w:t>427621 г. Глазов, ул. Сулимова, 77 «а» (сортировочный участок)</w:t>
            </w:r>
          </w:p>
          <w:p w14:paraId="2895D4CF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711CA5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08B32F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042FA9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BC517E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3321017" w14:textId="77777777" w:rsidR="00302FBC" w:rsidRPr="00A57C0E" w:rsidRDefault="00302FBC" w:rsidP="00823F12">
            <w:pPr>
              <w:jc w:val="both"/>
            </w:pPr>
            <w:r w:rsidRPr="00A57C0E">
              <w:t>427617 Глазовский район, п. Октябрьский, ул. Наговицына, 3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2A03E23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87CA14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782E9A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494C46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1A408BAD" w14:textId="77777777" w:rsidR="00302FBC" w:rsidRPr="00A57C0E" w:rsidRDefault="00302FBC" w:rsidP="00823F12">
            <w:pPr>
              <w:jc w:val="both"/>
            </w:pPr>
            <w:r w:rsidRPr="00A57C0E">
              <w:t>427608 Глазовский район, д. Верхняя Слудка ул Садовая 7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93B2BE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E106F1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C794DA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44B524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58A09C73" w14:textId="77777777" w:rsidR="00302FBC" w:rsidRDefault="00302FBC" w:rsidP="00823F12">
            <w:pPr>
              <w:jc w:val="both"/>
            </w:pPr>
            <w:r w:rsidRPr="00A57C0E">
              <w:t>427607   Глазовский район,  с. Дзякино ул. Труда 5 (ОПС)</w:t>
            </w:r>
          </w:p>
          <w:p w14:paraId="1AACCD81" w14:textId="77777777" w:rsidR="00302FBC" w:rsidRDefault="00302FBC" w:rsidP="00823F12">
            <w:pPr>
              <w:jc w:val="both"/>
            </w:pPr>
          </w:p>
          <w:p w14:paraId="249ED121" w14:textId="0DF21218" w:rsidR="00A440BB" w:rsidRPr="00A57C0E" w:rsidRDefault="00A440BB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BC9A14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13DD74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6E797F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4A5181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1C996161" w14:textId="77777777" w:rsidR="00302FBC" w:rsidRPr="00A57C0E" w:rsidRDefault="00302FBC" w:rsidP="00823F12">
            <w:pPr>
              <w:jc w:val="both"/>
            </w:pPr>
            <w:r w:rsidRPr="00A57C0E">
              <w:t>427614   Глазовский район,  д. Золотарево ул. Советская 27а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3397CD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F77EDB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3924AF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DBDBCB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2FCA398" w14:textId="77777777" w:rsidR="00302FBC" w:rsidRPr="00A57C0E" w:rsidRDefault="00302FBC" w:rsidP="00823F12">
            <w:pPr>
              <w:jc w:val="both"/>
            </w:pPr>
            <w:r w:rsidRPr="00A57C0E">
              <w:t>427602   Глазовский район,  д. Дондыкар ул. Мира 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11D019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0D2018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17B7F3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E52261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508D1E92" w14:textId="77777777" w:rsidR="00302FBC" w:rsidRPr="00A57C0E" w:rsidRDefault="00302FBC" w:rsidP="00823F12">
            <w:pPr>
              <w:jc w:val="both"/>
            </w:pPr>
            <w:r w:rsidRPr="00A57C0E">
              <w:t>427616  Глазовский район,  д. Качкашур ул. Центральная 3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0DAA06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E496A2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14798B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9CB46D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166A010C" w14:textId="77777777" w:rsidR="00302FBC" w:rsidRPr="00A57C0E" w:rsidRDefault="00302FBC" w:rsidP="00823F12">
            <w:pPr>
              <w:jc w:val="both"/>
            </w:pPr>
            <w:r w:rsidRPr="00A57C0E">
              <w:t>427606   Глазовский район,  д. Кожиль ул. Кировская 37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BB6F9C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5985D7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CB9114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2B9AA0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47BD6FD7" w14:textId="77777777" w:rsidR="00302FBC" w:rsidRPr="00A57C0E" w:rsidRDefault="00302FBC" w:rsidP="00823F12">
            <w:pPr>
              <w:jc w:val="both"/>
            </w:pPr>
            <w:r w:rsidRPr="00A57C0E">
              <w:t>427644   Глазовский район,  д. Кочишево ул. Ленина 35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978710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C9434C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7D5C3B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2D8B4F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EA388AC" w14:textId="77777777" w:rsidR="00302FBC" w:rsidRPr="00A57C0E" w:rsidRDefault="00302FBC" w:rsidP="00823F12">
            <w:pPr>
              <w:jc w:val="both"/>
            </w:pPr>
            <w:r w:rsidRPr="00A57C0E">
              <w:t>427646   Глазовский район,  д. Курегово пер. Школьный 2б(ОПС)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2BF34F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C605CD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A8D1FB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EC35FF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084537AA" w14:textId="77777777" w:rsidR="00302FBC" w:rsidRPr="00A57C0E" w:rsidRDefault="00302FBC" w:rsidP="00823F12">
            <w:pPr>
              <w:jc w:val="both"/>
            </w:pPr>
            <w:r w:rsidRPr="00A57C0E">
              <w:t>427612   Глазовский район,  с. Понино, ул Коммунальная 8а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275195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159513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5C792A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3078C6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43A2E141" w14:textId="77777777" w:rsidR="00302FBC" w:rsidRPr="00A57C0E" w:rsidRDefault="00302FBC" w:rsidP="00823F12">
            <w:pPr>
              <w:jc w:val="both"/>
            </w:pPr>
            <w:r w:rsidRPr="00A57C0E">
              <w:t>427500 Ярский район, поселок Яр, ул. Школьная, 10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AA8422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3FF575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EDE15A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451106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34EEA75E" w14:textId="77777777" w:rsidR="00302FBC" w:rsidRPr="00A57C0E" w:rsidRDefault="00302FBC" w:rsidP="00823F12">
            <w:pPr>
              <w:jc w:val="both"/>
            </w:pPr>
            <w:r w:rsidRPr="00A57C0E">
              <w:t>427518 Ярский район,  д. Бачумово ул. Школьная 27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2978F3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B5E61E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763516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8F2BAB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02F18D65" w14:textId="77777777" w:rsidR="00302FBC" w:rsidRPr="00A57C0E" w:rsidRDefault="00302FBC" w:rsidP="00823F12">
            <w:pPr>
              <w:jc w:val="both"/>
            </w:pPr>
            <w:r w:rsidRPr="00A57C0E">
              <w:t>427506 Ярский район,   д. Ворца ул. Советская 11а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7CA14C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E8C4C9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C06348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837BB0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6D0E1198" w14:textId="77777777" w:rsidR="00302FBC" w:rsidRPr="00A57C0E" w:rsidRDefault="00302FBC" w:rsidP="00823F12">
            <w:pPr>
              <w:jc w:val="both"/>
            </w:pPr>
            <w:r w:rsidRPr="00A57C0E">
              <w:t>427508 Ярский район,  Дизьмино ул. Дизьминская 17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FC5D43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36A9C9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0E7AD4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51B146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AEADE68" w14:textId="77777777" w:rsidR="00302FBC" w:rsidRPr="00A57C0E" w:rsidRDefault="00302FBC" w:rsidP="00823F12">
            <w:pPr>
              <w:jc w:val="both"/>
            </w:pPr>
            <w:r w:rsidRPr="00A57C0E">
              <w:t>427512 Ярский район,   с. Елово ул. Школьная 13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F6302B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46CE70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3D48B9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2EEEC9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2F7ED84" w14:textId="77777777" w:rsidR="00302FBC" w:rsidRPr="00A57C0E" w:rsidRDefault="00302FBC" w:rsidP="00823F12">
            <w:pPr>
              <w:jc w:val="both"/>
            </w:pPr>
            <w:r w:rsidRPr="00A57C0E">
              <w:t>427509 Ярский район,   д.Зюино ул Школьная 77а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C5FE0C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53F2DF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C65CC1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BFB244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4CAC63A8" w14:textId="77777777" w:rsidR="00302FBC" w:rsidRPr="00A57C0E" w:rsidRDefault="00302FBC" w:rsidP="00823F12">
            <w:pPr>
              <w:jc w:val="both"/>
            </w:pPr>
            <w:r w:rsidRPr="00A57C0E">
              <w:t>427505 Ярский район,   с. Никольское ул. Центральная 4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C77FB0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1E5EA9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FECFDFD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854815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CF2329B" w14:textId="77777777" w:rsidR="00302FBC" w:rsidRPr="00A57C0E" w:rsidRDefault="00302FBC" w:rsidP="00823F12">
            <w:pPr>
              <w:jc w:val="both"/>
            </w:pPr>
            <w:r w:rsidRPr="00A57C0E">
              <w:t>427511 Ярский район,  с. Пудем ул. Калинина 2а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28C3BE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8E2CD5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8A7C74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1D8BC4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2BB18CE" w14:textId="77777777" w:rsidR="00302FBC" w:rsidRPr="00A57C0E" w:rsidRDefault="00302FBC" w:rsidP="00823F12">
            <w:pPr>
              <w:jc w:val="both"/>
            </w:pPr>
            <w:r w:rsidRPr="00A57C0E">
              <w:t>427503 Ярский район,  с. Укан ул. Школьная 2а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EB34EC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FE328FA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30D032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794BB1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0FD977EF" w14:textId="77777777" w:rsidR="00302FBC" w:rsidRPr="00A57C0E" w:rsidRDefault="00302FBC" w:rsidP="00823F12">
            <w:pPr>
              <w:jc w:val="both"/>
            </w:pPr>
            <w:r w:rsidRPr="00A57C0E">
              <w:t>4275 Ярский район, п. Яр ул. Горького 29а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4DACFD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965020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634987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53F5D1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3AE223DA" w14:textId="77777777" w:rsidR="00302FBC" w:rsidRPr="00A57C0E" w:rsidRDefault="00302FBC" w:rsidP="00823F12">
            <w:pPr>
              <w:jc w:val="both"/>
            </w:pPr>
            <w:r w:rsidRPr="00A57C0E">
              <w:t>427730 Граховский район, с. Грахово, ул. Ачинцева, 16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086316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721C94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447F610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AC9F2F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507B7AA6" w14:textId="77777777" w:rsidR="00302FBC" w:rsidRPr="00A57C0E" w:rsidRDefault="00302FBC" w:rsidP="00823F12">
            <w:pPr>
              <w:jc w:val="both"/>
            </w:pPr>
            <w:r w:rsidRPr="00A57C0E">
              <w:t>427745 Граховский район, с. Верх. Игра ул. Майорова 24б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C1D08A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0E09F3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73ED6F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7B7A6F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B8C5161" w14:textId="77777777" w:rsidR="00302FBC" w:rsidRPr="00A57C0E" w:rsidRDefault="00302FBC" w:rsidP="00823F12">
            <w:pPr>
              <w:jc w:val="both"/>
            </w:pPr>
            <w:r w:rsidRPr="00A57C0E">
              <w:t>427880 Алнашский район, село Алнаши, ул. Комсомольская, 10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11ACA4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BD00AE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35FF3ED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0CACC6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F0F739C" w14:textId="77777777" w:rsidR="00302FBC" w:rsidRPr="00A57C0E" w:rsidRDefault="00302FBC" w:rsidP="00823F12">
            <w:pPr>
              <w:jc w:val="both"/>
            </w:pPr>
            <w:r w:rsidRPr="00A57C0E">
              <w:t>427896 Алнашский район, д. Варзи-Ятчи, пер. Почтовый, 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ED327B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5A7D9E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A0190D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31D7FA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0DB5DD44" w14:textId="77777777" w:rsidR="00302FBC" w:rsidRPr="00A57C0E" w:rsidRDefault="00302FBC" w:rsidP="00823F12">
            <w:pPr>
              <w:jc w:val="both"/>
            </w:pPr>
            <w:r w:rsidRPr="00A57C0E">
              <w:t>427883 Алнашский район,  Н. Котнырево ул. Центральная 8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4F63FC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5F8EF4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642991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91FBFC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420D56C3" w14:textId="77777777" w:rsidR="00302FBC" w:rsidRPr="00A57C0E" w:rsidRDefault="00302FBC" w:rsidP="00823F12">
            <w:pPr>
              <w:jc w:val="both"/>
            </w:pPr>
            <w:r w:rsidRPr="00A57C0E">
              <w:t>427889 Алнашский район, д. Н.Сырьез ул. пр-д Молодежный 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4C6616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992F80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8C21F8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3F89C3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638DCA09" w14:textId="77777777" w:rsidR="00302FBC" w:rsidRPr="00A57C0E" w:rsidRDefault="00302FBC" w:rsidP="00823F12">
            <w:pPr>
              <w:jc w:val="both"/>
            </w:pPr>
            <w:r w:rsidRPr="00A57C0E">
              <w:t>427898 Алнашский район,  д.Ст. Утчан ул. Спортивная 13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18CB63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E37ABA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F8C9CB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A407EC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074C27A8" w14:textId="77777777" w:rsidR="00302FBC" w:rsidRPr="00A57C0E" w:rsidRDefault="00302FBC" w:rsidP="00823F12">
            <w:pPr>
              <w:jc w:val="both"/>
            </w:pPr>
            <w:r w:rsidRPr="00A57C0E">
              <w:t>427891 Алнашский район, д. Удм. Тоймобаш ул. Центральная 25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F9A149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5141C4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888F8E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064EDA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5AFECD7A" w14:textId="77777777" w:rsidR="00302FBC" w:rsidRPr="00A57C0E" w:rsidRDefault="00302FBC" w:rsidP="00823F12">
            <w:pPr>
              <w:jc w:val="both"/>
            </w:pPr>
            <w:r w:rsidRPr="00A57C0E">
              <w:t>427894 Алнашский район, д. Чемошур-Куюк ул. Центральная 3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C1DB40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A909AA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826C0F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9C20E7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4B19C76" w14:textId="77777777" w:rsidR="00302FBC" w:rsidRPr="00A57C0E" w:rsidRDefault="00302FBC" w:rsidP="00823F12">
            <w:r w:rsidRPr="00A57C0E">
              <w:t xml:space="preserve">427140 Игринский район, п. Игра, ул. Матросова, 44 (ОПС) </w:t>
            </w:r>
          </w:p>
        </w:tc>
        <w:tc>
          <w:tcPr>
            <w:tcW w:w="1920" w:type="dxa"/>
            <w:shd w:val="clear" w:color="auto" w:fill="auto"/>
            <w:noWrap/>
          </w:tcPr>
          <w:p w14:paraId="4CCC1B6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D43412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608752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1C4C69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503CEC0" w14:textId="77777777" w:rsidR="00302FBC" w:rsidRPr="00A57C0E" w:rsidRDefault="00302FBC" w:rsidP="00823F12">
            <w:r w:rsidRPr="00A57C0E">
              <w:t>427145 Игринский район, п. Игра, ул. Нефтяников 38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E1F564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33D699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2B611E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D828AC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341367BC" w14:textId="77777777" w:rsidR="00302FBC" w:rsidRPr="00A57C0E" w:rsidRDefault="00302FBC" w:rsidP="00823F12">
            <w:r w:rsidRPr="00A57C0E">
              <w:t>427140 Игринский район, п. Игра, ул. Нефтяников 30 (ГРК)</w:t>
            </w:r>
          </w:p>
        </w:tc>
        <w:tc>
          <w:tcPr>
            <w:tcW w:w="1920" w:type="dxa"/>
            <w:shd w:val="clear" w:color="auto" w:fill="auto"/>
            <w:noWrap/>
          </w:tcPr>
          <w:p w14:paraId="677F76E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001736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ED1958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DDAE8E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622588C2" w14:textId="77777777" w:rsidR="00302FBC" w:rsidRPr="00A57C0E" w:rsidRDefault="00302FBC" w:rsidP="00823F12">
            <w:r w:rsidRPr="00A57C0E">
              <w:t>427135 Игринский район,  с. Кушья ул Советская 54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4FC6613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1E4BA7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E82768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963696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75CEDE18" w14:textId="77777777" w:rsidR="00302FBC" w:rsidRPr="00A57C0E" w:rsidRDefault="00302FBC" w:rsidP="00823F12">
            <w:r w:rsidRPr="00A57C0E">
              <w:t>427166 Игринский район, д. Лозо Люк, ул. Центральная 10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C2B248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E25E30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96E25F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E09F8B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5F97CFAF" w14:textId="77777777" w:rsidR="00302FBC" w:rsidRPr="00A57C0E" w:rsidRDefault="00302FBC" w:rsidP="00823F12">
            <w:r w:rsidRPr="00A57C0E">
              <w:t>427133 Игринский район,  д. Мужбер ул. Вепревых 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E075DC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BA5F9D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95E6A1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1B42AEF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57DFEC5D" w14:textId="77777777" w:rsidR="00302FBC" w:rsidRPr="00A57C0E" w:rsidRDefault="00302FBC" w:rsidP="00823F12">
            <w:r w:rsidRPr="00A57C0E">
              <w:t>427168 Игринский район,  с. Факел, ул. Коммунальная 18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47B87F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21B38C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080C45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6198E0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0D69DAD7" w14:textId="77777777" w:rsidR="00302FBC" w:rsidRPr="00A57C0E" w:rsidRDefault="00302FBC" w:rsidP="00823F12">
            <w:r w:rsidRPr="00A57C0E">
              <w:t>427141 Игринский район, п. Игра, ул. Вокзальная, 2 «а» (сортировка, 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0FD241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A5EC38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4A859F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6F9792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BA99972" w14:textId="77777777" w:rsidR="00302FBC" w:rsidRPr="00A57C0E" w:rsidRDefault="00302FBC" w:rsidP="00823F12">
            <w:r w:rsidRPr="00A57C0E">
              <w:t>427130 Игринский район, ст. Лоза, ул. Дубровского, 4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47080C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B0A493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CAA034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98F2F8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351FBBCB" w14:textId="77777777" w:rsidR="00302FBC" w:rsidRPr="00A57C0E" w:rsidRDefault="00302FBC" w:rsidP="00823F12">
            <w:r w:rsidRPr="00A57C0E">
              <w:t>427163 Игринский район, д. Беляевское, ул. Центральная, 3 «б»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D741B7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A4F3B7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82F7E7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14C7E9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2EA1C28C" w14:textId="77777777" w:rsidR="00302FBC" w:rsidRPr="00A57C0E" w:rsidRDefault="00302FBC" w:rsidP="00823F12">
            <w:pPr>
              <w:jc w:val="both"/>
            </w:pPr>
            <w:r w:rsidRPr="00A57C0E">
              <w:t>427100 Якшур-Бодьинский район, с. Як-Бодья, ул. Пушиной, 78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EB13E3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0AC972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8CC440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113B07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3B667EA8" w14:textId="77777777" w:rsidR="00302FBC" w:rsidRPr="00A57C0E" w:rsidRDefault="00302FBC" w:rsidP="00823F12">
            <w:pPr>
              <w:jc w:val="both"/>
            </w:pPr>
            <w:r w:rsidRPr="00A57C0E">
              <w:t>427120 Якшур-Бодьинский район, с. Лынга, пер. Центральный 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615C54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C3F05B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D43937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F59CF7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1379517E" w14:textId="77777777" w:rsidR="00302FBC" w:rsidRPr="00A57C0E" w:rsidRDefault="00302FBC" w:rsidP="00823F12">
            <w:r w:rsidRPr="00A57C0E">
              <w:t>427110 Якшур-Бодьинский район, с Чур, ул. Мира 10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037FDE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F146A6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F9FD680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47D1B2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6E87F97D" w14:textId="77777777" w:rsidR="00302FBC" w:rsidRPr="00A57C0E" w:rsidRDefault="00302FBC" w:rsidP="00823F12">
            <w:r w:rsidRPr="00A57C0E">
              <w:t>427060 Дебесский район, с. Дебесы, ул. Ленина, 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17B2B7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D3E71C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A7A653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1F4EC5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1C1B27DD" w14:textId="77777777" w:rsidR="00302FBC" w:rsidRPr="00A57C0E" w:rsidRDefault="00302FBC" w:rsidP="00823F12">
            <w:r w:rsidRPr="00A57C0E">
              <w:t>427063 Дебесский район  д. Котегурт.  ул Молодежная 1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8D4F87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D4DBDE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36B95C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489A7D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1FF92ADE" w14:textId="77777777" w:rsidR="00302FBC" w:rsidRPr="00A57C0E" w:rsidRDefault="00302FBC" w:rsidP="00823F12">
            <w:r w:rsidRPr="00A57C0E">
              <w:t>427051 Дебесский район д. Сюрногурт ул Сибирская 75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4EE43D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3AE5E7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360A20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15E189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1E200CA" w14:textId="77777777" w:rsidR="00302FBC" w:rsidRPr="00A57C0E" w:rsidRDefault="00302FBC" w:rsidP="00823F12">
            <w:r w:rsidRPr="00A57C0E">
              <w:t>427055 Дебесский район д. Такагурт, ул Труда 52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6453E7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97A497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447012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D35044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5F18C1A" w14:textId="77777777" w:rsidR="00302FBC" w:rsidRPr="00A57C0E" w:rsidRDefault="00302FBC" w:rsidP="00823F12">
            <w:r w:rsidRPr="00A57C0E">
              <w:t>427064 Дебесский район  Тольён. ул Труда 52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E98B4C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35B653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B7EA10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30490B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71305188" w14:textId="77777777" w:rsidR="00302FBC" w:rsidRPr="00A57C0E" w:rsidRDefault="00302FBC" w:rsidP="00823F12">
            <w:r w:rsidRPr="00A57C0E">
              <w:t>427052 Дебесский район Тыловай ул. Первомайская 19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5B4D02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4A365A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4DC55D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3F5B8E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  <w:r w:rsidRPr="00A57C0E">
              <w:t xml:space="preserve"> </w:t>
            </w:r>
          </w:p>
        </w:tc>
        <w:tc>
          <w:tcPr>
            <w:tcW w:w="7013" w:type="dxa"/>
            <w:shd w:val="clear" w:color="auto" w:fill="auto"/>
            <w:vAlign w:val="center"/>
          </w:tcPr>
          <w:p w14:paraId="34C36AE2" w14:textId="77777777" w:rsidR="00302FBC" w:rsidRPr="00A57C0E" w:rsidRDefault="00302FBC" w:rsidP="00823F12">
            <w:r w:rsidRPr="00A57C0E">
              <w:t>427580 Кезский район, поселок Кез, ул. Кирова, 7 (ОПС)</w:t>
            </w:r>
          </w:p>
          <w:p w14:paraId="47E82868" w14:textId="77777777" w:rsidR="00302FBC" w:rsidRPr="00A57C0E" w:rsidRDefault="00302FBC" w:rsidP="00823F12"/>
        </w:tc>
        <w:tc>
          <w:tcPr>
            <w:tcW w:w="1920" w:type="dxa"/>
            <w:shd w:val="clear" w:color="auto" w:fill="auto"/>
            <w:noWrap/>
          </w:tcPr>
          <w:p w14:paraId="3063027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1632DA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11BD01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3D6B71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F3B6D02" w14:textId="77777777" w:rsidR="00302FBC" w:rsidRPr="00A57C0E" w:rsidRDefault="00302FBC" w:rsidP="00823F12">
            <w:pPr>
              <w:jc w:val="both"/>
            </w:pPr>
            <w:r w:rsidRPr="00A57C0E">
              <w:t>427580 Кезский район, поселок Кез, ул. Кирова, 7 (ГРК)</w:t>
            </w:r>
          </w:p>
          <w:p w14:paraId="05D1DCA4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F0A3D2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6D9804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9BA54E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30B764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9C431F2" w14:textId="77777777" w:rsidR="00302FBC" w:rsidRPr="00A57C0E" w:rsidRDefault="00302FBC" w:rsidP="00823F12">
            <w:pPr>
              <w:jc w:val="both"/>
            </w:pPr>
            <w:r w:rsidRPr="00A57C0E">
              <w:t>427580 Кезский район, поселок Кез, ул. Кирова, 7 (КХО)</w:t>
            </w:r>
          </w:p>
          <w:p w14:paraId="46BCD4D6" w14:textId="77777777" w:rsidR="00302FBC" w:rsidRDefault="00302FBC" w:rsidP="00823F12">
            <w:pPr>
              <w:jc w:val="both"/>
            </w:pPr>
          </w:p>
          <w:p w14:paraId="553DF59D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5045E5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3A4862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63321CD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C576B7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0C1CC3B" w14:textId="77777777" w:rsidR="00302FBC" w:rsidRPr="00A57C0E" w:rsidRDefault="00302FBC" w:rsidP="00823F12">
            <w:pPr>
              <w:jc w:val="both"/>
            </w:pPr>
            <w:r w:rsidRPr="00A57C0E">
              <w:t>427562 Кезский район, с. Александрово. ул. Школьная. 11 (ОПС)</w:t>
            </w:r>
          </w:p>
          <w:p w14:paraId="15C4C8C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39574FD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59F956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E16335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2A494B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EE9B86C" w14:textId="77777777" w:rsidR="00302FBC" w:rsidRPr="00A57C0E" w:rsidRDefault="00302FBC" w:rsidP="00823F12">
            <w:pPr>
              <w:jc w:val="both"/>
            </w:pPr>
            <w:r w:rsidRPr="00A57C0E">
              <w:t>427590 Кезский район, с. Кузьма. ул. Советская 2 (ОПС)</w:t>
            </w:r>
          </w:p>
          <w:p w14:paraId="4754EAD0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FC116C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D93119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073D76D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4BC122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E12416E" w14:textId="77777777" w:rsidR="00302FBC" w:rsidRPr="00A57C0E" w:rsidRDefault="00302FBC" w:rsidP="00823F12">
            <w:pPr>
              <w:jc w:val="both"/>
            </w:pPr>
            <w:r w:rsidRPr="00A57C0E">
              <w:t>427573 Кезский район,  с. Кулига ул. Пастухова, 1 (ОПС)</w:t>
            </w:r>
          </w:p>
          <w:p w14:paraId="2D65072F" w14:textId="77777777" w:rsidR="00302FBC" w:rsidRDefault="00302FBC" w:rsidP="00823F12">
            <w:pPr>
              <w:jc w:val="both"/>
            </w:pPr>
          </w:p>
          <w:p w14:paraId="17D150F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41C0B1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2E258C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8CA099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71C5F5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6827847" w14:textId="77777777" w:rsidR="00302FBC" w:rsidRPr="00A57C0E" w:rsidRDefault="00302FBC" w:rsidP="00823F12">
            <w:pPr>
              <w:jc w:val="both"/>
            </w:pPr>
            <w:r w:rsidRPr="00A57C0E">
              <w:t>427572 Кезский район,  д. Мысы, ул. Центральная 8 (ОПС)</w:t>
            </w:r>
          </w:p>
          <w:p w14:paraId="364D164F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65D985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FAADC1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2CA450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9DEB84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0504E24" w14:textId="77777777" w:rsidR="00302FBC" w:rsidRPr="00A57C0E" w:rsidRDefault="00302FBC" w:rsidP="00823F12">
            <w:pPr>
              <w:jc w:val="both"/>
            </w:pPr>
            <w:r w:rsidRPr="00A57C0E">
              <w:t>427571 Кезский район,  д. Н. Унтем ул. Октябрьская 12 (ОПС)</w:t>
            </w:r>
          </w:p>
          <w:p w14:paraId="43D28675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E7D060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D5C237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2421A6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4C8115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A4DF5C6" w14:textId="77777777" w:rsidR="00302FBC" w:rsidRPr="00A57C0E" w:rsidRDefault="00302FBC" w:rsidP="00823F12">
            <w:pPr>
              <w:jc w:val="both"/>
            </w:pPr>
            <w:r w:rsidRPr="00A57C0E">
              <w:t>427561 Кезский район, п. Пажман ул. Трактовая 9 (ОПС)</w:t>
            </w:r>
          </w:p>
          <w:p w14:paraId="3BDA6520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4665F4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66315A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1D8C9B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CFBDBD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52E0C64" w14:textId="77777777" w:rsidR="00302FBC" w:rsidRPr="00A57C0E" w:rsidRDefault="00302FBC" w:rsidP="00823F12">
            <w:pPr>
              <w:jc w:val="both"/>
            </w:pPr>
            <w:r w:rsidRPr="00A57C0E">
              <w:t>4275 67 Кезский район, с. Поломское ул.Советская 16а (ОПС)</w:t>
            </w:r>
          </w:p>
          <w:p w14:paraId="329E3C35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B789BF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D041CF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2E551C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4BE2C1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EAF6A2B" w14:textId="77777777" w:rsidR="00302FBC" w:rsidRPr="00A57C0E" w:rsidRDefault="00302FBC" w:rsidP="00823F12">
            <w:pPr>
              <w:jc w:val="both"/>
            </w:pPr>
            <w:r w:rsidRPr="00A57C0E">
              <w:t>427564 Кезский район, д. Пужмесь ул. Комсомольская. 16а (ОПС)</w:t>
            </w:r>
          </w:p>
          <w:p w14:paraId="6A88DA5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F2D634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B4721B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728191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27F398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5CDC728" w14:textId="77777777" w:rsidR="00302FBC" w:rsidRPr="00A57C0E" w:rsidRDefault="00302FBC" w:rsidP="00823F12">
            <w:pPr>
              <w:jc w:val="both"/>
            </w:pPr>
            <w:r w:rsidRPr="00A57C0E">
              <w:t>427563 Кезский район, д. Старая Гыя ул. Центральная 44 (ОПС)</w:t>
            </w:r>
          </w:p>
          <w:p w14:paraId="325E1356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E18A0D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1DFF0D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57A9A2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8565F7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49849B8" w14:textId="77777777" w:rsidR="00302FBC" w:rsidRPr="00A57C0E" w:rsidRDefault="00302FBC" w:rsidP="00823F12">
            <w:pPr>
              <w:jc w:val="both"/>
            </w:pPr>
            <w:r w:rsidRPr="00A57C0E">
              <w:t>427574  Кезский район,   д. Степаненки ул. Советская 17 (ОПС)</w:t>
            </w:r>
          </w:p>
          <w:p w14:paraId="2150DF41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3691781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5B7C12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39FE9B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B7812C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875ED1B" w14:textId="77777777" w:rsidR="00302FBC" w:rsidRPr="00A57C0E" w:rsidRDefault="00302FBC" w:rsidP="00823F12">
            <w:pPr>
              <w:jc w:val="both"/>
            </w:pPr>
            <w:r w:rsidRPr="00A57C0E">
              <w:t>427595 Кезский район,   с. Чепца ул. Советская 51(ОПС)</w:t>
            </w:r>
          </w:p>
          <w:p w14:paraId="6F160C4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3BE2207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D03534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DC0201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8D71B8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F47ED67" w14:textId="77777777" w:rsidR="00302FBC" w:rsidRPr="00A57C0E" w:rsidRDefault="00302FBC" w:rsidP="00823F12">
            <w:pPr>
              <w:jc w:val="both"/>
            </w:pPr>
            <w:r w:rsidRPr="00A57C0E">
              <w:t>4275790 Кезский район,   с. Юськи ул. Победы 17 (ОПС)</w:t>
            </w:r>
          </w:p>
          <w:p w14:paraId="556B3659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D10DB7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ABF08C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70597E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E9B165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1EB53D02" w14:textId="77777777" w:rsidR="00302FBC" w:rsidRPr="00A57C0E" w:rsidRDefault="00302FBC" w:rsidP="00823F12">
            <w:pPr>
              <w:jc w:val="both"/>
            </w:pPr>
            <w:r w:rsidRPr="00A57C0E">
              <w:t>427712 Кизнерский район п. Кизнер, ул. Савина, 5 (ОПС)</w:t>
            </w:r>
          </w:p>
          <w:p w14:paraId="29F24620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E790FA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559F48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37F625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CA09A9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center"/>
          </w:tcPr>
          <w:p w14:paraId="68572C07" w14:textId="77777777" w:rsidR="00302FBC" w:rsidRPr="00A57C0E" w:rsidRDefault="00302FBC" w:rsidP="00823F12">
            <w:pPr>
              <w:jc w:val="both"/>
            </w:pPr>
            <w:r w:rsidRPr="00A57C0E">
              <w:t>427712 Кизнерский район п. Кизнер, ул. Сосновая 1 (ОПС)</w:t>
            </w:r>
          </w:p>
          <w:p w14:paraId="734109F1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212756F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D410C3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D2EA93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8EB957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0D1E07A" w14:textId="77777777" w:rsidR="00302FBC" w:rsidRPr="00A57C0E" w:rsidRDefault="00302FBC" w:rsidP="00823F12">
            <w:pPr>
              <w:jc w:val="both"/>
            </w:pPr>
            <w:r w:rsidRPr="00A57C0E">
              <w:t>427710 Кизнерский район, п. Кизнер, ул. К. Маркса, 12 «а» (КХО)</w:t>
            </w:r>
          </w:p>
          <w:p w14:paraId="1E9D97E4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ED8CB1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DF2F85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43D39B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21E0A5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57F1BA5" w14:textId="77777777" w:rsidR="00302FBC" w:rsidRPr="00A57C0E" w:rsidRDefault="00302FBC" w:rsidP="00823F12">
            <w:pPr>
              <w:jc w:val="both"/>
            </w:pPr>
            <w:r w:rsidRPr="00A57C0E">
              <w:t>427710 Кизнерский район, п. Кизнер, ул. К. Маркса, 12 «а» (ОПС)</w:t>
            </w:r>
          </w:p>
          <w:p w14:paraId="38546EB2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A276FC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5F7888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47B92D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BDD2FB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F7CB627" w14:textId="77777777" w:rsidR="00302FBC" w:rsidRPr="00A57C0E" w:rsidRDefault="00302FBC" w:rsidP="00823F12">
            <w:pPr>
              <w:jc w:val="both"/>
            </w:pPr>
            <w:r w:rsidRPr="00A57C0E">
              <w:t>427702 Кизнерский район,  с. Бемыж ул. Азина 1 (ОПС)</w:t>
            </w:r>
          </w:p>
          <w:p w14:paraId="4E64F03A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160B6C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651356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DE6F3F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3BCAF0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892609F" w14:textId="77777777" w:rsidR="00302FBC" w:rsidRPr="00A57C0E" w:rsidRDefault="00302FBC" w:rsidP="00823F12">
            <w:pPr>
              <w:jc w:val="both"/>
            </w:pPr>
            <w:r w:rsidRPr="00A57C0E">
              <w:t>427724 Кизнерский район, д. Гыбдан ул. Центральная 33  (ОПС)</w:t>
            </w:r>
          </w:p>
          <w:p w14:paraId="2291BADC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BBA509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5B2229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624A8D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02A528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2ABD76E" w14:textId="77777777" w:rsidR="00302FBC" w:rsidRPr="00A57C0E" w:rsidRDefault="00302FBC" w:rsidP="00823F12">
            <w:pPr>
              <w:jc w:val="both"/>
            </w:pPr>
            <w:r w:rsidRPr="00A57C0E">
              <w:t>427719 Кизнерский район,   с. Кибья ул. Большая 21б (ОПС)</w:t>
            </w:r>
          </w:p>
          <w:p w14:paraId="45749C7C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25A41D23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3FE844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24B2210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76D801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ED8D43E" w14:textId="77777777" w:rsidR="00302FBC" w:rsidRPr="00A57C0E" w:rsidRDefault="00302FBC" w:rsidP="00823F12">
            <w:pPr>
              <w:jc w:val="both"/>
            </w:pPr>
            <w:r w:rsidRPr="00A57C0E">
              <w:t>427722 Кизнерский район,  с. Короленко ул. Короленко 28а  (ОПС)</w:t>
            </w:r>
          </w:p>
          <w:p w14:paraId="1F53242B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39F50B3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1E7BD0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2685A3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76690F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4D3FC58" w14:textId="77777777" w:rsidR="00302FBC" w:rsidRPr="00A57C0E" w:rsidRDefault="00302FBC" w:rsidP="00823F12">
            <w:pPr>
              <w:jc w:val="both"/>
            </w:pPr>
            <w:r w:rsidRPr="00A57C0E">
              <w:t>427707 Кизнерский район,   с. Крымская Слудка пер Школьный 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38480A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D495C5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275809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85A877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40BA7A4" w14:textId="77777777" w:rsidR="00302FBC" w:rsidRPr="00A57C0E" w:rsidRDefault="00302FBC" w:rsidP="00823F12">
            <w:pPr>
              <w:jc w:val="both"/>
            </w:pPr>
            <w:r w:rsidRPr="00A57C0E">
              <w:t>427723  Кизнерский район,   д. Ст. Копки ул. Спортивная 13 (ОПС)</w:t>
            </w:r>
          </w:p>
          <w:p w14:paraId="4E2AF606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12D2DE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D46DC1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762628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0D424AF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5902E02" w14:textId="77777777" w:rsidR="00302FBC" w:rsidRPr="00A57C0E" w:rsidRDefault="00302FBC" w:rsidP="00823F12">
            <w:pPr>
              <w:jc w:val="both"/>
            </w:pPr>
            <w:r w:rsidRPr="00A57C0E">
              <w:t xml:space="preserve">427650 Красногорский район, с. Красногорское, ул. Кирова, 5 (ОПС) </w:t>
            </w:r>
          </w:p>
        </w:tc>
        <w:tc>
          <w:tcPr>
            <w:tcW w:w="1920" w:type="dxa"/>
            <w:shd w:val="clear" w:color="auto" w:fill="auto"/>
            <w:noWrap/>
          </w:tcPr>
          <w:p w14:paraId="1741D3C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367277A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8BDFC4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46A2AB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7F549E8" w14:textId="77777777" w:rsidR="00302FBC" w:rsidRPr="00A57C0E" w:rsidRDefault="00302FBC" w:rsidP="00823F12">
            <w:pPr>
              <w:jc w:val="both"/>
            </w:pPr>
            <w:r w:rsidRPr="00A57C0E">
              <w:t>427650 Красногорский район, с. Красногорское ул. Кирова, 5 (КХО)</w:t>
            </w:r>
          </w:p>
        </w:tc>
        <w:tc>
          <w:tcPr>
            <w:tcW w:w="1920" w:type="dxa"/>
            <w:shd w:val="clear" w:color="auto" w:fill="auto"/>
            <w:noWrap/>
          </w:tcPr>
          <w:p w14:paraId="68210F3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750905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6B4F26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B84CD4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0C3ABDA" w14:textId="77777777" w:rsidR="00302FBC" w:rsidRPr="00A57C0E" w:rsidRDefault="00302FBC" w:rsidP="00823F12">
            <w:pPr>
              <w:jc w:val="both"/>
            </w:pPr>
            <w:r w:rsidRPr="00A57C0E">
              <w:t>427665 Красногорский район, с. Архангельское пер. Больничный 5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DA4B79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323FD3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1D4CF5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6C43CB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1596C5B" w14:textId="77777777" w:rsidR="00302FBC" w:rsidRPr="00A57C0E" w:rsidRDefault="00302FBC" w:rsidP="00823F12">
            <w:pPr>
              <w:jc w:val="both"/>
            </w:pPr>
            <w:r w:rsidRPr="00A57C0E">
              <w:t>427662 Красногорский район  Б. Селег,  ул.Советская 11 (ОПС)</w:t>
            </w:r>
          </w:p>
          <w:p w14:paraId="4E9EA3EB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3703457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38BB61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B8615E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C223D2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1890DC35" w14:textId="77777777" w:rsidR="00302FBC" w:rsidRPr="00A57C0E" w:rsidRDefault="00302FBC" w:rsidP="00823F12">
            <w:pPr>
              <w:jc w:val="both"/>
            </w:pPr>
            <w:r w:rsidRPr="00A57C0E">
              <w:t>427664 Красногорский район Валамаз.  ул. Ленина 10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85CAB5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62599B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DFB613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2025F3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00C5C5C" w14:textId="77777777" w:rsidR="00302FBC" w:rsidRPr="00A57C0E" w:rsidRDefault="00302FBC" w:rsidP="00823F12">
            <w:pPr>
              <w:jc w:val="both"/>
            </w:pPr>
            <w:r w:rsidRPr="00A57C0E">
              <w:t>427660 Красногорский район Васильевское, ул.Школьная, 3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5400E1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568511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86C4C2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FCDDCA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797437E" w14:textId="77777777" w:rsidR="00302FBC" w:rsidRPr="00A57C0E" w:rsidRDefault="00302FBC" w:rsidP="00823F12">
            <w:pPr>
              <w:jc w:val="both"/>
            </w:pPr>
            <w:r w:rsidRPr="00A57C0E">
              <w:t>427654 Красногорский район Кокман. ул.Центральная 17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1051B8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BFDF35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46F5CE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DB188C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1ED9C8C9" w14:textId="77777777" w:rsidR="00302FBC" w:rsidRPr="00A57C0E" w:rsidRDefault="00302FBC" w:rsidP="00823F12">
            <w:pPr>
              <w:jc w:val="both"/>
            </w:pPr>
            <w:r w:rsidRPr="00A57C0E">
              <w:t>427661 Красногорский район Курья, ул.Советская 54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3F8965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2AD7BB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466B23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F4C638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0925EA7" w14:textId="77777777" w:rsidR="00302FBC" w:rsidRPr="00A57C0E" w:rsidRDefault="00302FBC" w:rsidP="00823F12">
            <w:pPr>
              <w:jc w:val="both"/>
            </w:pPr>
            <w:r w:rsidRPr="00A57C0E">
              <w:t>427680 Юкаменский район, с. Юкаменское, ул. Советская, 17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A45D9C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4C0681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A20A6E0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2CFE31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C47AD8A" w14:textId="77777777" w:rsidR="00302FBC" w:rsidRPr="00A57C0E" w:rsidRDefault="00302FBC" w:rsidP="00823F12">
            <w:pPr>
              <w:jc w:val="both"/>
            </w:pPr>
            <w:r w:rsidRPr="00A57C0E">
              <w:t>427691  Юкаменский район,  с. Ежево, ул.Глазовская, 1 (ОПС)</w:t>
            </w:r>
          </w:p>
          <w:p w14:paraId="74D96C35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4192EB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52290FA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DB42CF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1AEDA5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BFACB91" w14:textId="77777777" w:rsidR="00302FBC" w:rsidRPr="00A57C0E" w:rsidRDefault="00302FBC" w:rsidP="00823F12">
            <w:pPr>
              <w:jc w:val="both"/>
            </w:pPr>
            <w:r w:rsidRPr="00A57C0E">
              <w:t>427683  Юкаменский район,  д. Жувам ул.Центральная 15а (ОПС)</w:t>
            </w:r>
          </w:p>
          <w:p w14:paraId="1F60479B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BA7B53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BDECEE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9EBA7D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42CD5D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771587F4" w14:textId="77777777" w:rsidR="00302FBC" w:rsidRPr="00A57C0E" w:rsidRDefault="00302FBC" w:rsidP="00823F12">
            <w:pPr>
              <w:jc w:val="both"/>
            </w:pPr>
            <w:r w:rsidRPr="00A57C0E">
              <w:t>427694  Юкаменский район,  д. Новоелово ул.Прудовая 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00D817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12CACB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4EE481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092297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424E6019" w14:textId="77777777" w:rsidR="00302FBC" w:rsidRPr="00A57C0E" w:rsidRDefault="00302FBC" w:rsidP="00823F12">
            <w:pPr>
              <w:jc w:val="both"/>
            </w:pPr>
            <w:r w:rsidRPr="00A57C0E">
              <w:t>427696 Юкаменский район, д. Палагай ул.Центральная 77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3C9880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5756D4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8C7369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450413F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5E3CBC8" w14:textId="77777777" w:rsidR="00302FBC" w:rsidRPr="00A57C0E" w:rsidRDefault="00302FBC" w:rsidP="00823F12">
            <w:pPr>
              <w:jc w:val="both"/>
            </w:pPr>
            <w:r w:rsidRPr="00A57C0E">
              <w:t>427690  Юкаменский район,  д. Починки, ул. Средняя 23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F0D6C7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10786B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4339DD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D8686E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CF29818" w14:textId="77777777" w:rsidR="00302FBC" w:rsidRPr="00A57C0E" w:rsidRDefault="00302FBC" w:rsidP="00823F12">
            <w:pPr>
              <w:jc w:val="both"/>
            </w:pPr>
            <w:r w:rsidRPr="00A57C0E">
              <w:t>427693  Юкаменский район, д. Пышкет, ул. Октябрьская 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1C1CFC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34DA15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7A5B1A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B39FD5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AB7F494" w14:textId="77777777" w:rsidR="00302FBC" w:rsidRPr="00A57C0E" w:rsidRDefault="00302FBC" w:rsidP="00823F12">
            <w:pPr>
              <w:jc w:val="both"/>
            </w:pPr>
            <w:r w:rsidRPr="00A57C0E">
              <w:t>4276092  Юкаменский район, д. Шамардан, ул. Центральная 5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E2E97A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C7D8D6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FF1F59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A9D57C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13CDCF6" w14:textId="77777777" w:rsidR="00302FBC" w:rsidRPr="00A57C0E" w:rsidRDefault="00302FBC" w:rsidP="00823F12">
            <w:pPr>
              <w:jc w:val="both"/>
            </w:pPr>
            <w:r w:rsidRPr="00A57C0E">
              <w:t>427790 г. Можга, ул. Ленина, 16 (КХО)</w:t>
            </w:r>
          </w:p>
          <w:p w14:paraId="36F58C47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513618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3903FF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6897DF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067710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B68FFB2" w14:textId="77777777" w:rsidR="00302FBC" w:rsidRPr="00A57C0E" w:rsidRDefault="00302FBC" w:rsidP="00823F12">
            <w:pPr>
              <w:jc w:val="both"/>
            </w:pPr>
            <w:r w:rsidRPr="00A57C0E">
              <w:t>427</w:t>
            </w:r>
            <w:r w:rsidRPr="00BB6CD0">
              <w:t>790</w:t>
            </w:r>
            <w:r w:rsidRPr="00A57C0E">
              <w:t xml:space="preserve"> г. Можга, ул. Ленина, 16 (ГРК)</w:t>
            </w:r>
          </w:p>
          <w:p w14:paraId="06265929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837395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9A0527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4A9E89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3B276E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0882D4B" w14:textId="77777777" w:rsidR="00302FBC" w:rsidRPr="00A57C0E" w:rsidRDefault="00302FBC" w:rsidP="00823F12">
            <w:pPr>
              <w:jc w:val="both"/>
            </w:pPr>
            <w:r w:rsidRPr="00A57C0E">
              <w:t>427</w:t>
            </w:r>
            <w:r w:rsidRPr="00BB6CD0">
              <w:t>790</w:t>
            </w:r>
            <w:r w:rsidRPr="00A57C0E">
              <w:t xml:space="preserve"> г. Можга, ул. Ленина, 16 (ОПС)</w:t>
            </w:r>
          </w:p>
          <w:p w14:paraId="333E8AFC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166BF6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DC90AA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F0E24F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54D5C0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3CF2FBD" w14:textId="77777777" w:rsidR="00302FBC" w:rsidRPr="00A57C0E" w:rsidRDefault="00302FBC" w:rsidP="00823F12">
            <w:pPr>
              <w:jc w:val="both"/>
            </w:pPr>
            <w:r w:rsidRPr="00A57C0E">
              <w:t>427791 г. Можга, ул. Привокзальная, 2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E6720E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56717F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4054A4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CADA65F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3CD467A6" w14:textId="77777777" w:rsidR="00302FBC" w:rsidRPr="00A57C0E" w:rsidRDefault="00302FBC" w:rsidP="00823F12">
            <w:pPr>
              <w:jc w:val="both"/>
            </w:pPr>
            <w:r w:rsidRPr="00A57C0E">
              <w:t>427792 г. Можга, ул. Азина, 28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B991CA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BEDFCB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0D7A05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9FF766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286E7449" w14:textId="77777777" w:rsidR="00302FBC" w:rsidRPr="00A57C0E" w:rsidRDefault="00302FBC" w:rsidP="00823F12">
            <w:pPr>
              <w:jc w:val="both"/>
            </w:pPr>
            <w:r w:rsidRPr="00A57C0E">
              <w:t>427794 г. Можга, ул. Дзержинского, 58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306FDBB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E4C514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56DED1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B2EC0E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5BAB70ED" w14:textId="77777777" w:rsidR="00302FBC" w:rsidRPr="00A57C0E" w:rsidRDefault="00302FBC" w:rsidP="00823F12">
            <w:pPr>
              <w:jc w:val="both"/>
            </w:pPr>
            <w:r w:rsidRPr="00A57C0E">
              <w:t>427793. Можга, ул. Фалалеева 2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B181C7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70928C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9176D2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52DC8A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68767538" w14:textId="77777777" w:rsidR="00302FBC" w:rsidRPr="00A57C0E" w:rsidRDefault="00302FBC" w:rsidP="00823F12">
            <w:pPr>
              <w:jc w:val="both"/>
            </w:pPr>
            <w:r w:rsidRPr="00A57C0E">
              <w:t xml:space="preserve">427795 г. Можга, пер. Базовый, 2 (ОПС) </w:t>
            </w:r>
          </w:p>
        </w:tc>
        <w:tc>
          <w:tcPr>
            <w:tcW w:w="1920" w:type="dxa"/>
            <w:shd w:val="clear" w:color="auto" w:fill="auto"/>
            <w:noWrap/>
          </w:tcPr>
          <w:p w14:paraId="237BD00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FE902A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A5D58F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2C42D2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1B049718" w14:textId="77777777" w:rsidR="00302FBC" w:rsidRPr="00A57C0E" w:rsidRDefault="00302FBC" w:rsidP="00823F12">
            <w:pPr>
              <w:jc w:val="both"/>
            </w:pPr>
            <w:r w:rsidRPr="00A57C0E">
              <w:t>427798 г. Можга, ул. Дружбы, 21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1A25457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2E6C69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97A2110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A2AA17F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0824D98" w14:textId="77777777" w:rsidR="00302FBC" w:rsidRPr="00A57C0E" w:rsidRDefault="00302FBC" w:rsidP="00823F12">
            <w:pPr>
              <w:jc w:val="both"/>
            </w:pPr>
            <w:r w:rsidRPr="00A57C0E">
              <w:t>427783 Можгинский р-н, с. Б.Кибья ул. Советская 43а (ОПС)</w:t>
            </w:r>
          </w:p>
          <w:p w14:paraId="71E78C7E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B05BA8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5D1B78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13A90E0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D53420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E199B07" w14:textId="77777777" w:rsidR="00302FBC" w:rsidRPr="00A57C0E" w:rsidRDefault="00302FBC" w:rsidP="00823F12">
            <w:pPr>
              <w:jc w:val="both"/>
            </w:pPr>
            <w:r w:rsidRPr="00A57C0E">
              <w:t>427765 Можгинский р-н, Большая Уча ул. Садовая 24 (ОПС)</w:t>
            </w:r>
          </w:p>
          <w:p w14:paraId="775D3F1F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F4B717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C4C969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AA76B5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ED4AFA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0645292" w14:textId="77777777" w:rsidR="00302FBC" w:rsidRPr="00A57C0E" w:rsidRDefault="00302FBC" w:rsidP="00823F12">
            <w:pPr>
              <w:jc w:val="both"/>
            </w:pPr>
            <w:r w:rsidRPr="00A57C0E">
              <w:t>427772 Можгинский р-н, д. Бол. Сибы ул. Молодежная 14 (ОПС)</w:t>
            </w:r>
          </w:p>
          <w:p w14:paraId="63C072E5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9049C7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0F2B8C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1F8BCD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3CD68D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A3B7BC3" w14:textId="77777777" w:rsidR="00302FBC" w:rsidRPr="00A57C0E" w:rsidRDefault="00302FBC" w:rsidP="00823F12">
            <w:pPr>
              <w:jc w:val="both"/>
            </w:pPr>
            <w:r w:rsidRPr="00A57C0E">
              <w:t>427782 Можгинский р-н, д. Верх. Юри ул. Юбилейная 11 (ОПС)</w:t>
            </w:r>
          </w:p>
          <w:p w14:paraId="4707AD4C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C90251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0EA923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157F55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E719B6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762F48A" w14:textId="77777777" w:rsidR="00302FBC" w:rsidRPr="00A57C0E" w:rsidRDefault="00302FBC" w:rsidP="00823F12">
            <w:pPr>
              <w:jc w:val="both"/>
            </w:pPr>
            <w:r w:rsidRPr="00A57C0E">
              <w:t>427771 Можгинский р-н, д. Кватчи пл. Центральная 18 (ОПС)</w:t>
            </w:r>
          </w:p>
          <w:p w14:paraId="3311A8D1" w14:textId="77777777" w:rsidR="00302FBC" w:rsidRDefault="00302FBC" w:rsidP="00823F12">
            <w:pPr>
              <w:jc w:val="both"/>
            </w:pPr>
          </w:p>
          <w:p w14:paraId="6A4C2839" w14:textId="72549CD6" w:rsidR="00A440BB" w:rsidRPr="00A57C0E" w:rsidRDefault="00A440BB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6B0079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A2039D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DF0B57D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66B538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E707534" w14:textId="77777777" w:rsidR="00302FBC" w:rsidRPr="00A57C0E" w:rsidRDefault="00302FBC" w:rsidP="00823F12">
            <w:pPr>
              <w:jc w:val="both"/>
            </w:pPr>
            <w:r w:rsidRPr="00A57C0E">
              <w:t>427750 Можгинский р-н, ст. Люга ул. Заводская 17/1 (ОПС)</w:t>
            </w:r>
          </w:p>
          <w:p w14:paraId="2B4D1BD7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831D9A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B78A22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2245A3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66F4CA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6DCB779" w14:textId="77777777" w:rsidR="00302FBC" w:rsidRPr="00A57C0E" w:rsidRDefault="00302FBC" w:rsidP="00823F12">
            <w:pPr>
              <w:jc w:val="both"/>
            </w:pPr>
            <w:r w:rsidRPr="00A57C0E">
              <w:t>427785 Можгинский р-н, д. Мельниково ул. Нагорная 1 (ОПС)</w:t>
            </w:r>
          </w:p>
          <w:p w14:paraId="3C77931F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253D0E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481C9B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618E7C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7A660E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4DF4A3E" w14:textId="77777777" w:rsidR="00302FBC" w:rsidRPr="00A57C0E" w:rsidRDefault="00302FBC" w:rsidP="00823F12">
            <w:pPr>
              <w:jc w:val="both"/>
            </w:pPr>
            <w:r w:rsidRPr="00A57C0E">
              <w:t>427776 Можгинский р-н, д. Ныша ул. Молодежная 3 (ОПС)</w:t>
            </w:r>
          </w:p>
          <w:p w14:paraId="052FF056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B23D57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8C1990A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CAAD46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481952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A434E9C" w14:textId="77777777" w:rsidR="00302FBC" w:rsidRPr="00A57C0E" w:rsidRDefault="00302FBC" w:rsidP="00823F12">
            <w:pPr>
              <w:jc w:val="both"/>
            </w:pPr>
            <w:r w:rsidRPr="00A57C0E">
              <w:t>427780 Можгинский р-н, с. Пычас ул. Базарная 9 (ОПС)</w:t>
            </w:r>
          </w:p>
          <w:p w14:paraId="432B89EB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856CEA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542545A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29922F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0A2D60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1FA5C69" w14:textId="77777777" w:rsidR="00302FBC" w:rsidRPr="00A57C0E" w:rsidRDefault="00302FBC" w:rsidP="00823F12">
            <w:pPr>
              <w:jc w:val="both"/>
            </w:pPr>
            <w:r w:rsidRPr="00A57C0E">
              <w:t>427756 Можгинский р-н, ст. Сардан ззд. Больничный 4 (ОПС)</w:t>
            </w:r>
          </w:p>
          <w:p w14:paraId="4CB7D7A6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3D8DB4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161738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844E70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7DEFE0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0C41109" w14:textId="77777777" w:rsidR="00302FBC" w:rsidRPr="00A57C0E" w:rsidRDefault="00302FBC" w:rsidP="00823F12">
            <w:pPr>
              <w:jc w:val="both"/>
            </w:pPr>
            <w:r w:rsidRPr="00A57C0E">
              <w:t>427773 Можгинский р-н, д. Ст. Какси ул. Полевая  12 (ОПС)</w:t>
            </w:r>
          </w:p>
          <w:p w14:paraId="4CCE4C7A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2158C5B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5A64F8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7349DC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65F9EE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D5F0570" w14:textId="77777777" w:rsidR="00302FBC" w:rsidRPr="00A57C0E" w:rsidRDefault="00302FBC" w:rsidP="00823F12">
            <w:pPr>
              <w:jc w:val="both"/>
            </w:pPr>
            <w:r w:rsidRPr="00A57C0E">
              <w:t>427755 Можгинский р-н, д. Трактор ул. Удмуртская 13 (ОПС)</w:t>
            </w:r>
          </w:p>
          <w:p w14:paraId="21608284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E7BB9D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B95A70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0C14FD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89632B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5245258" w14:textId="77777777" w:rsidR="00302FBC" w:rsidRPr="00A57C0E" w:rsidRDefault="00302FBC" w:rsidP="00823F12">
            <w:pPr>
              <w:jc w:val="both"/>
            </w:pPr>
            <w:r w:rsidRPr="00A57C0E">
              <w:t>427769 Можгинский р-н, с. Черемушки пл. Заводская 2 (ОПС)</w:t>
            </w:r>
          </w:p>
          <w:p w14:paraId="0D77FF32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F85D32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C01EBD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54FB86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3203EC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27141136" w14:textId="77777777" w:rsidR="00302FBC" w:rsidRPr="00A57C0E" w:rsidRDefault="00302FBC" w:rsidP="00823F12">
            <w:pPr>
              <w:jc w:val="both"/>
            </w:pPr>
            <w:r w:rsidRPr="00A57C0E">
              <w:t>427310 Вавожский район, с. Вавож, ул. Интернациональная, 47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47E506B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83F092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D7A161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E61EB9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D988F3F" w14:textId="77777777" w:rsidR="00302FBC" w:rsidRPr="00A57C0E" w:rsidRDefault="00302FBC" w:rsidP="00823F12">
            <w:pPr>
              <w:jc w:val="both"/>
            </w:pPr>
            <w:r w:rsidRPr="00A57C0E">
              <w:t>427305 Вавожский район, с. Какмож, ул. Можгинская, 15 (ОПС)</w:t>
            </w:r>
          </w:p>
          <w:p w14:paraId="70BC39FA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00920B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938A76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5A2706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FAE86E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5798916" w14:textId="77777777" w:rsidR="00302FBC" w:rsidRPr="00A57C0E" w:rsidRDefault="00302FBC" w:rsidP="00823F12">
            <w:pPr>
              <w:jc w:val="both"/>
            </w:pPr>
            <w:r w:rsidRPr="00A57C0E">
              <w:t>427326 Вавожский район, с. Тыловыл Пельга ул. Школьная 6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28CC39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D3782D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FB4CE5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3BF0F8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3C2E43D" w14:textId="77777777" w:rsidR="00302FBC" w:rsidRPr="00A57C0E" w:rsidRDefault="00302FBC" w:rsidP="00823F12">
            <w:pPr>
              <w:jc w:val="both"/>
            </w:pPr>
            <w:r w:rsidRPr="00A57C0E">
              <w:t>426008 г. Сарапул, ул. Горького, 17а (гараж)</w:t>
            </w:r>
          </w:p>
          <w:p w14:paraId="56BAD53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892B61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F61382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33E875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65BED9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FB59BFB" w14:textId="77777777" w:rsidR="00302FBC" w:rsidRPr="00A57C0E" w:rsidRDefault="00302FBC" w:rsidP="00823F12">
            <w:pPr>
              <w:jc w:val="both"/>
            </w:pPr>
            <w:r w:rsidRPr="00A57C0E">
              <w:t>427960 г. Сарапул, ул. Гагарина, 27 (ОПС)</w:t>
            </w:r>
          </w:p>
          <w:p w14:paraId="352DD0F7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39B652F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299D9A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7AC614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0DA377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E8ED8E8" w14:textId="77777777" w:rsidR="00302FBC" w:rsidRPr="00A57C0E" w:rsidRDefault="00302FBC" w:rsidP="00823F12">
            <w:pPr>
              <w:jc w:val="both"/>
            </w:pPr>
            <w:r w:rsidRPr="00A57C0E">
              <w:t>427960 г. Сарапул, ул. Горького, 27 (ГРК)</w:t>
            </w:r>
          </w:p>
          <w:p w14:paraId="6923EC62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22305CF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46B691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E38A50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B1C3E7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595A0D2" w14:textId="77777777" w:rsidR="00302FBC" w:rsidRPr="00A57C0E" w:rsidRDefault="00302FBC" w:rsidP="00823F12">
            <w:pPr>
              <w:jc w:val="both"/>
            </w:pPr>
            <w:r w:rsidRPr="00A57C0E">
              <w:t>427960 г. Сарапул, ул. Горького, 27 (КХО)</w:t>
            </w:r>
          </w:p>
          <w:p w14:paraId="28474B3E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21E50C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00DD88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3BA5EF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E1F223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B7014FC" w14:textId="77777777" w:rsidR="00302FBC" w:rsidRPr="00A57C0E" w:rsidRDefault="00302FBC" w:rsidP="00823F12">
            <w:pPr>
              <w:jc w:val="both"/>
            </w:pPr>
            <w:r w:rsidRPr="00A57C0E">
              <w:t>427961 г. Сарапул, ул. Фрунзе, 27 (ОПС)</w:t>
            </w:r>
          </w:p>
          <w:p w14:paraId="25E1D733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409763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A09597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2F8895D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FD9BB5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EF4C662" w14:textId="77777777" w:rsidR="00302FBC" w:rsidRPr="00A57C0E" w:rsidRDefault="00302FBC" w:rsidP="00823F12">
            <w:pPr>
              <w:jc w:val="both"/>
            </w:pPr>
            <w:r w:rsidRPr="00A57C0E">
              <w:t>427962 г. Сарапул, ул. Путейская, 2 (ОПС)</w:t>
            </w:r>
          </w:p>
          <w:p w14:paraId="7F6B65E7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63159FC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E55F72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E45D9A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3BA6C9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1E55C83" w14:textId="77777777" w:rsidR="00302FBC" w:rsidRPr="00A57C0E" w:rsidRDefault="00302FBC" w:rsidP="00823F12">
            <w:pPr>
              <w:jc w:val="both"/>
            </w:pPr>
            <w:r w:rsidRPr="00A57C0E">
              <w:t>427964 г. Сарапул, ул. Азина, 138 (ОПС)</w:t>
            </w:r>
          </w:p>
          <w:p w14:paraId="071AF525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303B411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C3DE9F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D23DEE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8BB168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C5B6054" w14:textId="77777777" w:rsidR="00302FBC" w:rsidRPr="00A57C0E" w:rsidRDefault="00302FBC" w:rsidP="00823F12">
            <w:pPr>
              <w:jc w:val="both"/>
            </w:pPr>
            <w:r w:rsidRPr="00A57C0E">
              <w:t>427966 г. Сарапул, ул. Раскольникова, 68 «а» (ОПС)</w:t>
            </w:r>
          </w:p>
          <w:p w14:paraId="188B4DF6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333A88D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7A196D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18A09E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42A9A2F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169D03F" w14:textId="77777777" w:rsidR="00302FBC" w:rsidRPr="00A57C0E" w:rsidRDefault="00302FBC" w:rsidP="00823F12">
            <w:pPr>
              <w:jc w:val="both"/>
            </w:pPr>
            <w:r w:rsidRPr="00A57C0E">
              <w:t>427967 г. Сарапул, ул. Лесная, 13 (ОПС)</w:t>
            </w:r>
          </w:p>
          <w:p w14:paraId="2366CC31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39B43C5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27B5C2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8229D4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7AA80F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322575A" w14:textId="77777777" w:rsidR="00302FBC" w:rsidRPr="00A57C0E" w:rsidRDefault="00302FBC" w:rsidP="00823F12">
            <w:pPr>
              <w:jc w:val="both"/>
            </w:pPr>
            <w:r w:rsidRPr="00A57C0E">
              <w:t>427968 г. Сарапул, ул. Чистякова, 42 (ОПС)</w:t>
            </w:r>
          </w:p>
          <w:p w14:paraId="477DE672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3FE799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48B1EA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B97663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2F81BF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3547EAF" w14:textId="77777777" w:rsidR="00302FBC" w:rsidRPr="00A57C0E" w:rsidRDefault="00302FBC" w:rsidP="00823F12">
            <w:pPr>
              <w:jc w:val="both"/>
            </w:pPr>
            <w:r w:rsidRPr="00A57C0E">
              <w:t>427970 г. Сарапул, ул. Советская, 94 (ОПС)</w:t>
            </w:r>
          </w:p>
          <w:p w14:paraId="7B8CD7C3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53E4C0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1F7698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F25DAF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A38F21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5AD5433" w14:textId="77777777" w:rsidR="00302FBC" w:rsidRPr="00A57C0E" w:rsidRDefault="00302FBC" w:rsidP="00823F12">
            <w:pPr>
              <w:jc w:val="both"/>
            </w:pPr>
            <w:r w:rsidRPr="00A57C0E">
              <w:t>427971 г. Сарапул, ул. Вокзальная, 9 «а» (ОПС)</w:t>
            </w:r>
          </w:p>
          <w:p w14:paraId="0583E034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2F3CDCC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CEF308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E477DA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A4E6F2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E0C00B0" w14:textId="77777777" w:rsidR="00302FBC" w:rsidRPr="00A57C0E" w:rsidRDefault="00302FBC" w:rsidP="00823F12">
            <w:pPr>
              <w:jc w:val="both"/>
            </w:pPr>
            <w:r w:rsidRPr="00A57C0E">
              <w:t>427974 г. Сарапул, ул. К. Маркса, 44 (ОПС)</w:t>
            </w:r>
          </w:p>
          <w:p w14:paraId="5D835CFE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3935C4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7471D9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F33001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7AD42C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CE843A2" w14:textId="77777777" w:rsidR="00302FBC" w:rsidRPr="00A57C0E" w:rsidRDefault="00302FBC" w:rsidP="00823F12">
            <w:pPr>
              <w:jc w:val="both"/>
            </w:pPr>
            <w:r w:rsidRPr="00A57C0E">
              <w:t>427985 Сарапульский район, д. Дулесово пер Камский 2 (ОПС)</w:t>
            </w:r>
          </w:p>
          <w:p w14:paraId="7FFE9495" w14:textId="77777777" w:rsidR="00302FBC" w:rsidRDefault="00302FBC" w:rsidP="00823F12">
            <w:pPr>
              <w:jc w:val="both"/>
            </w:pPr>
          </w:p>
          <w:p w14:paraId="4577682E" w14:textId="47862321" w:rsidR="00A440BB" w:rsidRPr="00A57C0E" w:rsidRDefault="00A440BB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0E48DB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B1E947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F71D7E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29717D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979A63D" w14:textId="77777777" w:rsidR="00302FBC" w:rsidRPr="00A57C0E" w:rsidRDefault="00302FBC" w:rsidP="00823F12">
            <w:pPr>
              <w:jc w:val="both"/>
            </w:pPr>
            <w:r w:rsidRPr="00A57C0E">
              <w:t>427991 Сарапульский район, с. Кигбаево ул. Совхозная 1а (ОПС)</w:t>
            </w:r>
          </w:p>
          <w:p w14:paraId="3AEB28A2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A82AAB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1DBFC7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4DDDFD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D74448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075F52A" w14:textId="77777777" w:rsidR="00302FBC" w:rsidRPr="00A57C0E" w:rsidRDefault="00302FBC" w:rsidP="00823F12">
            <w:pPr>
              <w:jc w:val="both"/>
            </w:pPr>
            <w:r w:rsidRPr="00A57C0E">
              <w:t>427995 Сарапульский район, с. Мазунино ул. Красноармейская 25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284B2B5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6CA95B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C8AA7F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EE1704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99D5BF0" w14:textId="77777777" w:rsidR="00302FBC" w:rsidRPr="00A57C0E" w:rsidRDefault="00302FBC" w:rsidP="00823F12">
            <w:pPr>
              <w:jc w:val="both"/>
            </w:pPr>
            <w:r w:rsidRPr="00A57C0E">
              <w:t>427994 Сарапульский район, с. Мостовое ул. Платова 8 (ОПС)</w:t>
            </w:r>
          </w:p>
          <w:p w14:paraId="64DCE199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8C79B8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CA54D1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F4032B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E5BB03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E84DC63" w14:textId="77777777" w:rsidR="00302FBC" w:rsidRPr="00A57C0E" w:rsidRDefault="00302FBC" w:rsidP="00823F12">
            <w:pPr>
              <w:jc w:val="both"/>
            </w:pPr>
            <w:r w:rsidRPr="00A57C0E">
              <w:t>427980 Сарапульский район,  с. Октябрьский ул. Азина 6 (ОПС)</w:t>
            </w:r>
          </w:p>
          <w:p w14:paraId="7A07C60F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74636A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BAB21E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DCA244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CE79A3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C14C956" w14:textId="77777777" w:rsidR="00302FBC" w:rsidRPr="00A57C0E" w:rsidRDefault="00302FBC" w:rsidP="00823F12">
            <w:pPr>
              <w:jc w:val="both"/>
            </w:pPr>
            <w:r w:rsidRPr="00A57C0E">
              <w:t>427996 Сарапульский район, д. Соколовка ул. Школьная 26  (ОПС)</w:t>
            </w:r>
          </w:p>
          <w:p w14:paraId="347CC46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31878D4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84442F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D8A53A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EDF494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70B288C" w14:textId="77777777" w:rsidR="00302FBC" w:rsidRPr="00A57C0E" w:rsidRDefault="00302FBC" w:rsidP="00823F12">
            <w:pPr>
              <w:jc w:val="both"/>
            </w:pPr>
            <w:r w:rsidRPr="00A57C0E">
              <w:t>427997 Сарапульский район,  с. Тарасово ул. Школьная 7 (ОПС)</w:t>
            </w:r>
          </w:p>
          <w:p w14:paraId="221F5116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267684B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BCF5F5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D55126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EB89BA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B37B839" w14:textId="77777777" w:rsidR="00302FBC" w:rsidRPr="00A57C0E" w:rsidRDefault="00302FBC" w:rsidP="00823F12">
            <w:pPr>
              <w:jc w:val="both"/>
            </w:pPr>
            <w:r w:rsidRPr="00A57C0E">
              <w:t>427840 Киясовский район, с. Киясово, ул. Красная, 16 (ОПС)</w:t>
            </w:r>
          </w:p>
          <w:p w14:paraId="43A32DC9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620520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0F6F657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2BCF69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3AF554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868618C" w14:textId="77777777" w:rsidR="00302FBC" w:rsidRPr="00A57C0E" w:rsidRDefault="00302FBC" w:rsidP="00823F12">
            <w:pPr>
              <w:jc w:val="both"/>
            </w:pPr>
            <w:r w:rsidRPr="00A57C0E">
              <w:t>427844 Киясовский район, с. Ильдибаево ул. Суворова 24 (ОПС)</w:t>
            </w:r>
          </w:p>
          <w:p w14:paraId="37730FAD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42D353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55E6E5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F95901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64E0FDF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BC3BD40" w14:textId="77777777" w:rsidR="00302FBC" w:rsidRPr="00A57C0E" w:rsidRDefault="00302FBC" w:rsidP="00823F12">
            <w:pPr>
              <w:jc w:val="both"/>
            </w:pPr>
            <w:r w:rsidRPr="00A57C0E">
              <w:t>427845 Киясовский район, с. Д.ул. 50 л Октября ул. 20 (ОПС)</w:t>
            </w:r>
          </w:p>
          <w:p w14:paraId="6F3FEE8E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2AFA12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6C6B18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B0372C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7C693F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827F028" w14:textId="77777777" w:rsidR="00302FBC" w:rsidRPr="00A57C0E" w:rsidRDefault="00302FBC" w:rsidP="00823F12">
            <w:pPr>
              <w:jc w:val="both"/>
            </w:pPr>
            <w:r w:rsidRPr="00A57C0E">
              <w:t>427846 Киясовский район, с. Мушак ул. Труда 4 (ОПС)</w:t>
            </w:r>
          </w:p>
          <w:p w14:paraId="6F34FE8D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F16672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97F12D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B4C03ED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E5691F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A2A4C28" w14:textId="77777777" w:rsidR="00302FBC" w:rsidRPr="00A57C0E" w:rsidRDefault="00302FBC" w:rsidP="00823F12">
            <w:pPr>
              <w:jc w:val="both"/>
            </w:pPr>
            <w:r w:rsidRPr="00A57C0E">
              <w:t>427848 Киясовский район, с. Подгорное ул. Школьная 9 а (ОПС)</w:t>
            </w:r>
          </w:p>
          <w:p w14:paraId="13B8609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235E545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4D5DB5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7F1B18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E3F6FD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2B275A8" w14:textId="77777777" w:rsidR="00302FBC" w:rsidRPr="00A57C0E" w:rsidRDefault="00302FBC" w:rsidP="00823F12">
            <w:pPr>
              <w:jc w:val="both"/>
            </w:pPr>
            <w:r w:rsidRPr="00A57C0E">
              <w:t>427849 Киясовский район, д. Ст. Салья ул. Центральная 11 (ОПС)</w:t>
            </w:r>
          </w:p>
          <w:p w14:paraId="33586CBF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250B67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D76218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47D68C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E35692F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210E654" w14:textId="77777777" w:rsidR="00302FBC" w:rsidRPr="00A57C0E" w:rsidRDefault="00302FBC" w:rsidP="00823F12">
            <w:pPr>
              <w:jc w:val="both"/>
            </w:pPr>
            <w:r w:rsidRPr="00A57C0E">
              <w:t>427950 Камбарский район, г. Камбарка, ул. Ленина, 64 (ОПС)</w:t>
            </w:r>
          </w:p>
          <w:p w14:paraId="5D60C51C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4769D8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58683D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27FB34A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A28D28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B20C4FA" w14:textId="77777777" w:rsidR="00302FBC" w:rsidRPr="00A57C0E" w:rsidRDefault="00302FBC" w:rsidP="00823F12">
            <w:pPr>
              <w:jc w:val="both"/>
            </w:pPr>
            <w:r w:rsidRPr="00A57C0E">
              <w:t>427951 Камбарский район, г. Камбарка, ул. Вокзальная, 1 (ОПС)</w:t>
            </w:r>
          </w:p>
          <w:p w14:paraId="63319F6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1BD4AE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5EF258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B39D53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80E096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D8BA75C" w14:textId="77777777" w:rsidR="00302FBC" w:rsidRPr="00A57C0E" w:rsidRDefault="00302FBC" w:rsidP="00823F12">
            <w:pPr>
              <w:jc w:val="both"/>
            </w:pPr>
            <w:r w:rsidRPr="00A57C0E">
              <w:t>427954 Камбарский район, г. Камбарка, ул. Суворова, 18 (ОПС)</w:t>
            </w:r>
          </w:p>
          <w:p w14:paraId="11A04054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BD08A1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A4D86D2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7BD3B42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4B4ADC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27B0070" w14:textId="77777777" w:rsidR="00302FBC" w:rsidRPr="00A57C0E" w:rsidRDefault="00302FBC" w:rsidP="00823F12">
            <w:pPr>
              <w:jc w:val="both"/>
            </w:pPr>
            <w:r w:rsidRPr="00A57C0E">
              <w:t>427952 Камбарский район, с. Камское ул. Советская 27  (ОПС)</w:t>
            </w:r>
          </w:p>
          <w:p w14:paraId="43CC800F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759A23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4B0A52A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7C367B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1974E9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4AF8547" w14:textId="77777777" w:rsidR="00302FBC" w:rsidRPr="00A57C0E" w:rsidRDefault="00302FBC" w:rsidP="00823F12">
            <w:pPr>
              <w:jc w:val="both"/>
            </w:pPr>
            <w:r w:rsidRPr="00A57C0E">
              <w:t>427946 Камбарский район, д. Ниж. Армязь ул. Завьялова 31а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5C9896A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4D8AF21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67F892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E6FCD4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223BE51" w14:textId="77777777" w:rsidR="00302FBC" w:rsidRPr="00A57C0E" w:rsidRDefault="00302FBC" w:rsidP="00823F12">
            <w:pPr>
              <w:jc w:val="both"/>
            </w:pPr>
            <w:r w:rsidRPr="00A57C0E">
              <w:t xml:space="preserve">427920 Каракулинский район, с. Каракулино, ул. 60 лет Октября, 8 (ОПС) </w:t>
            </w:r>
          </w:p>
        </w:tc>
        <w:tc>
          <w:tcPr>
            <w:tcW w:w="1920" w:type="dxa"/>
            <w:shd w:val="clear" w:color="auto" w:fill="auto"/>
            <w:noWrap/>
          </w:tcPr>
          <w:p w14:paraId="2048FDD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B4022B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E8CA0B0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5BCDD53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983C2A5" w14:textId="77777777" w:rsidR="00302FBC" w:rsidRPr="00A57C0E" w:rsidRDefault="00302FBC" w:rsidP="00823F12">
            <w:pPr>
              <w:jc w:val="both"/>
            </w:pPr>
            <w:r w:rsidRPr="00A57C0E">
              <w:t>427910 Каракулинский район, с. Арзамасцево ул. Ленина 2 (ОПС)</w:t>
            </w:r>
          </w:p>
          <w:p w14:paraId="7ECF19C4" w14:textId="77777777" w:rsidR="00302FBC" w:rsidRPr="00A57C0E" w:rsidRDefault="00302FBC" w:rsidP="00823F12">
            <w:pPr>
              <w:jc w:val="both"/>
            </w:pPr>
            <w:r w:rsidRPr="00A57C0E">
              <w:t xml:space="preserve"> </w:t>
            </w:r>
          </w:p>
        </w:tc>
        <w:tc>
          <w:tcPr>
            <w:tcW w:w="1920" w:type="dxa"/>
            <w:shd w:val="clear" w:color="auto" w:fill="auto"/>
            <w:noWrap/>
          </w:tcPr>
          <w:p w14:paraId="6A1C6EA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5FCD358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E7DF53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3FD75CC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D9D0899" w14:textId="77777777" w:rsidR="00302FBC" w:rsidRPr="00A57C0E" w:rsidRDefault="00302FBC" w:rsidP="00823F12">
            <w:pPr>
              <w:jc w:val="both"/>
            </w:pPr>
            <w:r w:rsidRPr="00A57C0E">
              <w:t>427926 Каракулинский район, д. Быргында ул. 8 Марта 8 (ОПС)</w:t>
            </w:r>
          </w:p>
          <w:p w14:paraId="4C5FA83A" w14:textId="77777777" w:rsidR="00302FBC" w:rsidRPr="00A57C0E" w:rsidRDefault="00302FBC" w:rsidP="00823F12">
            <w:pPr>
              <w:jc w:val="both"/>
            </w:pPr>
            <w:r w:rsidRPr="00A57C0E">
              <w:t xml:space="preserve"> </w:t>
            </w:r>
          </w:p>
        </w:tc>
        <w:tc>
          <w:tcPr>
            <w:tcW w:w="1920" w:type="dxa"/>
            <w:shd w:val="clear" w:color="auto" w:fill="auto"/>
            <w:noWrap/>
          </w:tcPr>
          <w:p w14:paraId="0CC5A053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4A44F2C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3DA261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136367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7D3950B" w14:textId="77777777" w:rsidR="00302FBC" w:rsidRPr="00A57C0E" w:rsidRDefault="00302FBC" w:rsidP="00823F12">
            <w:pPr>
              <w:jc w:val="both"/>
            </w:pPr>
            <w:r w:rsidRPr="00A57C0E">
              <w:t>427923 Каракулинский район, с. Галаново ул. Камская 4 (ОПС)</w:t>
            </w:r>
          </w:p>
          <w:p w14:paraId="6B09BAD5" w14:textId="77777777" w:rsidR="00302FBC" w:rsidRPr="00A57C0E" w:rsidRDefault="00302FBC" w:rsidP="00823F12">
            <w:pPr>
              <w:jc w:val="both"/>
            </w:pPr>
            <w:r w:rsidRPr="00A57C0E">
              <w:t xml:space="preserve"> </w:t>
            </w:r>
          </w:p>
        </w:tc>
        <w:tc>
          <w:tcPr>
            <w:tcW w:w="1920" w:type="dxa"/>
            <w:shd w:val="clear" w:color="auto" w:fill="auto"/>
            <w:noWrap/>
          </w:tcPr>
          <w:p w14:paraId="6F51768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33D5B0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A15833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2F3EE3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3066DC0" w14:textId="77777777" w:rsidR="00302FBC" w:rsidRPr="00A57C0E" w:rsidRDefault="00302FBC" w:rsidP="00823F12">
            <w:pPr>
              <w:jc w:val="both"/>
            </w:pPr>
            <w:r w:rsidRPr="00A57C0E">
              <w:t>427941 Каракулинский район, с. Ершовка ул. Советская 28 (ОПС)</w:t>
            </w:r>
          </w:p>
          <w:p w14:paraId="68AD3A4F" w14:textId="77777777" w:rsidR="00302FBC" w:rsidRPr="00A57C0E" w:rsidRDefault="00302FBC" w:rsidP="00823F12">
            <w:pPr>
              <w:jc w:val="both"/>
            </w:pPr>
            <w:r w:rsidRPr="00A57C0E">
              <w:t xml:space="preserve"> </w:t>
            </w:r>
          </w:p>
        </w:tc>
        <w:tc>
          <w:tcPr>
            <w:tcW w:w="1920" w:type="dxa"/>
            <w:shd w:val="clear" w:color="auto" w:fill="auto"/>
            <w:noWrap/>
          </w:tcPr>
          <w:p w14:paraId="58A2E78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C99F9EA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733401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6579C8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A1D1F84" w14:textId="77777777" w:rsidR="00302FBC" w:rsidRPr="00A57C0E" w:rsidRDefault="00302FBC" w:rsidP="00823F12">
            <w:pPr>
              <w:jc w:val="both"/>
            </w:pPr>
            <w:r w:rsidRPr="00A57C0E">
              <w:t xml:space="preserve">427928 Каракулинский район, с.Колесниково ул. Комсомольская 4 (ОПС) </w:t>
            </w:r>
          </w:p>
        </w:tc>
        <w:tc>
          <w:tcPr>
            <w:tcW w:w="1920" w:type="dxa"/>
            <w:shd w:val="clear" w:color="auto" w:fill="auto"/>
            <w:noWrap/>
          </w:tcPr>
          <w:p w14:paraId="5A4EEC6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0D1443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BC27D3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42F404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3C09511" w14:textId="77777777" w:rsidR="00302FBC" w:rsidRPr="00A57C0E" w:rsidRDefault="00302FBC" w:rsidP="00823F12">
            <w:pPr>
              <w:jc w:val="both"/>
            </w:pPr>
            <w:r w:rsidRPr="00A57C0E">
              <w:t xml:space="preserve">427912 Каракулинский район, д. Мал. Калмаши ул. Садовая 10 (ОПС) </w:t>
            </w:r>
          </w:p>
        </w:tc>
        <w:tc>
          <w:tcPr>
            <w:tcW w:w="1920" w:type="dxa"/>
            <w:shd w:val="clear" w:color="auto" w:fill="auto"/>
            <w:noWrap/>
          </w:tcPr>
          <w:p w14:paraId="4E23816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327DFD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C1B927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F4A7F7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8090C5E" w14:textId="77777777" w:rsidR="00302FBC" w:rsidRPr="00A57C0E" w:rsidRDefault="00302FBC" w:rsidP="00823F12">
            <w:pPr>
              <w:jc w:val="both"/>
            </w:pPr>
            <w:r w:rsidRPr="00A57C0E">
              <w:t>427927 Каракулинский район, д. Ныргында ул. Князева 1 (ОПС)</w:t>
            </w:r>
          </w:p>
          <w:p w14:paraId="129BD17E" w14:textId="77777777" w:rsidR="00302FBC" w:rsidRDefault="00302FBC" w:rsidP="00823F12">
            <w:pPr>
              <w:jc w:val="both"/>
            </w:pPr>
            <w:r w:rsidRPr="00A57C0E">
              <w:t xml:space="preserve"> </w:t>
            </w:r>
          </w:p>
          <w:p w14:paraId="5E2C2998" w14:textId="64971209" w:rsidR="00A440BB" w:rsidRPr="00A57C0E" w:rsidRDefault="00A440BB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F4495F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53923B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26508F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8CEFCE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27C8242C" w14:textId="77777777" w:rsidR="00302FBC" w:rsidRPr="00A57C0E" w:rsidRDefault="00302FBC" w:rsidP="00823F12">
            <w:pPr>
              <w:jc w:val="both"/>
            </w:pPr>
            <w:r w:rsidRPr="00A57C0E">
              <w:t>427260 Увинский район, п. Ува, ул. Калинина, 2 (ОПС)</w:t>
            </w:r>
          </w:p>
          <w:p w14:paraId="44207D0F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2D6A707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769015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751811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391706C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36C394B" w14:textId="77777777" w:rsidR="00302FBC" w:rsidRPr="00A57C0E" w:rsidRDefault="00302FBC" w:rsidP="00823F12">
            <w:pPr>
              <w:jc w:val="both"/>
            </w:pPr>
            <w:r w:rsidRPr="00A57C0E">
              <w:t>427260 Увинский район, п. Ува, ул. Калинина, 2 (ГРК)</w:t>
            </w:r>
          </w:p>
          <w:p w14:paraId="29DEB7C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03D3CB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84EEFC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ED9969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CD1C9A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73239B9" w14:textId="77777777" w:rsidR="00302FBC" w:rsidRPr="00A57C0E" w:rsidRDefault="00302FBC" w:rsidP="00823F12">
            <w:pPr>
              <w:jc w:val="both"/>
            </w:pPr>
            <w:r w:rsidRPr="00A57C0E">
              <w:t>427260 Увинский район, п. Ува, ул. Калинина, 2 (КХО)</w:t>
            </w:r>
          </w:p>
          <w:p w14:paraId="0CDD6C8A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2599A70D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2AA6B0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0E3EE5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C72A93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5D1BF8E" w14:textId="77777777" w:rsidR="00302FBC" w:rsidRPr="00A57C0E" w:rsidRDefault="00302FBC" w:rsidP="00823F12">
            <w:pPr>
              <w:jc w:val="both"/>
            </w:pPr>
            <w:r w:rsidRPr="00A57C0E">
              <w:t>427261 Увинский район, п. Ува, ул. Шолохова, 22 «а» (ОПС)</w:t>
            </w:r>
          </w:p>
          <w:p w14:paraId="5AAE5CB6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E279FC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12AC569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F8CD98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33B44F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3D28ADB" w14:textId="77777777" w:rsidR="00302FBC" w:rsidRPr="00A57C0E" w:rsidRDefault="00302FBC" w:rsidP="00823F12">
            <w:pPr>
              <w:jc w:val="both"/>
            </w:pPr>
            <w:r w:rsidRPr="00A57C0E">
              <w:t>427264 Увинский район, п. Ува, ул. Станционная, 8 (ОПС)</w:t>
            </w:r>
          </w:p>
          <w:p w14:paraId="2F25D172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8E0CCB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31B760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BCD10E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98276E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0D182163" w14:textId="77777777" w:rsidR="00302FBC" w:rsidRPr="00A57C0E" w:rsidRDefault="00302FBC" w:rsidP="00823F12">
            <w:pPr>
              <w:jc w:val="both"/>
            </w:pPr>
            <w:r w:rsidRPr="00A57C0E">
              <w:t>427231 Увинский район, с. Мушковай, ул. Школьная, 41 (ОПС)</w:t>
            </w:r>
          </w:p>
          <w:p w14:paraId="71C57F8B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0BAFA9F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02D7AC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B26AFB3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50DF5C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39AFCA1" w14:textId="77777777" w:rsidR="00302FBC" w:rsidRPr="00A57C0E" w:rsidRDefault="00302FBC" w:rsidP="00823F12">
            <w:pPr>
              <w:jc w:val="both"/>
            </w:pPr>
            <w:r w:rsidRPr="00A57C0E">
              <w:t>427246 Увинский район,  с. Булай, ул. Ленина 15 (ОПС)</w:t>
            </w:r>
          </w:p>
          <w:p w14:paraId="7BDA99CE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C4B7491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5C3948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82BA88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62F550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0DC94ED" w14:textId="77777777" w:rsidR="00302FBC" w:rsidRPr="00A57C0E" w:rsidRDefault="00302FBC" w:rsidP="00823F12">
            <w:pPr>
              <w:jc w:val="both"/>
            </w:pPr>
            <w:r w:rsidRPr="00A57C0E">
              <w:t>427244 Увинский район, с. Вишур, ул.  Советская 23  (ОПС)</w:t>
            </w:r>
          </w:p>
          <w:p w14:paraId="194A1D3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B4FAE0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AD35333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1B2F4C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DEC936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7DF2916" w14:textId="77777777" w:rsidR="00302FBC" w:rsidRPr="00A57C0E" w:rsidRDefault="00302FBC" w:rsidP="00823F12">
            <w:pPr>
              <w:jc w:val="both"/>
            </w:pPr>
            <w:r w:rsidRPr="00A57C0E">
              <w:t>427230 Увинский район,  с. Каркалай, ул. Станционная 18 (ОПС)</w:t>
            </w:r>
          </w:p>
          <w:p w14:paraId="77380EF3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3CA277F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FE00F2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E19B1C0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96588C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73D1840" w14:textId="77777777" w:rsidR="00302FBC" w:rsidRPr="00A57C0E" w:rsidRDefault="00302FBC" w:rsidP="00823F12">
            <w:pPr>
              <w:jc w:val="both"/>
            </w:pPr>
            <w:r w:rsidRPr="00A57C0E">
              <w:t>427245 Увинский район,  с. Красное, ул. Советская 25 (ОПС)</w:t>
            </w:r>
          </w:p>
          <w:p w14:paraId="2DD846E9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5D25358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7846B6A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DD177E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AC4F07D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  <w:rPr>
                <w:sz w:val="22"/>
                <w:szCs w:val="22"/>
              </w:rPr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04AA7CD" w14:textId="77777777" w:rsidR="00302FBC" w:rsidRPr="00A57C0E" w:rsidRDefault="00302FBC" w:rsidP="00823F12">
            <w:pPr>
              <w:jc w:val="both"/>
            </w:pPr>
            <w:r w:rsidRPr="00A57C0E">
              <w:t>427243 Увинский район,   с. Кыйлуд, ул. Школьная 4(ОПС)</w:t>
            </w:r>
          </w:p>
          <w:p w14:paraId="2B144CC0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4D11D1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555F62A" w14:textId="77777777" w:rsidR="00302FBC" w:rsidRPr="00A57C0E" w:rsidRDefault="00302FBC" w:rsidP="00823F12">
            <w:pPr>
              <w:jc w:val="center"/>
              <w:rPr>
                <w:sz w:val="22"/>
                <w:szCs w:val="22"/>
              </w:rPr>
            </w:pPr>
            <w:r w:rsidRPr="00A57C0E">
              <w:t>СОТ</w:t>
            </w:r>
          </w:p>
        </w:tc>
      </w:tr>
      <w:tr w:rsidR="00302FBC" w:rsidRPr="00A57C0E" w14:paraId="0B5A05F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7F2DB0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  <w:rPr>
                <w:sz w:val="22"/>
                <w:szCs w:val="22"/>
              </w:rPr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AC94EDE" w14:textId="77777777" w:rsidR="00302FBC" w:rsidRPr="00A57C0E" w:rsidRDefault="00302FBC" w:rsidP="00823F12">
            <w:pPr>
              <w:jc w:val="both"/>
            </w:pPr>
            <w:r w:rsidRPr="00A57C0E">
              <w:t>427252 Увинский район, с. Новый Мултан, ул. Советская 7а (ОПС)</w:t>
            </w:r>
          </w:p>
          <w:p w14:paraId="77E384BE" w14:textId="77777777" w:rsidR="00302FBC" w:rsidRPr="00A57C0E" w:rsidRDefault="00302FBC" w:rsidP="00823F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auto"/>
            <w:noWrap/>
          </w:tcPr>
          <w:p w14:paraId="6E68750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85E0E5E" w14:textId="77777777" w:rsidR="00302FBC" w:rsidRPr="00A57C0E" w:rsidRDefault="00302FBC" w:rsidP="00823F12">
            <w:pPr>
              <w:jc w:val="center"/>
              <w:rPr>
                <w:sz w:val="22"/>
                <w:szCs w:val="22"/>
              </w:rPr>
            </w:pPr>
            <w:r w:rsidRPr="00A57C0E">
              <w:t>СОТ</w:t>
            </w:r>
          </w:p>
        </w:tc>
      </w:tr>
      <w:tr w:rsidR="00302FBC" w:rsidRPr="00A57C0E" w14:paraId="24EC2DF4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7A48C9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  <w:rPr>
                <w:sz w:val="22"/>
                <w:szCs w:val="22"/>
              </w:rPr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EB20985" w14:textId="77777777" w:rsidR="00302FBC" w:rsidRPr="00A57C0E" w:rsidRDefault="00302FBC" w:rsidP="00823F12">
            <w:pPr>
              <w:jc w:val="both"/>
            </w:pPr>
            <w:r w:rsidRPr="00A57C0E">
              <w:t>427250 Увинский район,  с. Нылга ул. Гагарина 59 (ОПС)</w:t>
            </w:r>
          </w:p>
          <w:p w14:paraId="2F24018B" w14:textId="77777777" w:rsidR="00302FBC" w:rsidRPr="00A57C0E" w:rsidRDefault="00302FBC" w:rsidP="00823F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auto"/>
            <w:noWrap/>
          </w:tcPr>
          <w:p w14:paraId="135BFD4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B0F4C3A" w14:textId="77777777" w:rsidR="00302FBC" w:rsidRPr="00A57C0E" w:rsidRDefault="00302FBC" w:rsidP="00823F12">
            <w:pPr>
              <w:jc w:val="center"/>
              <w:rPr>
                <w:sz w:val="22"/>
                <w:szCs w:val="22"/>
              </w:rPr>
            </w:pPr>
            <w:r w:rsidRPr="00A57C0E">
              <w:t>СОТ</w:t>
            </w:r>
          </w:p>
        </w:tc>
      </w:tr>
      <w:tr w:rsidR="00302FBC" w:rsidRPr="00A57C0E" w14:paraId="3B2BB38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3ABBE2A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  <w:rPr>
                <w:sz w:val="22"/>
                <w:szCs w:val="22"/>
              </w:rPr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EAB008A" w14:textId="77777777" w:rsidR="00302FBC" w:rsidRPr="00A57C0E" w:rsidRDefault="00302FBC" w:rsidP="00823F12">
            <w:pPr>
              <w:jc w:val="both"/>
            </w:pPr>
            <w:r w:rsidRPr="00A57C0E">
              <w:t>427248 Увинский район, д. Петропавлово, ул. Садовая 16а (ОПС)</w:t>
            </w:r>
          </w:p>
          <w:p w14:paraId="41407936" w14:textId="77777777" w:rsidR="00302FBC" w:rsidRPr="00A57C0E" w:rsidRDefault="00302FBC" w:rsidP="00823F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auto"/>
            <w:noWrap/>
          </w:tcPr>
          <w:p w14:paraId="6176E69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979A7EB" w14:textId="77777777" w:rsidR="00302FBC" w:rsidRPr="00A57C0E" w:rsidRDefault="00302FBC" w:rsidP="00823F12">
            <w:pPr>
              <w:jc w:val="center"/>
              <w:rPr>
                <w:sz w:val="22"/>
                <w:szCs w:val="22"/>
              </w:rPr>
            </w:pPr>
            <w:r w:rsidRPr="00A57C0E">
              <w:t>СОТ</w:t>
            </w:r>
          </w:p>
        </w:tc>
      </w:tr>
      <w:tr w:rsidR="00302FBC" w:rsidRPr="00A57C0E" w14:paraId="06AB379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692C44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  <w:rPr>
                <w:sz w:val="22"/>
                <w:szCs w:val="22"/>
              </w:rPr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78135F5" w14:textId="77777777" w:rsidR="00302FBC" w:rsidRPr="00A57C0E" w:rsidRDefault="00302FBC" w:rsidP="00823F12">
            <w:pPr>
              <w:jc w:val="both"/>
            </w:pPr>
            <w:r w:rsidRPr="00A57C0E">
              <w:t>427256 Увинский район, с. Рябово, ул. Центральная 3а  (ОПС)</w:t>
            </w:r>
          </w:p>
          <w:p w14:paraId="52FFC122" w14:textId="77777777" w:rsidR="00302FBC" w:rsidRPr="00A57C0E" w:rsidRDefault="00302FBC" w:rsidP="00823F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auto"/>
            <w:noWrap/>
          </w:tcPr>
          <w:p w14:paraId="38A119FB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76E89DA" w14:textId="77777777" w:rsidR="00302FBC" w:rsidRPr="00A57C0E" w:rsidRDefault="00302FBC" w:rsidP="00823F12">
            <w:pPr>
              <w:jc w:val="center"/>
              <w:rPr>
                <w:sz w:val="22"/>
                <w:szCs w:val="22"/>
              </w:rPr>
            </w:pPr>
            <w:r w:rsidRPr="00A57C0E">
              <w:t>СОТ</w:t>
            </w:r>
          </w:p>
        </w:tc>
      </w:tr>
      <w:tr w:rsidR="00302FBC" w:rsidRPr="00A57C0E" w14:paraId="4D03A73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180ECC1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  <w:rPr>
                <w:sz w:val="22"/>
                <w:szCs w:val="22"/>
              </w:rPr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A0791D5" w14:textId="77777777" w:rsidR="00302FBC" w:rsidRPr="00A57C0E" w:rsidRDefault="00302FBC" w:rsidP="00823F12">
            <w:pPr>
              <w:jc w:val="both"/>
            </w:pPr>
            <w:r w:rsidRPr="00A57C0E">
              <w:t>427257 Увинский район,  с. Сям Можга, ул. Школьная 47 (ОПС)</w:t>
            </w:r>
          </w:p>
          <w:p w14:paraId="0F72A3F9" w14:textId="77777777" w:rsidR="00302FBC" w:rsidRPr="00A57C0E" w:rsidRDefault="00302FBC" w:rsidP="00823F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auto"/>
            <w:noWrap/>
          </w:tcPr>
          <w:p w14:paraId="3C094A38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B711A1D" w14:textId="77777777" w:rsidR="00302FBC" w:rsidRPr="00A57C0E" w:rsidRDefault="00302FBC" w:rsidP="00823F12">
            <w:pPr>
              <w:jc w:val="center"/>
              <w:rPr>
                <w:sz w:val="22"/>
                <w:szCs w:val="22"/>
              </w:rPr>
            </w:pPr>
            <w:r w:rsidRPr="00A57C0E">
              <w:t>СОТ</w:t>
            </w:r>
          </w:p>
        </w:tc>
      </w:tr>
      <w:tr w:rsidR="00302FBC" w:rsidRPr="00A57C0E" w14:paraId="51B09B7D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203303A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  <w:rPr>
                <w:sz w:val="22"/>
                <w:szCs w:val="22"/>
              </w:rPr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01F3418" w14:textId="77777777" w:rsidR="00302FBC" w:rsidRPr="00A57C0E" w:rsidRDefault="00302FBC" w:rsidP="00823F12">
            <w:pPr>
              <w:jc w:val="both"/>
            </w:pPr>
            <w:r w:rsidRPr="00A57C0E">
              <w:t>427253 Увинский район,  с. Удугучин, ул. Мира 1 (ОПС)</w:t>
            </w:r>
          </w:p>
          <w:p w14:paraId="281E592F" w14:textId="77777777" w:rsidR="00302FBC" w:rsidRPr="00A57C0E" w:rsidRDefault="00302FBC" w:rsidP="00823F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auto"/>
            <w:noWrap/>
          </w:tcPr>
          <w:p w14:paraId="2F501919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2EDF9053" w14:textId="77777777" w:rsidR="00302FBC" w:rsidRPr="00A57C0E" w:rsidRDefault="00302FBC" w:rsidP="00823F12">
            <w:pPr>
              <w:jc w:val="center"/>
              <w:rPr>
                <w:sz w:val="22"/>
                <w:szCs w:val="22"/>
              </w:rPr>
            </w:pPr>
            <w:r w:rsidRPr="00A57C0E">
              <w:t>СОТ</w:t>
            </w:r>
          </w:p>
        </w:tc>
      </w:tr>
      <w:tr w:rsidR="00302FBC" w:rsidRPr="00A57C0E" w14:paraId="2D11C56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F49F45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  <w:rPr>
                <w:sz w:val="22"/>
                <w:szCs w:val="22"/>
              </w:rPr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330411E" w14:textId="77777777" w:rsidR="00302FBC" w:rsidRPr="00A57C0E" w:rsidRDefault="00302FBC" w:rsidP="00823F12">
            <w:pPr>
              <w:jc w:val="both"/>
            </w:pPr>
            <w:r w:rsidRPr="00A57C0E">
              <w:t>427233 Увинский район,  с. Чекан, ул. Нагорная 16 (ОПС)</w:t>
            </w:r>
          </w:p>
          <w:p w14:paraId="7D3EF1B0" w14:textId="77777777" w:rsidR="00302FBC" w:rsidRPr="00A57C0E" w:rsidRDefault="00302FBC" w:rsidP="00823F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auto"/>
            <w:noWrap/>
          </w:tcPr>
          <w:p w14:paraId="72CAEC5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DD8B12C" w14:textId="77777777" w:rsidR="00302FBC" w:rsidRPr="00A57C0E" w:rsidRDefault="00302FBC" w:rsidP="00823F12">
            <w:pPr>
              <w:jc w:val="center"/>
              <w:rPr>
                <w:sz w:val="22"/>
                <w:szCs w:val="22"/>
              </w:rPr>
            </w:pPr>
            <w:r w:rsidRPr="00A57C0E">
              <w:t>СОТ</w:t>
            </w:r>
          </w:p>
        </w:tc>
      </w:tr>
      <w:tr w:rsidR="00302FBC" w:rsidRPr="00A57C0E" w14:paraId="5CC16B5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DCF6B0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39496DCB" w14:textId="77777777" w:rsidR="00302FBC" w:rsidRPr="00A57C0E" w:rsidRDefault="00302FBC" w:rsidP="00823F12">
            <w:pPr>
              <w:jc w:val="both"/>
            </w:pPr>
            <w:r w:rsidRPr="00A57C0E">
              <w:t>427259 Увинский район, д. Чистостем, ул. Центральная 9  (ОПС)</w:t>
            </w:r>
          </w:p>
          <w:p w14:paraId="5105C974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60E56A2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F1E697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5F6BB23B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340231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E8F7A41" w14:textId="77777777" w:rsidR="00302FBC" w:rsidRPr="00A57C0E" w:rsidRDefault="00302FBC" w:rsidP="00823F12">
            <w:pPr>
              <w:jc w:val="both"/>
            </w:pPr>
            <w:r w:rsidRPr="00A57C0E">
              <w:t>427270 Селтинский район, с. Селты, ул. Юбилейная, 4 (ОПС)</w:t>
            </w:r>
          </w:p>
          <w:p w14:paraId="7151F956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0D7546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FCDA62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4847881D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1A164A4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79EADEF" w14:textId="77777777" w:rsidR="00302FBC" w:rsidRPr="00A57C0E" w:rsidRDefault="00302FBC" w:rsidP="00823F12">
            <w:pPr>
              <w:jc w:val="both"/>
            </w:pPr>
            <w:r w:rsidRPr="00A57C0E">
              <w:t>427272 Селтинский район,  д. Гобгурт, ул. К.Иванова, 31б (ОПС)</w:t>
            </w:r>
          </w:p>
          <w:p w14:paraId="4D83992B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C97DD50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91225F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4454D77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B3DA57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7019369" w14:textId="77777777" w:rsidR="00302FBC" w:rsidRPr="00A57C0E" w:rsidRDefault="00302FBC" w:rsidP="00823F12">
            <w:pPr>
              <w:jc w:val="both"/>
            </w:pPr>
            <w:r w:rsidRPr="00A57C0E">
              <w:t>427277 Селтинский район, д. Колесур, ул. Мира, 8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6280DA3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4405D3B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A2D45D6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1B9AE70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2B65E138" w14:textId="77777777" w:rsidR="00302FBC" w:rsidRPr="00A57C0E" w:rsidRDefault="00302FBC" w:rsidP="00823F12">
            <w:pPr>
              <w:jc w:val="both"/>
            </w:pPr>
            <w:r w:rsidRPr="00A57C0E">
              <w:t>427281 Селтинский район,   с. Копки, ул, Октябрьская 27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7E7DF5B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1483530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A373CC9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5DCDC9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05074907" w14:textId="77777777" w:rsidR="00302FBC" w:rsidRPr="00A57C0E" w:rsidRDefault="00302FBC" w:rsidP="00823F12">
            <w:pPr>
              <w:jc w:val="both"/>
            </w:pPr>
            <w:r w:rsidRPr="00A57C0E">
              <w:t>427275 Селтинский район,  д. Льнозаводский, Молодежная 17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3893F8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357CBEE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6889F25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4239DE5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3B6E361F" w14:textId="77777777" w:rsidR="00302FBC" w:rsidRDefault="00302FBC" w:rsidP="00823F12">
            <w:pPr>
              <w:jc w:val="both"/>
            </w:pPr>
            <w:r w:rsidRPr="00A57C0E">
              <w:t>427288 Селтинский район, д. Новая Монья, пер. Субботина 1  (ОПС)</w:t>
            </w:r>
          </w:p>
          <w:p w14:paraId="756D40D7" w14:textId="7EC089AA" w:rsidR="00A440BB" w:rsidRPr="00A57C0E" w:rsidRDefault="00A440BB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B5D7276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4AFD0A8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03F57FB1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0F242718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</w:tcPr>
          <w:p w14:paraId="78FC6B81" w14:textId="77777777" w:rsidR="00302FBC" w:rsidRPr="00A57C0E" w:rsidRDefault="00302FBC" w:rsidP="00823F12">
            <w:pPr>
              <w:jc w:val="both"/>
            </w:pPr>
            <w:r w:rsidRPr="00A57C0E">
              <w:t>427273 Селтинский район, д. Югдон, ул. Молодежная 2  (ОПС)</w:t>
            </w:r>
          </w:p>
        </w:tc>
        <w:tc>
          <w:tcPr>
            <w:tcW w:w="1920" w:type="dxa"/>
            <w:shd w:val="clear" w:color="auto" w:fill="auto"/>
            <w:noWrap/>
          </w:tcPr>
          <w:p w14:paraId="06B51F04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D73865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2641DFE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C3052E2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4E8A109" w14:textId="77777777" w:rsidR="00302FBC" w:rsidRPr="00A57C0E" w:rsidRDefault="00302FBC" w:rsidP="00823F12">
            <w:pPr>
              <w:jc w:val="both"/>
            </w:pPr>
            <w:r w:rsidRPr="00A57C0E">
              <w:t>427370 Сюмсинский район, с. Сюмси, ул. Советская, 41 (ОПС)</w:t>
            </w:r>
          </w:p>
          <w:p w14:paraId="4B76B6B4" w14:textId="77777777" w:rsidR="00302FBC" w:rsidRPr="00A57C0E" w:rsidRDefault="00302FBC" w:rsidP="00823F12">
            <w:pPr>
              <w:jc w:val="both"/>
              <w:rPr>
                <w:b/>
                <w:bCs/>
              </w:rPr>
            </w:pPr>
          </w:p>
        </w:tc>
        <w:tc>
          <w:tcPr>
            <w:tcW w:w="1920" w:type="dxa"/>
            <w:shd w:val="clear" w:color="auto" w:fill="auto"/>
            <w:noWrap/>
          </w:tcPr>
          <w:p w14:paraId="244BE87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0F21E53D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3BFDDC9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75DF6207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5C08EB2" w14:textId="77777777" w:rsidR="00302FBC" w:rsidRPr="00A57C0E" w:rsidRDefault="00302FBC" w:rsidP="00823F12">
            <w:pPr>
              <w:jc w:val="both"/>
            </w:pPr>
            <w:r w:rsidRPr="00A57C0E">
              <w:t>427383 Сюмсинский район, с. Гура, ул Центральная, 34/2 (ОПС)</w:t>
            </w:r>
          </w:p>
          <w:p w14:paraId="172F08BA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026E74A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627EF80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244E366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504789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67938D6D" w14:textId="77777777" w:rsidR="00302FBC" w:rsidRPr="00A57C0E" w:rsidRDefault="00302FBC" w:rsidP="00823F12">
            <w:pPr>
              <w:jc w:val="both"/>
            </w:pPr>
            <w:r w:rsidRPr="00A57C0E">
              <w:t>427374 Сюмсинский район, д. Дмитрошур, ул. Клубная, 1 (ОПС)</w:t>
            </w:r>
          </w:p>
          <w:p w14:paraId="22A57481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40732D8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DA6D536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CF06BE8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678B148B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5D9FF8A1" w14:textId="77777777" w:rsidR="00302FBC" w:rsidRPr="00A57C0E" w:rsidRDefault="00302FBC" w:rsidP="00823F12">
            <w:pPr>
              <w:jc w:val="both"/>
            </w:pPr>
            <w:r w:rsidRPr="00A57C0E">
              <w:t>427382 Сюмсинский район, с. Зон, ул, Центральная, 20 (ОПС)</w:t>
            </w:r>
          </w:p>
          <w:p w14:paraId="5D12140D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19980F37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98C784F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894C99C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4E686AD6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16D77F7E" w14:textId="77777777" w:rsidR="00302FBC" w:rsidRPr="00A57C0E" w:rsidRDefault="00302FBC" w:rsidP="00823F12">
            <w:pPr>
              <w:jc w:val="both"/>
            </w:pPr>
            <w:r w:rsidRPr="00A57C0E">
              <w:t>427390 Сюмсинский район, с.Кильмезь, ул. Одесская,7 (ОПС)</w:t>
            </w:r>
          </w:p>
          <w:p w14:paraId="6442BFE4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FC873BA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780CA7F8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162D315F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1F072A89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70F77A78" w14:textId="77777777" w:rsidR="00302FBC" w:rsidRPr="00A57C0E" w:rsidRDefault="00302FBC" w:rsidP="00823F12">
            <w:pPr>
              <w:jc w:val="both"/>
            </w:pPr>
            <w:r w:rsidRPr="00A57C0E">
              <w:t>427395 Сюмсинский район, с. Орловское, ул. Ленина, д.6 (ОПС)</w:t>
            </w:r>
          </w:p>
          <w:p w14:paraId="61225058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7C711875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19C42E34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tr w:rsidR="00302FBC" w:rsidRPr="00A57C0E" w14:paraId="72617F65" w14:textId="77777777" w:rsidTr="00823F12">
        <w:trPr>
          <w:trHeight w:val="315"/>
        </w:trPr>
        <w:tc>
          <w:tcPr>
            <w:tcW w:w="925" w:type="dxa"/>
            <w:shd w:val="clear" w:color="auto" w:fill="auto"/>
            <w:noWrap/>
            <w:vAlign w:val="bottom"/>
          </w:tcPr>
          <w:p w14:paraId="5ECBD0FE" w14:textId="77777777" w:rsidR="00302FBC" w:rsidRPr="00A57C0E" w:rsidRDefault="00302FBC" w:rsidP="00823F12">
            <w:pPr>
              <w:pStyle w:val="a7"/>
              <w:numPr>
                <w:ilvl w:val="0"/>
                <w:numId w:val="45"/>
              </w:numPr>
              <w:spacing w:before="0" w:after="0"/>
              <w:ind w:left="499"/>
            </w:pPr>
          </w:p>
        </w:tc>
        <w:tc>
          <w:tcPr>
            <w:tcW w:w="7013" w:type="dxa"/>
            <w:shd w:val="clear" w:color="auto" w:fill="auto"/>
            <w:vAlign w:val="bottom"/>
          </w:tcPr>
          <w:p w14:paraId="4C1D850D" w14:textId="77777777" w:rsidR="00302FBC" w:rsidRPr="00A57C0E" w:rsidRDefault="00302FBC" w:rsidP="00823F12">
            <w:pPr>
              <w:jc w:val="both"/>
            </w:pPr>
            <w:r w:rsidRPr="00A57C0E">
              <w:t>4273 Сюмсинский район, ст. Сюрек, ул. Советская 28 (ОПС)</w:t>
            </w:r>
          </w:p>
          <w:p w14:paraId="23862954" w14:textId="77777777" w:rsidR="00302FBC" w:rsidRPr="00A57C0E" w:rsidRDefault="00302FBC" w:rsidP="00823F12">
            <w:pPr>
              <w:jc w:val="both"/>
            </w:pPr>
          </w:p>
        </w:tc>
        <w:tc>
          <w:tcPr>
            <w:tcW w:w="1920" w:type="dxa"/>
            <w:shd w:val="clear" w:color="auto" w:fill="auto"/>
            <w:noWrap/>
          </w:tcPr>
          <w:p w14:paraId="6CEC3AAE" w14:textId="77777777" w:rsidR="00302FBC" w:rsidRPr="00A57C0E" w:rsidRDefault="00302FBC" w:rsidP="00823F12">
            <w:pPr>
              <w:jc w:val="center"/>
            </w:pPr>
            <w:r w:rsidRPr="00A57C0E">
              <w:t>СОТС; СКУД;</w:t>
            </w:r>
          </w:p>
          <w:p w14:paraId="3D9403C5" w14:textId="77777777" w:rsidR="00302FBC" w:rsidRPr="00A57C0E" w:rsidRDefault="00302FBC" w:rsidP="00823F12">
            <w:pPr>
              <w:jc w:val="center"/>
            </w:pPr>
            <w:r w:rsidRPr="00A57C0E">
              <w:t>СОТ</w:t>
            </w:r>
          </w:p>
        </w:tc>
      </w:tr>
      <w:bookmarkEnd w:id="2"/>
    </w:tbl>
    <w:p w14:paraId="216135F0" w14:textId="77777777" w:rsidR="00302FBC" w:rsidRPr="00A57C0E" w:rsidRDefault="00302FBC" w:rsidP="00302FBC">
      <w:pPr>
        <w:pStyle w:val="a7"/>
        <w:tabs>
          <w:tab w:val="left" w:pos="1134"/>
          <w:tab w:val="left" w:pos="1276"/>
          <w:tab w:val="left" w:pos="1560"/>
        </w:tabs>
        <w:suppressAutoHyphens/>
        <w:spacing w:before="0" w:after="0"/>
        <w:ind w:left="709"/>
        <w:jc w:val="both"/>
      </w:pPr>
    </w:p>
    <w:p w14:paraId="295EEF90" w14:textId="77777777" w:rsidR="00302FBC" w:rsidRPr="00A57C0E" w:rsidRDefault="00302FBC" w:rsidP="00302FBC">
      <w:pPr>
        <w:tabs>
          <w:tab w:val="left" w:pos="1134"/>
          <w:tab w:val="left" w:pos="1276"/>
          <w:tab w:val="left" w:pos="1560"/>
        </w:tabs>
        <w:suppressAutoHyphens/>
        <w:jc w:val="both"/>
      </w:pPr>
    </w:p>
    <w:p w14:paraId="3A1923B5" w14:textId="77777777" w:rsidR="00302FBC" w:rsidRDefault="00302FBC" w:rsidP="00302FBC">
      <w:pPr>
        <w:pStyle w:val="a7"/>
        <w:tabs>
          <w:tab w:val="left" w:pos="1134"/>
          <w:tab w:val="left" w:pos="1276"/>
          <w:tab w:val="left" w:pos="1560"/>
        </w:tabs>
        <w:suppressAutoHyphens/>
        <w:spacing w:before="0" w:after="0"/>
        <w:ind w:left="709"/>
        <w:jc w:val="both"/>
      </w:pPr>
    </w:p>
    <w:p w14:paraId="717B99AA" w14:textId="77777777" w:rsidR="00302FBC" w:rsidRPr="00A57C0E" w:rsidRDefault="00302FBC" w:rsidP="00302FBC">
      <w:pPr>
        <w:pStyle w:val="a7"/>
        <w:tabs>
          <w:tab w:val="left" w:pos="1134"/>
          <w:tab w:val="left" w:pos="1276"/>
          <w:tab w:val="left" w:pos="1560"/>
        </w:tabs>
        <w:suppressAutoHyphens/>
        <w:spacing w:before="0" w:after="0"/>
        <w:ind w:left="709"/>
        <w:jc w:val="both"/>
      </w:pPr>
    </w:p>
    <w:p w14:paraId="2DC2F077" w14:textId="77777777" w:rsidR="00302FBC" w:rsidRPr="00A57C0E" w:rsidRDefault="00302FBC" w:rsidP="00302FBC">
      <w:pPr>
        <w:pStyle w:val="a7"/>
        <w:numPr>
          <w:ilvl w:val="1"/>
          <w:numId w:val="25"/>
        </w:numPr>
        <w:tabs>
          <w:tab w:val="left" w:pos="1134"/>
          <w:tab w:val="left" w:pos="1276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Объем оказываемых услуг:</w:t>
      </w:r>
    </w:p>
    <w:tbl>
      <w:tblPr>
        <w:tblStyle w:val="afb"/>
        <w:tblW w:w="9922" w:type="dxa"/>
        <w:tblInd w:w="137" w:type="dxa"/>
        <w:tblLook w:val="04A0" w:firstRow="1" w:lastRow="0" w:firstColumn="1" w:lastColumn="0" w:noHBand="0" w:noVBand="1"/>
      </w:tblPr>
      <w:tblGrid>
        <w:gridCol w:w="3956"/>
        <w:gridCol w:w="1292"/>
        <w:gridCol w:w="1144"/>
        <w:gridCol w:w="2034"/>
        <w:gridCol w:w="1496"/>
      </w:tblGrid>
      <w:tr w:rsidR="00302FBC" w:rsidRPr="00A57C0E" w14:paraId="5AEEB616" w14:textId="77777777" w:rsidTr="00823F12">
        <w:trPr>
          <w:trHeight w:val="879"/>
        </w:trPr>
        <w:tc>
          <w:tcPr>
            <w:tcW w:w="3983" w:type="dxa"/>
          </w:tcPr>
          <w:p w14:paraId="2A8FD9AD" w14:textId="77777777" w:rsidR="00302FBC" w:rsidRPr="00A57C0E" w:rsidRDefault="00302FBC" w:rsidP="00823F12">
            <w:pPr>
              <w:tabs>
                <w:tab w:val="left" w:pos="1701"/>
              </w:tabs>
              <w:jc w:val="center"/>
              <w:outlineLvl w:val="1"/>
              <w:rPr>
                <w:rFonts w:eastAsiaTheme="majorEastAsia"/>
              </w:rPr>
            </w:pPr>
            <w:r w:rsidRPr="00A57C0E">
              <w:rPr>
                <w:rFonts w:eastAsiaTheme="majorEastAsia"/>
              </w:rPr>
              <w:t>Наименование услуги</w:t>
            </w:r>
          </w:p>
        </w:tc>
        <w:tc>
          <w:tcPr>
            <w:tcW w:w="1292" w:type="dxa"/>
          </w:tcPr>
          <w:p w14:paraId="6B9E9085" w14:textId="77777777" w:rsidR="00302FBC" w:rsidRPr="00A57C0E" w:rsidRDefault="00302FBC" w:rsidP="00823F12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 w:rsidRPr="00A57C0E">
              <w:rPr>
                <w:rFonts w:eastAsiaTheme="majorEastAsia"/>
              </w:rPr>
              <w:t>Ед. измерения</w:t>
            </w:r>
          </w:p>
        </w:tc>
        <w:tc>
          <w:tcPr>
            <w:tcW w:w="1099" w:type="dxa"/>
          </w:tcPr>
          <w:p w14:paraId="3D1B33E1" w14:textId="77777777" w:rsidR="00302FBC" w:rsidRPr="00A57C0E" w:rsidRDefault="00302FBC" w:rsidP="00823F12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 w:rsidRPr="00A57C0E">
              <w:rPr>
                <w:rFonts w:eastAsiaTheme="majorEastAsia"/>
              </w:rPr>
              <w:t>Кол-во объектов в месяц</w:t>
            </w:r>
          </w:p>
        </w:tc>
        <w:tc>
          <w:tcPr>
            <w:tcW w:w="2045" w:type="dxa"/>
          </w:tcPr>
          <w:p w14:paraId="57A2186D" w14:textId="77777777" w:rsidR="00302FBC" w:rsidRPr="00A57C0E" w:rsidRDefault="00302FBC" w:rsidP="00823F12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 w:rsidRPr="00A57C0E">
              <w:rPr>
                <w:rFonts w:eastAsiaTheme="majorEastAsia"/>
              </w:rPr>
              <w:t>Период оказания услуг</w:t>
            </w:r>
          </w:p>
        </w:tc>
        <w:tc>
          <w:tcPr>
            <w:tcW w:w="1503" w:type="dxa"/>
          </w:tcPr>
          <w:p w14:paraId="008FF7B3" w14:textId="77777777" w:rsidR="00302FBC" w:rsidRPr="00A57C0E" w:rsidRDefault="00302FBC" w:rsidP="00823F12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 w:rsidRPr="00A57C0E">
              <w:rPr>
                <w:rFonts w:eastAsiaTheme="majorEastAsia"/>
              </w:rPr>
              <w:t>Всего,</w:t>
            </w:r>
          </w:p>
          <w:p w14:paraId="2E1E494C" w14:textId="77777777" w:rsidR="00302FBC" w:rsidRPr="00A57C0E" w:rsidRDefault="00302FBC" w:rsidP="00823F12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 w:rsidRPr="00A57C0E">
              <w:rPr>
                <w:rFonts w:eastAsiaTheme="majorEastAsia"/>
              </w:rPr>
              <w:t>единиц</w:t>
            </w:r>
          </w:p>
        </w:tc>
      </w:tr>
      <w:tr w:rsidR="00302FBC" w:rsidRPr="00A57C0E" w14:paraId="4D2225D0" w14:textId="77777777" w:rsidTr="00823F12">
        <w:tc>
          <w:tcPr>
            <w:tcW w:w="3983" w:type="dxa"/>
          </w:tcPr>
          <w:p w14:paraId="12CC484B" w14:textId="499FBF3E" w:rsidR="00302FBC" w:rsidRPr="00A57C0E" w:rsidRDefault="00302FBC" w:rsidP="00823F12">
            <w:pPr>
              <w:shd w:val="clear" w:color="auto" w:fill="FFFFFF"/>
              <w:tabs>
                <w:tab w:val="left" w:pos="9639"/>
              </w:tabs>
              <w:jc w:val="both"/>
              <w:rPr>
                <w:bCs/>
              </w:rPr>
            </w:pPr>
            <w:r w:rsidRPr="00A57C0E">
              <w:t xml:space="preserve">Техническое обслуживание и текущий ремонт комплексов технических </w:t>
            </w:r>
            <w:r w:rsidR="00A440BB">
              <w:t>систем</w:t>
            </w:r>
            <w:r w:rsidRPr="00A57C0E">
              <w:t xml:space="preserve"> охраны </w:t>
            </w:r>
            <w:r w:rsidRPr="00A57C0E">
              <w:rPr>
                <w:bCs/>
              </w:rPr>
              <w:t>объектах почтовой связи УФПС Удмуртской Республики</w:t>
            </w:r>
          </w:p>
        </w:tc>
        <w:tc>
          <w:tcPr>
            <w:tcW w:w="1292" w:type="dxa"/>
          </w:tcPr>
          <w:p w14:paraId="41FE1C65" w14:textId="77777777" w:rsidR="00302FBC" w:rsidRPr="00A57C0E" w:rsidRDefault="00302FBC" w:rsidP="00823F12">
            <w:pPr>
              <w:pStyle w:val="a7"/>
              <w:tabs>
                <w:tab w:val="left" w:pos="1701"/>
              </w:tabs>
              <w:spacing w:before="0" w:after="0"/>
              <w:ind w:left="0"/>
              <w:jc w:val="both"/>
              <w:outlineLvl w:val="1"/>
              <w:rPr>
                <w:rFonts w:eastAsiaTheme="majorEastAsia"/>
              </w:rPr>
            </w:pPr>
            <w:r w:rsidRPr="00A57C0E">
              <w:rPr>
                <w:rFonts w:eastAsiaTheme="majorEastAsia"/>
              </w:rPr>
              <w:t>единица</w:t>
            </w:r>
          </w:p>
        </w:tc>
        <w:tc>
          <w:tcPr>
            <w:tcW w:w="1099" w:type="dxa"/>
          </w:tcPr>
          <w:p w14:paraId="4C941C8B" w14:textId="77777777" w:rsidR="00302FBC" w:rsidRPr="00A57C0E" w:rsidRDefault="00302FBC" w:rsidP="00823F12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 w:rsidRPr="00A57C0E">
              <w:rPr>
                <w:rFonts w:eastAsiaTheme="majorEastAsia"/>
              </w:rPr>
              <w:t>313</w:t>
            </w:r>
          </w:p>
        </w:tc>
        <w:tc>
          <w:tcPr>
            <w:tcW w:w="2045" w:type="dxa"/>
          </w:tcPr>
          <w:p w14:paraId="6917CFC5" w14:textId="77777777" w:rsidR="00302FBC" w:rsidRPr="00A57C0E" w:rsidRDefault="00302FBC" w:rsidP="00823F12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 w:rsidRPr="00A57C0E">
              <w:rPr>
                <w:rFonts w:eastAsiaTheme="majorEastAsia"/>
              </w:rPr>
              <w:t>36 месяцев</w:t>
            </w:r>
          </w:p>
        </w:tc>
        <w:tc>
          <w:tcPr>
            <w:tcW w:w="1503" w:type="dxa"/>
          </w:tcPr>
          <w:p w14:paraId="518A9926" w14:textId="77777777" w:rsidR="00302FBC" w:rsidRPr="00A57C0E" w:rsidRDefault="00302FBC" w:rsidP="00823F12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 w:rsidRPr="00A57C0E">
              <w:rPr>
                <w:rFonts w:eastAsiaTheme="majorEastAsia"/>
              </w:rPr>
              <w:t>11</w:t>
            </w:r>
            <w:r>
              <w:rPr>
                <w:rFonts w:eastAsiaTheme="majorEastAsia"/>
              </w:rPr>
              <w:t>268</w:t>
            </w:r>
          </w:p>
        </w:tc>
      </w:tr>
    </w:tbl>
    <w:p w14:paraId="321182B1" w14:textId="77777777" w:rsidR="00302FBC" w:rsidRPr="00A57C0E" w:rsidRDefault="00302FBC" w:rsidP="00302FBC">
      <w:pPr>
        <w:tabs>
          <w:tab w:val="left" w:pos="1418"/>
          <w:tab w:val="left" w:pos="1560"/>
        </w:tabs>
        <w:ind w:firstLine="709"/>
        <w:jc w:val="both"/>
        <w:rPr>
          <w:b/>
        </w:rPr>
      </w:pPr>
    </w:p>
    <w:p w14:paraId="64CF89E1" w14:textId="77777777" w:rsidR="00302FBC" w:rsidRPr="00A57C0E" w:rsidRDefault="00302FBC" w:rsidP="00A440BB">
      <w:pPr>
        <w:pStyle w:val="a7"/>
        <w:numPr>
          <w:ilvl w:val="0"/>
          <w:numId w:val="25"/>
        </w:numPr>
        <w:tabs>
          <w:tab w:val="left" w:pos="1418"/>
          <w:tab w:val="left" w:pos="1560"/>
        </w:tabs>
        <w:spacing w:before="0" w:after="0"/>
        <w:ind w:left="0" w:firstLine="709"/>
        <w:jc w:val="center"/>
        <w:rPr>
          <w:b/>
        </w:rPr>
      </w:pPr>
      <w:r w:rsidRPr="00A57C0E">
        <w:rPr>
          <w:b/>
        </w:rPr>
        <w:t>ХАРАКТЕРИСТИКИ ОКАЗЫВАЕМЫХ УСЛУГ</w:t>
      </w:r>
    </w:p>
    <w:p w14:paraId="08E964D1" w14:textId="77777777" w:rsidR="00302FBC" w:rsidRPr="00A57C0E" w:rsidRDefault="00302FBC" w:rsidP="00302FBC">
      <w:pPr>
        <w:tabs>
          <w:tab w:val="left" w:pos="1134"/>
          <w:tab w:val="left" w:pos="1418"/>
          <w:tab w:val="left" w:pos="1560"/>
        </w:tabs>
        <w:suppressAutoHyphens/>
        <w:jc w:val="both"/>
      </w:pPr>
      <w:bookmarkStart w:id="3" w:name="_Hlk234399493"/>
    </w:p>
    <w:p w14:paraId="7CCD64DD" w14:textId="77777777" w:rsidR="00302FBC" w:rsidRPr="00A57C0E" w:rsidRDefault="00302FBC" w:rsidP="00302FBC">
      <w:pPr>
        <w:pStyle w:val="a7"/>
        <w:numPr>
          <w:ilvl w:val="1"/>
          <w:numId w:val="44"/>
        </w:numPr>
        <w:tabs>
          <w:tab w:val="left" w:pos="1134"/>
          <w:tab w:val="left" w:pos="1418"/>
          <w:tab w:val="left" w:pos="1560"/>
        </w:tabs>
        <w:suppressAutoHyphens/>
        <w:ind w:left="0" w:firstLine="709"/>
        <w:jc w:val="both"/>
      </w:pPr>
      <w:r w:rsidRPr="00A57C0E">
        <w:rPr>
          <w:bCs/>
        </w:rPr>
        <w:t>Требования Заказчика к о</w:t>
      </w:r>
      <w:r w:rsidRPr="00A57C0E">
        <w:t xml:space="preserve">рганизации и проведению услуг по техническому обслуживанию  и текущему ремонту </w:t>
      </w:r>
      <w:r w:rsidRPr="00A57C0E">
        <w:rPr>
          <w:bCs/>
        </w:rPr>
        <w:t xml:space="preserve">представлены </w:t>
      </w:r>
      <w:r w:rsidRPr="00A57C0E">
        <w:t>с учетом положений нормативных правовых актов, национальных и внутренних стандартов, в том числе ГОСТ Р 54101-2010 «Средства автоматизации и системы управления. Средства и системы обеспечения безопасности. Техническое обслуживание и текущий ремонт».</w:t>
      </w:r>
      <w:bookmarkEnd w:id="3"/>
    </w:p>
    <w:p w14:paraId="6EA3624D" w14:textId="77777777" w:rsidR="00302FBC" w:rsidRPr="00A57C0E" w:rsidRDefault="00302FBC" w:rsidP="00302FBC">
      <w:pPr>
        <w:pStyle w:val="a7"/>
        <w:numPr>
          <w:ilvl w:val="1"/>
          <w:numId w:val="44"/>
        </w:numPr>
        <w:tabs>
          <w:tab w:val="left" w:pos="1134"/>
          <w:tab w:val="left" w:pos="1418"/>
          <w:tab w:val="left" w:pos="1560"/>
        </w:tabs>
        <w:suppressAutoHyphens/>
        <w:ind w:left="0" w:firstLine="709"/>
        <w:jc w:val="both"/>
      </w:pPr>
      <w:r w:rsidRPr="00A57C0E">
        <w:t>Организация и проведение услуг по техническому обслуживанию.</w:t>
      </w:r>
    </w:p>
    <w:p w14:paraId="0CFF1318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ind w:left="0" w:firstLine="709"/>
        <w:jc w:val="both"/>
      </w:pPr>
      <w:r w:rsidRPr="00A57C0E">
        <w:t>Техническое обслуживание и ремонт  КТСО осуществляется</w:t>
      </w:r>
      <w:r w:rsidRPr="00A57C0E">
        <w:rPr>
          <w:bCs/>
        </w:rPr>
        <w:t xml:space="preserve"> </w:t>
      </w:r>
      <w:r w:rsidRPr="00A57C0E">
        <w:t>методом плановых и профилактических работ, устранения неисправностей, проведения текущего ремонта, оказания консультационной помощи Заказчику в вопросах правильной эксплуатации</w:t>
      </w:r>
      <w:r w:rsidRPr="00A57C0E">
        <w:rPr>
          <w:bCs/>
        </w:rPr>
        <w:t xml:space="preserve"> </w:t>
      </w:r>
    </w:p>
    <w:p w14:paraId="308C4195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ind w:left="0" w:firstLine="709"/>
        <w:jc w:val="both"/>
      </w:pPr>
      <w:r w:rsidRPr="00A57C0E">
        <w:rPr>
          <w:bCs/>
        </w:rPr>
        <w:t>Регламентированное </w:t>
      </w:r>
      <w:r w:rsidRPr="00A57C0E">
        <w:t xml:space="preserve"> ТО, предусмотренное в нормативно-технической эксплуатационной документации на системы СОТС, СКУД, СОТ, выполняется с периодичностью и в объеме, установленными в данной документации, независимо от технического состояния системы в момент начала технического обслуживания.</w:t>
      </w:r>
    </w:p>
    <w:p w14:paraId="0FBCBE02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ind w:left="0" w:firstLine="709"/>
        <w:jc w:val="both"/>
      </w:pPr>
      <w:r w:rsidRPr="00A57C0E">
        <w:t>Общее содержание услуг по регламентированному техническому обслуживанию системы устанавливается регламентами ТО-1 и ТО-2 на проведение ТО и ТР системы.</w:t>
      </w:r>
    </w:p>
    <w:p w14:paraId="56D21423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line="240" w:lineRule="atLeast"/>
        <w:ind w:left="0" w:firstLine="709"/>
        <w:jc w:val="both"/>
      </w:pPr>
      <w:r w:rsidRPr="00A57C0E">
        <w:t>ТО и ТР систем проводятся с целью обеспечения выполнения функций, предусмотренных технической документацией оборудования, целостности систем, работоспособности и функциональной безопасности в течение всего срока эксплуатации, предусмотренного технической документацией, что достигается следующими действиями:</w:t>
      </w:r>
    </w:p>
    <w:p w14:paraId="545B7282" w14:textId="77777777" w:rsidR="00302FBC" w:rsidRPr="00A57C0E" w:rsidRDefault="00302FBC" w:rsidP="00302FBC">
      <w:pPr>
        <w:pStyle w:val="FORMATTEXT"/>
        <w:tabs>
          <w:tab w:val="left" w:pos="1134"/>
          <w:tab w:val="left" w:pos="1418"/>
        </w:tabs>
        <w:spacing w:line="240" w:lineRule="atLeast"/>
        <w:ind w:firstLine="709"/>
        <w:jc w:val="both"/>
      </w:pPr>
      <w:r w:rsidRPr="00A57C0E">
        <w:t xml:space="preserve">- осуществление постоянного контроля технического состояния и правильности функционирования систем в целом; </w:t>
      </w:r>
    </w:p>
    <w:p w14:paraId="5344BF5D" w14:textId="77777777" w:rsidR="00302FBC" w:rsidRPr="00A57C0E" w:rsidRDefault="00302FBC" w:rsidP="00302FBC">
      <w:pPr>
        <w:pStyle w:val="FORMATTEXT"/>
        <w:tabs>
          <w:tab w:val="left" w:pos="1134"/>
          <w:tab w:val="left" w:pos="1418"/>
        </w:tabs>
        <w:ind w:firstLine="709"/>
        <w:jc w:val="both"/>
      </w:pPr>
      <w:r w:rsidRPr="00A57C0E">
        <w:t xml:space="preserve">- периодическая проверка (путем измерений, испытаний) соответствия параметров требованиям технической (эксплуатационной) документации; </w:t>
      </w:r>
    </w:p>
    <w:p w14:paraId="0F6E4055" w14:textId="77777777" w:rsidR="00302FBC" w:rsidRPr="00A57C0E" w:rsidRDefault="00302FBC" w:rsidP="00302FBC">
      <w:pPr>
        <w:pStyle w:val="FORMATTEXT"/>
        <w:tabs>
          <w:tab w:val="left" w:pos="1134"/>
          <w:tab w:val="left" w:pos="1418"/>
        </w:tabs>
        <w:ind w:firstLine="709"/>
        <w:jc w:val="both"/>
      </w:pPr>
      <w:r w:rsidRPr="00A57C0E">
        <w:t xml:space="preserve">- проведение комплекса работ по поддержанию работоспособности систем в течение всего срока эксплуатации; </w:t>
      </w:r>
    </w:p>
    <w:p w14:paraId="13A6C5CA" w14:textId="77777777" w:rsidR="00302FBC" w:rsidRPr="00A57C0E" w:rsidRDefault="00302FBC" w:rsidP="00302FBC">
      <w:pPr>
        <w:pStyle w:val="FORMATTEXT"/>
        <w:tabs>
          <w:tab w:val="left" w:pos="1134"/>
          <w:tab w:val="left" w:pos="1418"/>
        </w:tabs>
        <w:ind w:firstLine="709"/>
        <w:jc w:val="both"/>
      </w:pPr>
      <w:r w:rsidRPr="00A57C0E">
        <w:t xml:space="preserve">- своевременная замена отдельных составляющих и частей систем, регламентированных технической документацией на них; </w:t>
      </w:r>
    </w:p>
    <w:p w14:paraId="7FFE7FBD" w14:textId="77777777" w:rsidR="00302FBC" w:rsidRPr="00A57C0E" w:rsidRDefault="00302FBC" w:rsidP="00302FBC">
      <w:pPr>
        <w:pStyle w:val="FORMATTEXT"/>
        <w:tabs>
          <w:tab w:val="left" w:pos="1134"/>
          <w:tab w:val="left" w:pos="1418"/>
        </w:tabs>
        <w:ind w:firstLine="709"/>
        <w:jc w:val="both"/>
      </w:pPr>
      <w:r w:rsidRPr="00A57C0E">
        <w:t xml:space="preserve">- ведение постоянного учета отказов, сбоев и ложных срабатываний систем, выявление и устранение причин их возникновения; </w:t>
      </w:r>
    </w:p>
    <w:p w14:paraId="6177800D" w14:textId="77777777" w:rsidR="00302FBC" w:rsidRPr="00A57C0E" w:rsidRDefault="00302FBC" w:rsidP="00302FBC">
      <w:pPr>
        <w:pStyle w:val="FORMATTEXT"/>
        <w:tabs>
          <w:tab w:val="left" w:pos="1134"/>
          <w:tab w:val="left" w:pos="1418"/>
        </w:tabs>
        <w:ind w:firstLine="709"/>
        <w:jc w:val="both"/>
      </w:pPr>
      <w:r w:rsidRPr="00A57C0E">
        <w:t xml:space="preserve">- проведение обобщения и анализа получаемой информации о техническом и функциональном состоянии обслуживаемых систем, разработка и реализация мер по совершенствованию методов ТО и ТР систем; </w:t>
      </w:r>
    </w:p>
    <w:p w14:paraId="40785F72" w14:textId="77777777" w:rsidR="00302FBC" w:rsidRPr="00A57C0E" w:rsidRDefault="00302FBC" w:rsidP="00302FBC">
      <w:pPr>
        <w:pStyle w:val="FORMATTEXT"/>
        <w:tabs>
          <w:tab w:val="left" w:pos="1134"/>
          <w:tab w:val="left" w:pos="1418"/>
        </w:tabs>
        <w:ind w:firstLine="709"/>
        <w:jc w:val="both"/>
      </w:pPr>
      <w:r w:rsidRPr="00A57C0E">
        <w:t xml:space="preserve">- заблаговременное определение достижения отдельными составными частями систем предельного ресурса с целью своевременной замены; </w:t>
      </w:r>
    </w:p>
    <w:p w14:paraId="64F26164" w14:textId="77777777" w:rsidR="00302FBC" w:rsidRPr="00A57C0E" w:rsidRDefault="00302FBC" w:rsidP="00302FBC">
      <w:pPr>
        <w:pStyle w:val="ConsPlusNormal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C0E">
        <w:rPr>
          <w:rFonts w:ascii="Times New Roman" w:hAnsi="Times New Roman" w:cs="Times New Roman"/>
          <w:sz w:val="24"/>
          <w:szCs w:val="24"/>
        </w:rPr>
        <w:t>своевременное устранение выявленных в ходе эксплуатации или ТО неисправностей отдельных составных частей или систем в целом в рамках ТР КТС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57C0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8F3662" w14:textId="77777777" w:rsidR="00302FBC" w:rsidRPr="00A57C0E" w:rsidRDefault="00302FBC" w:rsidP="00302FBC">
      <w:pPr>
        <w:pStyle w:val="FORMATTEXT"/>
        <w:tabs>
          <w:tab w:val="left" w:pos="1134"/>
          <w:tab w:val="left" w:pos="1418"/>
        </w:tabs>
        <w:ind w:firstLine="709"/>
        <w:jc w:val="both"/>
      </w:pPr>
      <w:r w:rsidRPr="00A57C0E">
        <w:t xml:space="preserve">- создание и плановое поддержание комплектности запасных изделий, материалов и средств, необходимых для качественного выполнения ТО и ТР систем; </w:t>
      </w:r>
    </w:p>
    <w:p w14:paraId="2E262D83" w14:textId="77777777" w:rsidR="00302FBC" w:rsidRPr="00A57C0E" w:rsidRDefault="00302FBC" w:rsidP="00302FBC">
      <w:pPr>
        <w:pStyle w:val="ConsPlusNormal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C0E">
        <w:rPr>
          <w:rFonts w:ascii="Times New Roman" w:hAnsi="Times New Roman" w:cs="Times New Roman"/>
          <w:sz w:val="24"/>
          <w:szCs w:val="24"/>
        </w:rPr>
        <w:t xml:space="preserve">метрологическое обеспечение проводимых работ в процессе эксплуатации, в том числе обеспечение средствами измерений, осуществление их своевременной поверки, соблюдение метрологических стандартов, норм и правил; </w:t>
      </w:r>
    </w:p>
    <w:p w14:paraId="09ACC140" w14:textId="77777777" w:rsidR="00302FBC" w:rsidRPr="00A57C0E" w:rsidRDefault="00302FBC" w:rsidP="00302FBC">
      <w:pPr>
        <w:pStyle w:val="FORMATTEXT"/>
        <w:tabs>
          <w:tab w:val="left" w:pos="1134"/>
          <w:tab w:val="left" w:pos="1418"/>
        </w:tabs>
        <w:ind w:firstLine="709"/>
        <w:jc w:val="both"/>
      </w:pPr>
      <w:r w:rsidRPr="00A57C0E">
        <w:t>- допуск к оказанию услуг по ТО, ТР систем персонала, имеющего достаточную профессиональную подготовку и предусмотренные в установленном порядке разрешительные документы на осуществление данного вида услуг, и проведение постоянной работы по повышению его квалификации.</w:t>
      </w:r>
    </w:p>
    <w:p w14:paraId="437E72BE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Проведение ТО систем (объектового оборудования) осуществляется Исполнителем, обладающей правом на проведение соответствующих работ по законодательству Российской Федерации.</w:t>
      </w:r>
    </w:p>
    <w:p w14:paraId="6504A93B" w14:textId="77777777" w:rsidR="00302FBC" w:rsidRPr="00A57C0E" w:rsidRDefault="00302FBC" w:rsidP="00302FBC">
      <w:pPr>
        <w:pStyle w:val="a7"/>
        <w:numPr>
          <w:ilvl w:val="1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Исполнитель должен организовывать и оказание услуг, связанные с ТО систем, в строгом соответствии с действующими законами Российской Федерации, техническими регламентами и в соответствии с требованиями, предъявляемыми национальными стандартами, сводами правил и технической (эксплуатационной) документацией на системы и их составные части, а также с регламентами на проведение ТО и ТР систем.</w:t>
      </w:r>
    </w:p>
    <w:p w14:paraId="7EDD1DD6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 xml:space="preserve">ТО системы должно осуществляться на плановой основе </w:t>
      </w:r>
      <w:r w:rsidRPr="00A57C0E">
        <w:rPr>
          <w:shd w:val="clear" w:color="auto" w:fill="FFFFFF"/>
        </w:rPr>
        <w:t>п. </w:t>
      </w:r>
      <w:r w:rsidRPr="00A57C0E">
        <w:rPr>
          <w:rStyle w:val="afc"/>
          <w:b w:val="0"/>
          <w:bCs w:val="0"/>
          <w:shd w:val="clear" w:color="auto" w:fill="FFFFFF"/>
        </w:rPr>
        <w:t>7.11</w:t>
      </w:r>
      <w:r w:rsidRPr="00A57C0E">
        <w:rPr>
          <w:shd w:val="clear" w:color="auto" w:fill="FFFFFF"/>
        </w:rPr>
        <w:t> в ГОСТ Р 53195.2-2008 «Безопасность функциональная связанных с безопасностью зданий и сооружений систем. Часть 2. Общие требования»</w:t>
      </w:r>
      <w:r w:rsidRPr="00A57C0E">
        <w:t xml:space="preserve"> и проводиться с периодичностью, установленной регламентом на проведение ТО системы, при этом должно обеспечиваться выполнение плана проведения и процедур ТО систем, а также процедур ТО (поддержки) программного обеспечения системы </w:t>
      </w:r>
      <w:r w:rsidRPr="00A57C0E">
        <w:rPr>
          <w:shd w:val="clear" w:color="auto" w:fill="FFFFFF"/>
        </w:rPr>
        <w:t>п. </w:t>
      </w:r>
      <w:r w:rsidRPr="00A57C0E">
        <w:rPr>
          <w:rStyle w:val="afc"/>
          <w:b w:val="0"/>
          <w:bCs w:val="0"/>
          <w:shd w:val="clear" w:color="auto" w:fill="FFFFFF"/>
        </w:rPr>
        <w:t>7.16</w:t>
      </w:r>
      <w:r w:rsidRPr="00A57C0E">
        <w:rPr>
          <w:shd w:val="clear" w:color="auto" w:fill="FFFFFF"/>
        </w:rPr>
        <w:t xml:space="preserve"> в ГОСТ Р 53195.2-2008 «Безопасность функциональная связанных с безопасностью зданий и сооружений систем. Часть 2. Общие требования» </w:t>
      </w:r>
    </w:p>
    <w:p w14:paraId="03CEA00B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Для оборудования  систем, оснащенных средствами самодиагностики, проведение ТО в объеме регламента может быть также инициировано на основании информации, получаемой от этих средств.</w:t>
      </w:r>
    </w:p>
    <w:p w14:paraId="28DE7EDE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При проведении работ по ТО и ТР систем Исполнитель должен:</w:t>
      </w:r>
    </w:p>
    <w:p w14:paraId="7AB5DF50" w14:textId="77777777" w:rsidR="00302FBC" w:rsidRPr="00A57C0E" w:rsidRDefault="00302FBC" w:rsidP="00302FBC">
      <w:pPr>
        <w:pStyle w:val="a7"/>
        <w:numPr>
          <w:ilvl w:val="3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Строго соблюдать периодичность и объем предоставляемых услуг, предусмотренный технической документацией обслуживаемых систем и их составных частей.</w:t>
      </w:r>
    </w:p>
    <w:p w14:paraId="2E450A02" w14:textId="77777777" w:rsidR="00302FBC" w:rsidRPr="00A57C0E" w:rsidRDefault="00302FBC" w:rsidP="00302FBC">
      <w:pPr>
        <w:pStyle w:val="a7"/>
        <w:numPr>
          <w:ilvl w:val="3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Регулярно осуществлять порученное ему ведение документации, связанной с проведением ТО и ТР систем, предусмотренной нормативными документами на ТО систем и настоящим стандартом.</w:t>
      </w:r>
    </w:p>
    <w:p w14:paraId="299DB1A4" w14:textId="77777777" w:rsidR="00302FBC" w:rsidRPr="00A57C0E" w:rsidRDefault="00302FBC" w:rsidP="00302FBC">
      <w:pPr>
        <w:pStyle w:val="a7"/>
        <w:numPr>
          <w:ilvl w:val="3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Применять контрольно-измерительные приборы, средства испытаний, инструменты, принадлежности, запасные части и материалы (в том числе расходные), соответствующие требованиям, установленным нормативно-технической и технической документацией на системы и их составные части.</w:t>
      </w:r>
    </w:p>
    <w:p w14:paraId="21B49BEC" w14:textId="77777777" w:rsidR="00302FBC" w:rsidRPr="00A57C0E" w:rsidRDefault="00302FBC" w:rsidP="00302FBC">
      <w:pPr>
        <w:pStyle w:val="a7"/>
        <w:numPr>
          <w:ilvl w:val="1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Эксплуатационная документация ТО (</w:t>
      </w:r>
      <w:r w:rsidRPr="00A57C0E">
        <w:rPr>
          <w:bCs/>
        </w:rPr>
        <w:t>Журнал регистрации работ по ТО и ТР)</w:t>
      </w:r>
      <w:r w:rsidRPr="00A57C0E">
        <w:rPr>
          <w:b/>
          <w:bCs/>
        </w:rPr>
        <w:t xml:space="preserve"> </w:t>
      </w:r>
      <w:r w:rsidRPr="00A57C0E">
        <w:t>системы должна содержать в хронологическом порядке минимально необходимую информацию, позволяющую однозначно идентифицировать систему, подлежащую ТО и ТР, защищаемый объект и место ее установки на объекте, осуществлять планирование и оказание услуг по ТО системы, контролировать содержание, объем и качество оказываемых услуг, а также накапливать статистический материал о поведении системы и проведении ТО системы для использования в целях совершенствования КТСО системы и порядка проведения ТО и ТР.</w:t>
      </w:r>
    </w:p>
    <w:p w14:paraId="28CE812E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Состав и детали форм эксплуатационной документации на проведение ТО, ТР конкретной системы могут варьироваться в зависимости от вида, состава, сложности и иных особенностей системы.</w:t>
      </w:r>
    </w:p>
    <w:p w14:paraId="153E9063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Регистрацию оказания услуг по ТО систем тревожной сигнализации следует проводить по ГОСТ Р 50776-95 «Системы тревожной сигнализации. Часть 1. Общие требования. Раздел 4. Руководство по проектированию, монтажу и техническому обслуживанию».</w:t>
      </w:r>
    </w:p>
    <w:p w14:paraId="1C35F52B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Ведение эксплуатационной документации по ТО и ТР КТСО систем осуществляется Исполнителем.</w:t>
      </w:r>
    </w:p>
    <w:p w14:paraId="5D0B25DF" w14:textId="77777777" w:rsidR="00302FBC" w:rsidRPr="00A57C0E" w:rsidRDefault="00302FBC" w:rsidP="00302FBC">
      <w:pPr>
        <w:pStyle w:val="a7"/>
        <w:numPr>
          <w:ilvl w:val="1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Исполнитель при оказании услуг по ТО и ТР обеспечивает:</w:t>
      </w:r>
    </w:p>
    <w:p w14:paraId="0FB8BF25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Выполнение всех требований по правилам техники безопасности и пожарной безопасности, действующие на объекте.</w:t>
      </w:r>
    </w:p>
    <w:p w14:paraId="3D89ADD5" w14:textId="77777777" w:rsidR="00302FBC" w:rsidRDefault="00302FBC" w:rsidP="00302FBC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Проведения технического обслуживания оборудования согласно регламентов.</w:t>
      </w:r>
    </w:p>
    <w:p w14:paraId="65DE917A" w14:textId="77777777" w:rsidR="00302FBC" w:rsidRPr="00A57C0E" w:rsidRDefault="00302FBC" w:rsidP="00302FBC">
      <w:pPr>
        <w:pStyle w:val="a7"/>
        <w:tabs>
          <w:tab w:val="left" w:pos="1134"/>
          <w:tab w:val="left" w:pos="1418"/>
          <w:tab w:val="left" w:pos="1560"/>
        </w:tabs>
        <w:suppressAutoHyphens/>
        <w:spacing w:before="0" w:after="0"/>
        <w:ind w:left="709"/>
        <w:jc w:val="both"/>
      </w:pPr>
    </w:p>
    <w:p w14:paraId="267FF201" w14:textId="77777777" w:rsidR="00302FBC" w:rsidRPr="00A57C0E" w:rsidRDefault="00302FBC" w:rsidP="00302FBC">
      <w:pPr>
        <w:pStyle w:val="a7"/>
        <w:tabs>
          <w:tab w:val="left" w:pos="1560"/>
        </w:tabs>
        <w:suppressAutoHyphens/>
        <w:spacing w:after="0"/>
        <w:ind w:left="709"/>
        <w:jc w:val="both"/>
      </w:pPr>
    </w:p>
    <w:p w14:paraId="1573CD6F" w14:textId="77777777" w:rsidR="00302FBC" w:rsidRPr="00A57C0E" w:rsidRDefault="00302FBC" w:rsidP="00302FBC">
      <w:pPr>
        <w:pStyle w:val="a7"/>
        <w:numPr>
          <w:ilvl w:val="3"/>
          <w:numId w:val="44"/>
        </w:numPr>
        <w:tabs>
          <w:tab w:val="left" w:pos="1560"/>
        </w:tabs>
        <w:suppressAutoHyphens/>
        <w:spacing w:before="0" w:after="0"/>
        <w:ind w:left="0" w:firstLine="709"/>
        <w:jc w:val="both"/>
      </w:pPr>
      <w:r w:rsidRPr="00A57C0E">
        <w:rPr>
          <w:b/>
          <w:bCs/>
          <w:lang w:eastAsia="ar-SA"/>
        </w:rPr>
        <w:t>Регламент №1 (ТО-1)</w:t>
      </w:r>
      <w:r w:rsidRPr="00A57C0E">
        <w:rPr>
          <w:lang w:eastAsia="ar-SA"/>
        </w:rPr>
        <w:t>: СОТС, СОТ, СКУД:</w:t>
      </w:r>
    </w:p>
    <w:tbl>
      <w:tblPr>
        <w:tblW w:w="9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4873"/>
        <w:gridCol w:w="1681"/>
        <w:gridCol w:w="2055"/>
      </w:tblGrid>
      <w:tr w:rsidR="00302FBC" w:rsidRPr="00A57C0E" w14:paraId="239D9B13" w14:textId="77777777" w:rsidTr="00823F12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CD03A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№№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CFDB1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D20C1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Система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E6176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Периодичность проведения работ</w:t>
            </w:r>
          </w:p>
        </w:tc>
      </w:tr>
      <w:tr w:rsidR="00302FBC" w:rsidRPr="00A57C0E" w14:paraId="1E5833CF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2EC02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50D33" w14:textId="227FDB4D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Внешний осмотр составных частей системы (приемно-контрольных приборов, контроллеров, шлейфов сигнализации, охранных извещателей, видеокамер, видеорегистраторов и т.п.) на отсутствие повреждений, коррозии, грязи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83CC2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FD981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66FF13D1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84F1C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FC6E0" w14:textId="210D9E55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Обследование считывателей и кнопок открывания дверей на предмет целостности, накопления загрязнения, повреждений или неправильных надписей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D7A2E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СКУД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2BD3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26D66E3D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834C8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3.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DC029" w14:textId="2AE4A7FF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параметров питания, состояния аккумуляторных батарей АКБ и источников питания</w:t>
            </w:r>
            <w:r w:rsidR="007D481A">
              <w:rPr>
                <w:lang w:eastAsia="ar-SA"/>
              </w:rPr>
              <w:t>.</w:t>
            </w:r>
            <w:r w:rsidRPr="00A57C0E">
              <w:rPr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1C720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F57D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428C7E37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FEBFC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4.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CE383" w14:textId="29C94EE6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Визуальный осмотр всех шкафов системы охранной сигнализации, системы контроля и управления доступом, системы охранного телевидения на наличие повреждений и загрязнений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DE93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779E8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2C2A01CF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2E205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5.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8BB9" w14:textId="799A26A4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Проверку технического состояния внутреннего монтажа шкафов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AA3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F2C0F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62640ED6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2B2D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6.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95A67" w14:textId="660041E4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 xml:space="preserve">Очистка от загрязнения, коррозии и пр.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E0154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5BA2D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25E4DE98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A1450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7.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2278" w14:textId="1F28C1A9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технического состояния приборов и узлов системы контроля и управления доступом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3487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СКУД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0FE34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440E4148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C2E8E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8.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2E66A" w14:textId="3C813D98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технического состояния приборов и узлов системы охранной сигнализации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E2868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СОТС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0E497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4C6D9352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4B7C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9.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B633" w14:textId="1570B051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технического состояния системы тревожной сигнализации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9C0EF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СОТС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B54B6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001CA598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99C63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10.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15583" w14:textId="686F6B35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технического состояния приборов и узлов системы охранного телевидения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A4A5F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3F8CD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7AFD54F7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78E1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11.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F4694" w14:textId="43E5F832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технического состояния охранных извещателей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360C7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СОТС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470F0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1A467FE8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18742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ECED0" w14:textId="6458F619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технического состояния турникетов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C140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СКУД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9D39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340B1790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5A5D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13.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84301" w14:textId="64E29AC9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функционирования видеокамер наружного наблюдения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F8103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2F79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1BDB0BEC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3CAA7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14.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2C41" w14:textId="4F435361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функционирования центрального оборудования видеонаблюдения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88D4F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1E56A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42708599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50C50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15.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64003" w14:textId="29BCE8FF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функционирования видеокамер внутреннего наблюдения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2A2F5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2721D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308A3037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07DC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16.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4757D" w14:textId="77739F8D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ведения текущей документации на центральном посте охраны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C0BE9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1B8C6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385894C5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86EDE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17.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22008" w14:textId="1BBB31D6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исправности подключенного к аппаратам заземления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37D2B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9F2F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686B0E5B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01EB0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18.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6069A" w14:textId="45139801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исправности сигнальных ламп и её арматуры</w:t>
            </w:r>
            <w:r w:rsidR="007D481A">
              <w:rPr>
                <w:lang w:eastAsia="ar-SA"/>
              </w:rPr>
              <w:t>.</w:t>
            </w:r>
            <w:r w:rsidRPr="00A57C0E">
              <w:rPr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8126B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76FDB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0432E04B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2A52D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19.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7B3AB" w14:textId="1776D69A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наличия соответствующих надписей на щитках, панелях, аппаратах, соединительных колодках</w:t>
            </w:r>
            <w:r w:rsidR="007D481A">
              <w:rPr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9EEF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FB4E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  <w:tr w:rsidR="00302FBC" w:rsidRPr="00A57C0E" w14:paraId="710C9424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34196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20.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7F500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Корректировка системного времени в контрольных приборах управления и программном обеспечении.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EF536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20E54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Ежемесячно</w:t>
            </w:r>
          </w:p>
        </w:tc>
      </w:tr>
    </w:tbl>
    <w:p w14:paraId="0A9C0B03" w14:textId="77777777" w:rsidR="00302FBC" w:rsidRPr="00A57C0E" w:rsidRDefault="00302FBC" w:rsidP="00302FBC">
      <w:pPr>
        <w:rPr>
          <w:b/>
          <w:bCs/>
          <w:lang w:eastAsia="ar-SA"/>
        </w:rPr>
      </w:pPr>
    </w:p>
    <w:p w14:paraId="1F5F3527" w14:textId="77777777" w:rsidR="00302FBC" w:rsidRPr="00A57C0E" w:rsidRDefault="00302FBC" w:rsidP="00302FBC">
      <w:pPr>
        <w:rPr>
          <w:b/>
          <w:bCs/>
          <w:lang w:eastAsia="ar-SA"/>
        </w:rPr>
      </w:pPr>
    </w:p>
    <w:p w14:paraId="2286E273" w14:textId="415AE74E" w:rsidR="00302FBC" w:rsidRPr="00A57C0E" w:rsidRDefault="00302FBC" w:rsidP="00A440BB">
      <w:pPr>
        <w:pStyle w:val="a7"/>
        <w:numPr>
          <w:ilvl w:val="3"/>
          <w:numId w:val="44"/>
        </w:numPr>
        <w:spacing w:before="0" w:after="0"/>
        <w:ind w:left="0" w:firstLine="709"/>
        <w:jc w:val="both"/>
        <w:rPr>
          <w:lang w:eastAsia="ar-SA"/>
        </w:rPr>
      </w:pPr>
      <w:r w:rsidRPr="00A57C0E">
        <w:rPr>
          <w:b/>
          <w:bCs/>
          <w:lang w:eastAsia="ar-SA"/>
        </w:rPr>
        <w:t>Регламент №2 (ТО-2)</w:t>
      </w:r>
      <w:r w:rsidRPr="00A57C0E">
        <w:rPr>
          <w:lang w:eastAsia="ar-SA"/>
        </w:rPr>
        <w:t>: СОТС, СОТ, СКУД: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4877"/>
        <w:gridCol w:w="1680"/>
        <w:gridCol w:w="2115"/>
      </w:tblGrid>
      <w:tr w:rsidR="00302FBC" w:rsidRPr="00A57C0E" w14:paraId="1BD4A3AF" w14:textId="77777777" w:rsidTr="00823F12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A21FB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№№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6699C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E4DD3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Система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C94C8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Периодичность проведения работ</w:t>
            </w:r>
          </w:p>
        </w:tc>
      </w:tr>
      <w:tr w:rsidR="00302FBC" w:rsidRPr="00A57C0E" w14:paraId="15F1637C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8411F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2638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функционирования приборов и узлов системы контроля и управления доступом.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F1A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0A686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4D408F7B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48BD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D5971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функционирования узлов системы охранной сигнализации.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D3BA4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B228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7B4C2794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D518D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3.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E6F55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функционирования узлов системы тревожной сигнализации.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D2F0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630D5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655AC8F3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74E8E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4.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65BE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функционирования охранных извещателей.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500CA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C2C42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508E4298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BFE7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5.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E4CE3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функционирования считывателей и кнопок открывания дверей.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86DA4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309DD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1363F396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D9CDA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6.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75D04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функционирования турникетов.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4C2D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F3F80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480CC204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6C0C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7.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20F27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функционирования автономных источников питания.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C42AE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6DC43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33DF1246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BFED4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8.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BC9A8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функционирования каждой группы обнаружения оптических и акустических сигнальных устройств во всех режимах (нормальный режим, режим неисправности, режим тревоги, режим изолирования).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4062E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C584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1FE7A18C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CDF8C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9.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8C8B7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Тестирование центрального оборудования.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D992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F554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43C332B7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420B" w14:textId="77777777" w:rsidR="00302FBC" w:rsidRPr="00A57C0E" w:rsidRDefault="00302FBC" w:rsidP="00823F12">
            <w:pPr>
              <w:rPr>
                <w:lang w:eastAsia="ar-SA"/>
              </w:rPr>
            </w:pPr>
            <w:r w:rsidRPr="00A57C0E">
              <w:rPr>
                <w:lang w:eastAsia="ar-SA"/>
              </w:rPr>
              <w:t>10.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B4CBB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Инициация создания хронологического протокола и проверка наличия отклонений в системе.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B6646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F31B8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4E4091B8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D6C46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11.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F9273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Регулировка яркости, контрастности и четкости изображения видеокамер.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F12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D9241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12B7BB0C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30BF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17EA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ориентации видеокамер, регулировка при необходимости.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384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1EE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6F2A7BFE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F6C24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13.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45E11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функции записи и воспроизведения изображения по всем каналам, функции мультиплексирования изображения.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9ACD5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4E8E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14269228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3BA61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14.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205DC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Резервное копирование данных, профилей конфигурации, обновление версий, тестирование автономными тестами.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7B4F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6653C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7DE838E4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1B677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15.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B3F7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Мониторинг, поддержка программного обеспечения, восстановление после сбоев.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2088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48B6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4AC646E7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B8DAB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16.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6C94B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Измерение номинального выходного напряжения при питании от сети и заряженных батареях, измерение тока потребления от сети и амплитуды пульсаций выходного напряжения при номинальной нагрузке.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4F27F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7F172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7320A3CB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AF75E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17.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96C1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креплений оборудования СКУД, замков, доводчиков.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6080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E80A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2A12CF55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88C9F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18.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77C91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работы запирающих устройств, считывателей, отображение на рабочем месте операторов СКУД.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2811F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04FD1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175A49BC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8B184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19.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EF34A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Тестирование поворотных устройств и трансфокаторов.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2BA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FBAB3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3972C99D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B6991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20.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C952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Профилактика механических элементов турникетов и шлагбаумов.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1537C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CB042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656D51C8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6C9F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21.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CC869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основного и резервного источников питания и автоматического переключения питания с рабочего ввода на резервный и обратно.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23E8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B6B3A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2AC7E4DD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74AF6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22.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947D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Подстройка запирающих устройств.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44012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AE961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04534992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3B5B8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23.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F3FF8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Измерения сопротивления защитного и рабочего заземления.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5C4B0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78B9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306030CD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A297A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24.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5F313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Профилактическая чистка системных блоков и узлов.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B243A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99684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1759CBB4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D030F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25.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B4771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Очистка стёкол термокожухов.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9099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7E932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20973C42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87621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26.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8C39A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герметичности и корректировка термокожухов.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4CF47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092AA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  <w:tr w:rsidR="00302FBC" w:rsidRPr="00A57C0E" w14:paraId="4F75AA48" w14:textId="77777777" w:rsidTr="00823F12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61CD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27.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7EDA8" w14:textId="77777777" w:rsidR="00302FBC" w:rsidRPr="00A57C0E" w:rsidRDefault="00302FBC" w:rsidP="00823F12">
            <w:pPr>
              <w:jc w:val="both"/>
              <w:rPr>
                <w:lang w:eastAsia="ar-SA"/>
              </w:rPr>
            </w:pPr>
            <w:r w:rsidRPr="00A57C0E">
              <w:rPr>
                <w:lang w:eastAsia="ar-SA"/>
              </w:rPr>
              <w:t>Проверка работы и настройка системы обогрева термокожухов.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52D5B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E867" w14:textId="77777777" w:rsidR="00302FBC" w:rsidRPr="00A57C0E" w:rsidRDefault="00302FBC" w:rsidP="00823F12">
            <w:pPr>
              <w:jc w:val="center"/>
              <w:rPr>
                <w:lang w:eastAsia="ar-SA"/>
              </w:rPr>
            </w:pPr>
            <w:r w:rsidRPr="00A57C0E">
              <w:rPr>
                <w:lang w:eastAsia="ar-SA"/>
              </w:rPr>
              <w:t>Ежеквартально</w:t>
            </w:r>
          </w:p>
        </w:tc>
      </w:tr>
    </w:tbl>
    <w:p w14:paraId="70127787" w14:textId="2FE9DF4F" w:rsidR="00302FBC" w:rsidRDefault="00302FBC" w:rsidP="00302FBC">
      <w:pPr>
        <w:jc w:val="center"/>
        <w:rPr>
          <w:b/>
          <w:bCs/>
          <w:lang w:eastAsia="ar-SA"/>
        </w:rPr>
      </w:pPr>
    </w:p>
    <w:p w14:paraId="3A28A1C8" w14:textId="43D34574" w:rsidR="00A440BB" w:rsidRDefault="00A440BB" w:rsidP="00302FBC">
      <w:pPr>
        <w:jc w:val="center"/>
        <w:rPr>
          <w:b/>
          <w:bCs/>
          <w:lang w:eastAsia="ar-SA"/>
        </w:rPr>
      </w:pPr>
    </w:p>
    <w:p w14:paraId="1B1C5E24" w14:textId="77777777" w:rsidR="00A440BB" w:rsidRPr="00A57C0E" w:rsidRDefault="00A440BB" w:rsidP="00302FBC">
      <w:pPr>
        <w:jc w:val="center"/>
        <w:rPr>
          <w:b/>
          <w:bCs/>
          <w:lang w:eastAsia="ar-SA"/>
        </w:rPr>
      </w:pPr>
    </w:p>
    <w:p w14:paraId="0F805B0D" w14:textId="77777777" w:rsidR="00302FBC" w:rsidRPr="00A57C0E" w:rsidRDefault="00302FBC" w:rsidP="00A440BB">
      <w:pPr>
        <w:pStyle w:val="a7"/>
        <w:numPr>
          <w:ilvl w:val="2"/>
          <w:numId w:val="44"/>
        </w:numPr>
        <w:spacing w:before="0" w:after="0"/>
        <w:ind w:left="0" w:firstLine="709"/>
        <w:jc w:val="both"/>
        <w:rPr>
          <w:lang w:eastAsia="ar-SA"/>
        </w:rPr>
      </w:pPr>
      <w:r w:rsidRPr="00A57C0E">
        <w:rPr>
          <w:lang w:eastAsia="ar-SA"/>
        </w:rPr>
        <w:t>Периодичность проведения работ:</w:t>
      </w:r>
    </w:p>
    <w:p w14:paraId="4A31AF81" w14:textId="77777777" w:rsidR="00302FBC" w:rsidRPr="00A57C0E" w:rsidRDefault="00302FBC" w:rsidP="00302FBC">
      <w:pPr>
        <w:pStyle w:val="a7"/>
        <w:spacing w:after="0"/>
        <w:ind w:left="0" w:firstLine="709"/>
        <w:rPr>
          <w:lang w:eastAsia="ar-SA"/>
        </w:rPr>
      </w:pPr>
      <w:r w:rsidRPr="00A57C0E">
        <w:rPr>
          <w:lang w:eastAsia="ar-SA"/>
        </w:rPr>
        <w:t>- по Регламенту № 1 (ТО-1) – ежемесячно;</w:t>
      </w:r>
    </w:p>
    <w:p w14:paraId="6F26C107" w14:textId="77777777" w:rsidR="00302FBC" w:rsidRPr="00A57C0E" w:rsidRDefault="00302FBC" w:rsidP="00302FBC">
      <w:pPr>
        <w:pStyle w:val="a7"/>
        <w:spacing w:after="0"/>
        <w:ind w:left="0" w:firstLine="709"/>
        <w:rPr>
          <w:lang w:eastAsia="ar-SA"/>
        </w:rPr>
      </w:pPr>
      <w:r w:rsidRPr="00A57C0E">
        <w:rPr>
          <w:lang w:eastAsia="ar-SA"/>
        </w:rPr>
        <w:t>- по Регламенту № 2 (ТО-2) – ежеквартально;</w:t>
      </w:r>
    </w:p>
    <w:p w14:paraId="3CC8093A" w14:textId="77777777" w:rsidR="00302FBC" w:rsidRPr="00A57C0E" w:rsidRDefault="00302FBC" w:rsidP="00302FBC">
      <w:pPr>
        <w:pStyle w:val="a7"/>
        <w:numPr>
          <w:ilvl w:val="2"/>
          <w:numId w:val="44"/>
        </w:numPr>
        <w:tabs>
          <w:tab w:val="left" w:pos="1560"/>
        </w:tabs>
        <w:suppressAutoHyphens/>
        <w:spacing w:before="0" w:after="0"/>
        <w:ind w:left="0" w:firstLine="709"/>
        <w:jc w:val="both"/>
      </w:pPr>
      <w:r w:rsidRPr="00A57C0E">
        <w:t>По результатам технического обслуживания составляется двухсторонний акт.</w:t>
      </w:r>
    </w:p>
    <w:p w14:paraId="7048727E" w14:textId="265D3AD2" w:rsidR="007D481A" w:rsidRDefault="007D481A" w:rsidP="00302FBC">
      <w:pPr>
        <w:pStyle w:val="a7"/>
        <w:tabs>
          <w:tab w:val="left" w:pos="1418"/>
          <w:tab w:val="left" w:pos="1560"/>
        </w:tabs>
        <w:spacing w:before="0" w:after="0"/>
        <w:ind w:left="709"/>
        <w:jc w:val="both"/>
        <w:rPr>
          <w:b/>
        </w:rPr>
      </w:pPr>
    </w:p>
    <w:p w14:paraId="61A64542" w14:textId="77777777" w:rsidR="007D481A" w:rsidRPr="00A57C0E" w:rsidRDefault="007D481A" w:rsidP="00302FBC">
      <w:pPr>
        <w:pStyle w:val="a7"/>
        <w:tabs>
          <w:tab w:val="left" w:pos="1418"/>
          <w:tab w:val="left" w:pos="1560"/>
        </w:tabs>
        <w:spacing w:before="0" w:after="0"/>
        <w:ind w:left="709"/>
        <w:jc w:val="both"/>
        <w:rPr>
          <w:b/>
        </w:rPr>
      </w:pPr>
    </w:p>
    <w:p w14:paraId="42F3B229" w14:textId="77777777" w:rsidR="00302FBC" w:rsidRPr="00A57C0E" w:rsidRDefault="00302FBC" w:rsidP="00302FBC">
      <w:pPr>
        <w:pStyle w:val="10"/>
        <w:keepLines/>
        <w:numPr>
          <w:ilvl w:val="0"/>
          <w:numId w:val="25"/>
        </w:numPr>
        <w:tabs>
          <w:tab w:val="left" w:pos="1134"/>
        </w:tabs>
        <w:spacing w:before="0" w:after="0"/>
        <w:ind w:left="0"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A57C0E">
        <w:rPr>
          <w:rFonts w:ascii="Times New Roman" w:hAnsi="Times New Roman"/>
          <w:sz w:val="24"/>
          <w:szCs w:val="24"/>
          <w:lang w:val="ru-RU"/>
        </w:rPr>
        <w:t>ТРЕБОВАНИЯ К ПОРЯДКУ ОКАЗАНИЯ УСЛУГ</w:t>
      </w:r>
    </w:p>
    <w:p w14:paraId="1A06B639" w14:textId="77777777" w:rsidR="00302FBC" w:rsidRPr="00A57C0E" w:rsidRDefault="00302FBC" w:rsidP="00302FBC">
      <w:pPr>
        <w:ind w:firstLine="709"/>
        <w:jc w:val="center"/>
      </w:pPr>
    </w:p>
    <w:p w14:paraId="0E896EB2" w14:textId="56F7AACB" w:rsidR="00302FBC" w:rsidRPr="00A57C0E" w:rsidRDefault="00302FBC" w:rsidP="00A440BB">
      <w:pPr>
        <w:ind w:firstLine="709"/>
        <w:jc w:val="both"/>
        <w:rPr>
          <w:b/>
        </w:rPr>
      </w:pPr>
      <w:r w:rsidRPr="00A57C0E">
        <w:rPr>
          <w:b/>
        </w:rPr>
        <w:t>6.1. Требования к качеству оказываемых услуг</w:t>
      </w:r>
    </w:p>
    <w:p w14:paraId="496848CD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 w:rsidRPr="00A57C0E">
        <w:rPr>
          <w:bCs/>
          <w:sz w:val="24"/>
          <w:szCs w:val="24"/>
        </w:rPr>
        <w:t>- Закон Российской Федерации от 11.03.1992 № 2487-1 «О частной детективной и охранной деятельности в Российской Федерации».</w:t>
      </w:r>
    </w:p>
    <w:p w14:paraId="40BDCBC5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 w:rsidRPr="00A57C0E">
        <w:rPr>
          <w:bCs/>
          <w:sz w:val="24"/>
          <w:szCs w:val="24"/>
        </w:rPr>
        <w:t>- Закон Российской Федерации</w:t>
      </w:r>
      <w:r w:rsidRPr="00A57C0E">
        <w:rPr>
          <w:sz w:val="24"/>
          <w:szCs w:val="24"/>
        </w:rPr>
        <w:t xml:space="preserve"> от 27.07.2006 г. N 152-ФЗ «О персональных данных».</w:t>
      </w:r>
    </w:p>
    <w:p w14:paraId="4C3F229A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 w:rsidRPr="00A57C0E">
        <w:rPr>
          <w:bCs/>
          <w:sz w:val="24"/>
          <w:szCs w:val="24"/>
        </w:rPr>
        <w:t xml:space="preserve">- </w:t>
      </w:r>
      <w:r w:rsidRPr="00A57C0E">
        <w:rPr>
          <w:sz w:val="24"/>
          <w:szCs w:val="24"/>
        </w:rPr>
        <w:t>Постановление Правительства РФ от 23.06.2011 № 498 «О некоторых вопросах осуществления частной детективной (сыскной) и частной охранной деятельности».</w:t>
      </w:r>
    </w:p>
    <w:p w14:paraId="2D1F4636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 w:rsidRPr="00A57C0E">
        <w:rPr>
          <w:bCs/>
          <w:sz w:val="24"/>
          <w:szCs w:val="24"/>
        </w:rPr>
        <w:t xml:space="preserve">- </w:t>
      </w:r>
      <w:r w:rsidRPr="00A57C0E">
        <w:rPr>
          <w:sz w:val="24"/>
          <w:szCs w:val="24"/>
        </w:rPr>
        <w:t xml:space="preserve">Постановление Правительства </w:t>
      </w:r>
      <w:r w:rsidRPr="00A57C0E">
        <w:rPr>
          <w:bCs/>
          <w:sz w:val="24"/>
          <w:szCs w:val="24"/>
        </w:rPr>
        <w:t xml:space="preserve">Российской Федерации </w:t>
      </w:r>
      <w:r w:rsidRPr="00A57C0E">
        <w:rPr>
          <w:sz w:val="24"/>
          <w:szCs w:val="24"/>
        </w:rPr>
        <w:t>от 09.09.2015 № 948</w:t>
      </w:r>
      <w:r w:rsidRPr="00A57C0E">
        <w:rPr>
          <w:sz w:val="24"/>
          <w:szCs w:val="24"/>
        </w:rPr>
        <w:br/>
        <w:t>«О внесении изменений в некоторые акты Правительства Российской Федерации».</w:t>
      </w:r>
    </w:p>
    <w:p w14:paraId="23D55E69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 w:rsidRPr="00A57C0E">
        <w:rPr>
          <w:bCs/>
          <w:sz w:val="24"/>
          <w:szCs w:val="24"/>
        </w:rPr>
        <w:t xml:space="preserve">- </w:t>
      </w:r>
      <w:r w:rsidRPr="00A57C0E">
        <w:rPr>
          <w:sz w:val="24"/>
          <w:szCs w:val="24"/>
        </w:rPr>
        <w:t xml:space="preserve">ГОСТ Р 54101-2010. </w:t>
      </w:r>
      <w:r w:rsidRPr="00A57C0E">
        <w:rPr>
          <w:bCs/>
          <w:sz w:val="24"/>
          <w:szCs w:val="24"/>
        </w:rPr>
        <w:t>Средства и системы обеспечения безопасности. Техническое обслуживание и текущий ремонт.</w:t>
      </w:r>
    </w:p>
    <w:p w14:paraId="4B939EFC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 w:rsidRPr="00A57C0E">
        <w:rPr>
          <w:bCs/>
          <w:sz w:val="24"/>
          <w:szCs w:val="24"/>
        </w:rPr>
        <w:t xml:space="preserve">- </w:t>
      </w:r>
      <w:r w:rsidRPr="00A57C0E">
        <w:rPr>
          <w:rFonts w:eastAsiaTheme="majorEastAsia"/>
          <w:sz w:val="24"/>
          <w:szCs w:val="24"/>
        </w:rPr>
        <w:t>Федеральный закон от 27 декабря 2002 г № 184-ФЗ «О техническом регулировании».</w:t>
      </w:r>
    </w:p>
    <w:p w14:paraId="79471644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 w:rsidRPr="00A57C0E">
        <w:rPr>
          <w:bCs/>
          <w:sz w:val="24"/>
          <w:szCs w:val="24"/>
        </w:rPr>
        <w:t xml:space="preserve">- </w:t>
      </w:r>
      <w:r w:rsidRPr="00A57C0E">
        <w:rPr>
          <w:rFonts w:eastAsiaTheme="majorEastAsia"/>
          <w:sz w:val="24"/>
          <w:szCs w:val="24"/>
        </w:rPr>
        <w:t>Федеральный закон от 30 декабря 2009 г. № 384-ФЗ «Технический регламент о безопасности зданий и сооружений».</w:t>
      </w:r>
    </w:p>
    <w:p w14:paraId="372E1E0C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 w:rsidRPr="00A57C0E">
        <w:rPr>
          <w:bCs/>
          <w:sz w:val="24"/>
          <w:szCs w:val="24"/>
        </w:rPr>
        <w:t xml:space="preserve">- </w:t>
      </w:r>
      <w:r w:rsidRPr="00A57C0E">
        <w:rPr>
          <w:sz w:val="24"/>
          <w:szCs w:val="24"/>
        </w:rPr>
        <w:t>ГОСТ Р 53704-2009. Системы безопасности комплексные и интегрированные. Общие технические требования.</w:t>
      </w:r>
    </w:p>
    <w:p w14:paraId="7F438933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 w:rsidRPr="00A57C0E">
        <w:rPr>
          <w:bCs/>
          <w:sz w:val="24"/>
          <w:szCs w:val="24"/>
        </w:rPr>
        <w:t xml:space="preserve">- </w:t>
      </w:r>
      <w:r w:rsidRPr="00A57C0E">
        <w:rPr>
          <w:sz w:val="24"/>
          <w:szCs w:val="24"/>
        </w:rPr>
        <w:t>ГОСТ Р 52551-2016 Системы охраны и безопасности. Термины и определения.</w:t>
      </w:r>
    </w:p>
    <w:p w14:paraId="5CF3575F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 w:rsidRPr="00A57C0E">
        <w:rPr>
          <w:bCs/>
          <w:sz w:val="24"/>
          <w:szCs w:val="24"/>
        </w:rPr>
        <w:t xml:space="preserve">- </w:t>
      </w:r>
      <w:r w:rsidRPr="00A57C0E">
        <w:rPr>
          <w:sz w:val="24"/>
          <w:szCs w:val="24"/>
        </w:rPr>
        <w:t>ГОСТ Р 52435-2015 Т</w:t>
      </w:r>
      <w:r w:rsidRPr="00A57C0E">
        <w:rPr>
          <w:bCs/>
          <w:sz w:val="24"/>
          <w:szCs w:val="24"/>
        </w:rPr>
        <w:t>ехнические средства охранной сигнализации.</w:t>
      </w:r>
      <w:r w:rsidRPr="00A57C0E">
        <w:rPr>
          <w:sz w:val="24"/>
          <w:szCs w:val="24"/>
        </w:rPr>
        <w:t xml:space="preserve"> К</w:t>
      </w:r>
      <w:r w:rsidRPr="00A57C0E">
        <w:rPr>
          <w:bCs/>
          <w:sz w:val="24"/>
          <w:szCs w:val="24"/>
        </w:rPr>
        <w:t>лассификация. Общие технические требования и методы испытаний.</w:t>
      </w:r>
    </w:p>
    <w:p w14:paraId="7E6BBC70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 w:rsidRPr="00A57C0E">
        <w:rPr>
          <w:bCs/>
          <w:sz w:val="24"/>
          <w:szCs w:val="24"/>
        </w:rPr>
        <w:t xml:space="preserve">- </w:t>
      </w:r>
      <w:r w:rsidRPr="00A57C0E">
        <w:rPr>
          <w:sz w:val="24"/>
          <w:szCs w:val="24"/>
        </w:rPr>
        <w:t>ГОСТ Р 50776-95 Системы тревожной сигнализации. Часть 1. Общие требования.                   Раздел 4. Руководство по проектированию, монтажу и техническому обслуживанию.</w:t>
      </w:r>
    </w:p>
    <w:p w14:paraId="0629083B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 w:rsidRPr="00A57C0E">
        <w:rPr>
          <w:bCs/>
          <w:sz w:val="24"/>
          <w:szCs w:val="24"/>
        </w:rPr>
        <w:t xml:space="preserve">- </w:t>
      </w:r>
      <w:r w:rsidRPr="00A57C0E">
        <w:rPr>
          <w:sz w:val="24"/>
          <w:szCs w:val="24"/>
        </w:rPr>
        <w:t>ГОСТ Р 51241-2008  Средства и системы контроля и управления доступом. Классификация. Общие технические требования. Методы испытаний.</w:t>
      </w:r>
    </w:p>
    <w:p w14:paraId="6F2D7681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A57C0E">
        <w:rPr>
          <w:bCs/>
          <w:sz w:val="24"/>
          <w:szCs w:val="24"/>
        </w:rPr>
        <w:t xml:space="preserve">            - </w:t>
      </w:r>
      <w:r w:rsidRPr="00A57C0E">
        <w:rPr>
          <w:sz w:val="24"/>
          <w:szCs w:val="24"/>
        </w:rPr>
        <w:t>ГОСТ Р 51558-2014 Средства и системы охранные телевизионные. Классификация. Общие технические требования. Методы испытаний.</w:t>
      </w:r>
    </w:p>
    <w:p w14:paraId="3E28201C" w14:textId="77777777" w:rsidR="00302FBC" w:rsidRPr="00A57C0E" w:rsidRDefault="00302FBC" w:rsidP="00302FBC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</w:rPr>
      </w:pPr>
      <w:r w:rsidRPr="00A57C0E">
        <w:rPr>
          <w:bCs/>
          <w:sz w:val="24"/>
          <w:szCs w:val="24"/>
        </w:rPr>
        <w:t xml:space="preserve">- </w:t>
      </w:r>
      <w:r w:rsidRPr="00A57C0E">
        <w:rPr>
          <w:sz w:val="24"/>
          <w:szCs w:val="24"/>
        </w:rPr>
        <w:t>ГОСТ Р 52907-2008  Источник электропитания радиоэлектронной аппаратуры.</w:t>
      </w:r>
    </w:p>
    <w:p w14:paraId="2464A5B8" w14:textId="42BBCCF1" w:rsidR="00302FBC" w:rsidRDefault="00302FBC" w:rsidP="00302FBC">
      <w:pPr>
        <w:ind w:firstLine="709"/>
        <w:rPr>
          <w:b/>
          <w:bCs/>
          <w:shd w:val="clear" w:color="auto" w:fill="FFFFFF"/>
        </w:rPr>
      </w:pPr>
      <w:r w:rsidRPr="00A57C0E">
        <w:rPr>
          <w:rStyle w:val="afc"/>
          <w:b w:val="0"/>
          <w:bCs w:val="0"/>
          <w:shd w:val="clear" w:color="auto" w:fill="FFFFFF"/>
        </w:rPr>
        <w:t>- ГОСТ Р 53195.2-2008</w:t>
      </w:r>
      <w:r w:rsidRPr="00A57C0E">
        <w:rPr>
          <w:b/>
          <w:bCs/>
          <w:shd w:val="clear" w:color="auto" w:fill="FFFFFF"/>
        </w:rPr>
        <w:t>  </w:t>
      </w:r>
      <w:r w:rsidRPr="00A57C0E">
        <w:rPr>
          <w:rStyle w:val="afc"/>
          <w:b w:val="0"/>
          <w:bCs w:val="0"/>
          <w:shd w:val="clear" w:color="auto" w:fill="FFFFFF"/>
        </w:rPr>
        <w:t>«Безопасность функциональная связанных с безопасностью зданий и сооружений систем. Часть 2. Общие требования»</w:t>
      </w:r>
      <w:r w:rsidRPr="00A57C0E">
        <w:rPr>
          <w:b/>
          <w:bCs/>
          <w:shd w:val="clear" w:color="auto" w:fill="FFFFFF"/>
        </w:rPr>
        <w:t>. </w:t>
      </w:r>
    </w:p>
    <w:p w14:paraId="39B21CD5" w14:textId="77777777" w:rsidR="007D481A" w:rsidRPr="00A57C0E" w:rsidRDefault="007D481A" w:rsidP="00302FBC">
      <w:pPr>
        <w:ind w:firstLine="709"/>
        <w:rPr>
          <w:b/>
          <w:bCs/>
        </w:rPr>
      </w:pPr>
    </w:p>
    <w:p w14:paraId="44364BA0" w14:textId="77777777" w:rsidR="00302FBC" w:rsidRPr="00A57C0E" w:rsidRDefault="00302FBC" w:rsidP="00A440BB">
      <w:pPr>
        <w:pStyle w:val="a7"/>
        <w:spacing w:before="0" w:after="0"/>
        <w:ind w:left="0" w:firstLine="709"/>
        <w:jc w:val="both"/>
        <w:outlineLvl w:val="2"/>
        <w:rPr>
          <w:b/>
        </w:rPr>
      </w:pPr>
      <w:r w:rsidRPr="00A57C0E">
        <w:rPr>
          <w:b/>
        </w:rPr>
        <w:t>6.2. Условия оказания услуг</w:t>
      </w:r>
    </w:p>
    <w:p w14:paraId="72001369" w14:textId="77777777" w:rsidR="00302FBC" w:rsidRPr="00A57C0E" w:rsidRDefault="00302FBC" w:rsidP="00302FBC">
      <w:pPr>
        <w:widowControl w:val="0"/>
        <w:autoSpaceDE w:val="0"/>
        <w:autoSpaceDN w:val="0"/>
        <w:adjustRightInd w:val="0"/>
        <w:ind w:firstLine="709"/>
        <w:jc w:val="both"/>
      </w:pPr>
      <w:r w:rsidRPr="00A57C0E">
        <w:t xml:space="preserve">6.2.1. Услуги оказываются согласно установленным регламентам ТО-1 и ТО-2. </w:t>
      </w:r>
    </w:p>
    <w:p w14:paraId="07F59EA1" w14:textId="77777777" w:rsidR="00302FBC" w:rsidRPr="00A57C0E" w:rsidRDefault="00302FBC" w:rsidP="00302FBC">
      <w:pPr>
        <w:pStyle w:val="a7"/>
        <w:spacing w:before="0" w:after="0"/>
        <w:ind w:left="0" w:firstLine="709"/>
        <w:jc w:val="both"/>
        <w:outlineLvl w:val="2"/>
      </w:pPr>
    </w:p>
    <w:p w14:paraId="74D34726" w14:textId="77777777" w:rsidR="00302FBC" w:rsidRPr="00A57C0E" w:rsidRDefault="00302FBC" w:rsidP="00A440BB">
      <w:pPr>
        <w:pStyle w:val="a7"/>
        <w:spacing w:before="0" w:after="0"/>
        <w:ind w:left="0" w:firstLine="709"/>
        <w:jc w:val="both"/>
        <w:outlineLvl w:val="2"/>
        <w:rPr>
          <w:b/>
        </w:rPr>
      </w:pPr>
      <w:r w:rsidRPr="00A57C0E">
        <w:rPr>
          <w:b/>
        </w:rPr>
        <w:t>6.3. Требования к безопасности</w:t>
      </w:r>
    </w:p>
    <w:p w14:paraId="685D73A4" w14:textId="77777777" w:rsidR="00302FBC" w:rsidRPr="00A57C0E" w:rsidRDefault="00302FBC" w:rsidP="00302FBC">
      <w:pPr>
        <w:pStyle w:val="a7"/>
        <w:shd w:val="clear" w:color="auto" w:fill="FFFFFF"/>
        <w:autoSpaceDE w:val="0"/>
        <w:autoSpaceDN w:val="0"/>
        <w:adjustRightInd w:val="0"/>
        <w:spacing w:before="0" w:after="0"/>
        <w:ind w:left="0" w:firstLine="709"/>
        <w:jc w:val="both"/>
      </w:pPr>
      <w:r w:rsidRPr="00A57C0E">
        <w:t xml:space="preserve">6.3.1. Услуги осуществляются в соответствии с требованиями охраны труда и правилами эксплуатации электроустановок.  </w:t>
      </w:r>
    </w:p>
    <w:p w14:paraId="642A37B6" w14:textId="77777777" w:rsidR="00302FBC" w:rsidRPr="00A57C0E" w:rsidRDefault="00302FBC" w:rsidP="00302FBC">
      <w:pPr>
        <w:pStyle w:val="a7"/>
        <w:spacing w:before="0" w:after="0"/>
        <w:ind w:left="0" w:firstLine="709"/>
        <w:jc w:val="both"/>
        <w:outlineLvl w:val="2"/>
        <w:rPr>
          <w:b/>
        </w:rPr>
      </w:pPr>
    </w:p>
    <w:p w14:paraId="42A838DA" w14:textId="77777777" w:rsidR="00302FBC" w:rsidRPr="00A57C0E" w:rsidRDefault="00302FBC" w:rsidP="00A440BB">
      <w:pPr>
        <w:pStyle w:val="a7"/>
        <w:spacing w:before="0" w:after="0"/>
        <w:ind w:left="0" w:firstLine="709"/>
        <w:jc w:val="both"/>
        <w:outlineLvl w:val="2"/>
        <w:rPr>
          <w:b/>
        </w:rPr>
      </w:pPr>
      <w:r w:rsidRPr="00A57C0E">
        <w:rPr>
          <w:b/>
        </w:rPr>
        <w:t>6.4. Требования к конфиденциальности</w:t>
      </w:r>
    </w:p>
    <w:p w14:paraId="4A99E713" w14:textId="7660185E" w:rsidR="00302FBC" w:rsidRDefault="00302FBC" w:rsidP="00302FBC">
      <w:pPr>
        <w:ind w:right="282" w:firstLine="709"/>
        <w:jc w:val="both"/>
        <w:rPr>
          <w:lang w:eastAsia="ar-SA"/>
        </w:rPr>
      </w:pPr>
      <w:r w:rsidRPr="00A57C0E">
        <w:t xml:space="preserve">6.4.1. </w:t>
      </w:r>
      <w:r w:rsidRPr="00A57C0E">
        <w:rPr>
          <w:lang w:eastAsia="ar-SA"/>
        </w:rPr>
        <w:t>По взаимному согласию сторон конфиденциальной признается конкретная информация, касающаяся предмета оказания услуг, хода их выполнения и полученных результатов. Исполнитель обязан обеспечить защиту конфиденциальной информации, ставшей ему доступной. Исполнитель гарантирует соблюдение третьими лицами условий конфиденциальности. Вышеперечисленные обязательства действуют во все время оказания Исполнителем услуг, а также в течение трех лет после окончания этих услуг.</w:t>
      </w:r>
    </w:p>
    <w:p w14:paraId="5F93BA32" w14:textId="77777777" w:rsidR="00A440BB" w:rsidRPr="00A57C0E" w:rsidRDefault="00A440BB" w:rsidP="00302FBC">
      <w:pPr>
        <w:ind w:right="282" w:firstLine="709"/>
        <w:jc w:val="both"/>
        <w:rPr>
          <w:lang w:eastAsia="ar-SA"/>
        </w:rPr>
      </w:pPr>
    </w:p>
    <w:p w14:paraId="0D42A29D" w14:textId="77777777" w:rsidR="00302FBC" w:rsidRPr="00A57C0E" w:rsidRDefault="00302FBC" w:rsidP="00302FBC">
      <w:pPr>
        <w:pStyle w:val="a7"/>
        <w:spacing w:before="0" w:after="0"/>
        <w:ind w:left="0" w:firstLine="709"/>
        <w:jc w:val="both"/>
        <w:outlineLvl w:val="2"/>
        <w:rPr>
          <w:b/>
        </w:rPr>
      </w:pPr>
    </w:p>
    <w:p w14:paraId="50652B4A" w14:textId="77777777" w:rsidR="00302FBC" w:rsidRPr="00A57C0E" w:rsidRDefault="00302FBC" w:rsidP="00A440BB">
      <w:pPr>
        <w:pStyle w:val="a7"/>
        <w:spacing w:before="0" w:after="0"/>
        <w:ind w:left="0" w:firstLine="709"/>
        <w:jc w:val="both"/>
        <w:outlineLvl w:val="2"/>
        <w:rPr>
          <w:b/>
        </w:rPr>
      </w:pPr>
      <w:r w:rsidRPr="00A57C0E">
        <w:rPr>
          <w:b/>
        </w:rPr>
        <w:t>6.5. Требования по приемки услуг</w:t>
      </w:r>
    </w:p>
    <w:p w14:paraId="543A8FF2" w14:textId="77777777" w:rsidR="00302FBC" w:rsidRPr="00A57C0E" w:rsidRDefault="00302FBC" w:rsidP="00302FBC">
      <w:pPr>
        <w:widowControl w:val="0"/>
        <w:autoSpaceDE w:val="0"/>
        <w:autoSpaceDN w:val="0"/>
        <w:adjustRightInd w:val="0"/>
        <w:ind w:firstLine="709"/>
        <w:jc w:val="both"/>
      </w:pPr>
      <w:r w:rsidRPr="00A57C0E">
        <w:t xml:space="preserve">6.5.1. Работоспособность СОТС после проведения ТО проверяется представителями Исполнителя и Заказчика путем проверки прохождения сигналов с датчиков охранной сигнализации на пульт центрального наблюдения. </w:t>
      </w:r>
    </w:p>
    <w:p w14:paraId="65B11D7D" w14:textId="77777777" w:rsidR="00302FBC" w:rsidRPr="00A57C0E" w:rsidRDefault="00302FBC" w:rsidP="00302FBC">
      <w:pPr>
        <w:widowControl w:val="0"/>
        <w:autoSpaceDE w:val="0"/>
        <w:autoSpaceDN w:val="0"/>
        <w:adjustRightInd w:val="0"/>
        <w:ind w:firstLine="709"/>
        <w:jc w:val="both"/>
      </w:pPr>
      <w:r w:rsidRPr="00A57C0E">
        <w:t>Работоспособность системы СОТ после проведения ТО проверяется представителями Исполнителя и Заказчика путем проверки изображения от камер наблюдения и проверки архивов видеозаписей на мониторах системы.</w:t>
      </w:r>
    </w:p>
    <w:p w14:paraId="56C537CC" w14:textId="77777777" w:rsidR="00302FBC" w:rsidRPr="00A57C0E" w:rsidRDefault="00302FBC" w:rsidP="00302FBC">
      <w:pPr>
        <w:widowControl w:val="0"/>
        <w:autoSpaceDE w:val="0"/>
        <w:autoSpaceDN w:val="0"/>
        <w:adjustRightInd w:val="0"/>
        <w:ind w:firstLine="709"/>
        <w:jc w:val="both"/>
      </w:pPr>
      <w:r w:rsidRPr="00A57C0E">
        <w:t>Работоспособность системы СКУД после проведения ТО проверяется представителями Заказчика и Исполнителя путем проверки наличия связи со всеми компонентами и контроллерами СКУД, прохождения сигналов управления к исполнительным устройствам.</w:t>
      </w:r>
    </w:p>
    <w:p w14:paraId="66FA82D2" w14:textId="77777777" w:rsidR="00302FBC" w:rsidRPr="00A57C0E" w:rsidRDefault="00302FBC" w:rsidP="00302FBC">
      <w:pPr>
        <w:widowControl w:val="0"/>
        <w:autoSpaceDE w:val="0"/>
        <w:autoSpaceDN w:val="0"/>
        <w:adjustRightInd w:val="0"/>
        <w:ind w:firstLine="709"/>
        <w:jc w:val="both"/>
      </w:pPr>
      <w:r w:rsidRPr="00A57C0E">
        <w:t>По результатам проведения ТО, ТР составляется акт сдачи-приема оказанных услуг в двух экземплярах.</w:t>
      </w:r>
    </w:p>
    <w:p w14:paraId="337999D7" w14:textId="77777777" w:rsidR="00302FBC" w:rsidRPr="00A57C0E" w:rsidRDefault="00302FBC" w:rsidP="00302FBC">
      <w:pPr>
        <w:widowControl w:val="0"/>
        <w:tabs>
          <w:tab w:val="left" w:pos="993"/>
          <w:tab w:val="left" w:pos="1170"/>
        </w:tabs>
        <w:ind w:firstLine="709"/>
        <w:jc w:val="both"/>
      </w:pPr>
    </w:p>
    <w:p w14:paraId="5B0FA7FE" w14:textId="77777777" w:rsidR="00302FBC" w:rsidRPr="00A57C0E" w:rsidRDefault="00302FBC" w:rsidP="00302FBC">
      <w:pPr>
        <w:widowControl w:val="0"/>
        <w:tabs>
          <w:tab w:val="left" w:pos="993"/>
          <w:tab w:val="left" w:pos="1170"/>
        </w:tabs>
        <w:ind w:firstLine="709"/>
        <w:jc w:val="center"/>
        <w:rPr>
          <w:b/>
        </w:rPr>
      </w:pPr>
    </w:p>
    <w:p w14:paraId="02ACA1C8" w14:textId="77777777" w:rsidR="00302FBC" w:rsidRPr="00A57C0E" w:rsidRDefault="00302FBC" w:rsidP="00A440BB">
      <w:pPr>
        <w:widowControl w:val="0"/>
        <w:tabs>
          <w:tab w:val="left" w:pos="993"/>
          <w:tab w:val="left" w:pos="1170"/>
        </w:tabs>
        <w:ind w:firstLine="709"/>
        <w:jc w:val="both"/>
        <w:rPr>
          <w:b/>
        </w:rPr>
      </w:pPr>
      <w:r w:rsidRPr="00A57C0E">
        <w:rPr>
          <w:b/>
        </w:rPr>
        <w:t>6.6. Требования по передаче заказчику закупки технических и иных документов (оформление результатов оказанных услуг)</w:t>
      </w:r>
    </w:p>
    <w:p w14:paraId="33C7155A" w14:textId="77777777" w:rsidR="00302FBC" w:rsidRPr="00A57C0E" w:rsidRDefault="00302FBC" w:rsidP="00302FBC">
      <w:pPr>
        <w:ind w:firstLine="709"/>
        <w:jc w:val="both"/>
        <w:rPr>
          <w:b/>
        </w:rPr>
      </w:pPr>
      <w:r w:rsidRPr="00A57C0E">
        <w:t>6.6.1. В соответствии с Федеральным законом от 27.07.2006 г. № 152-ФЗ «О персональных данных», с целью защиты прав и свобод работников, соискателей, посетителей, клиентов Заказчика, при обработке их персональных данных в ходе исполнения договорных обязательств, Исполнитель принимает на себя обязательства соблюдать конфиденциальность сведений о персональных данных работников, соискателей, посетителей, клиентов Заказчика, ставшие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778AF12A" w14:textId="77777777" w:rsidR="00302FBC" w:rsidRPr="00A57C0E" w:rsidRDefault="00302FBC" w:rsidP="00302FBC">
      <w:pPr>
        <w:ind w:firstLine="709"/>
        <w:jc w:val="both"/>
        <w:rPr>
          <w:b/>
        </w:rPr>
      </w:pPr>
      <w:r w:rsidRPr="00A57C0E">
        <w:t>6.6.2.</w:t>
      </w:r>
      <w:r w:rsidRPr="00A57C0E">
        <w:rPr>
          <w:b/>
        </w:rPr>
        <w:t xml:space="preserve"> </w:t>
      </w:r>
      <w:r w:rsidRPr="00A57C0E">
        <w:t>В течение 10-ти календарных дней с даты подписания договора передать по акту приема-передачи Исполнителю персональные   данные для обработки. (НАРОЧНО).</w:t>
      </w:r>
    </w:p>
    <w:p w14:paraId="2852D670" w14:textId="77777777" w:rsidR="00302FBC" w:rsidRDefault="00302FBC" w:rsidP="00302FBC">
      <w:pPr>
        <w:ind w:firstLine="709"/>
        <w:jc w:val="both"/>
      </w:pPr>
      <w:r w:rsidRPr="00A57C0E">
        <w:t>6.6.3.</w:t>
      </w:r>
      <w:r w:rsidRPr="00A57C0E">
        <w:rPr>
          <w:b/>
        </w:rPr>
        <w:t xml:space="preserve"> </w:t>
      </w:r>
      <w:r w:rsidRPr="00A57C0E">
        <w:t xml:space="preserve">В случае необходимости дополнения изменения характера охраняемых данных заказчику необходимо своевременно предоставлять измененные данные нарочно.  </w:t>
      </w:r>
    </w:p>
    <w:p w14:paraId="0CF95C09" w14:textId="77777777" w:rsidR="00302FBC" w:rsidRPr="00A57C0E" w:rsidRDefault="00302FBC" w:rsidP="00302FBC">
      <w:pPr>
        <w:ind w:firstLine="709"/>
        <w:jc w:val="both"/>
        <w:rPr>
          <w:b/>
        </w:rPr>
      </w:pPr>
    </w:p>
    <w:p w14:paraId="554C7479" w14:textId="77777777" w:rsidR="00302FBC" w:rsidRPr="00A57C0E" w:rsidRDefault="00302FBC" w:rsidP="00302FBC">
      <w:pPr>
        <w:pStyle w:val="a7"/>
        <w:spacing w:before="0" w:after="0"/>
        <w:ind w:left="0" w:firstLine="709"/>
        <w:jc w:val="both"/>
        <w:outlineLvl w:val="2"/>
      </w:pPr>
    </w:p>
    <w:p w14:paraId="711D306D" w14:textId="77777777" w:rsidR="00302FBC" w:rsidRPr="00A57C0E" w:rsidRDefault="00302FBC" w:rsidP="00302FBC">
      <w:pPr>
        <w:pStyle w:val="ConsPlusNormal"/>
        <w:numPr>
          <w:ilvl w:val="0"/>
          <w:numId w:val="25"/>
        </w:num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C0E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14:paraId="07D7CA13" w14:textId="77777777" w:rsidR="00302FBC" w:rsidRPr="00A57C0E" w:rsidRDefault="00302FBC" w:rsidP="00302FBC">
      <w:pPr>
        <w:pStyle w:val="ConsPlusNormal"/>
        <w:numPr>
          <w:ilvl w:val="1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C0E">
        <w:rPr>
          <w:rFonts w:ascii="Times New Roman" w:hAnsi="Times New Roman" w:cs="Times New Roman"/>
          <w:sz w:val="24"/>
          <w:szCs w:val="24"/>
        </w:rPr>
        <w:t>Исполнитель несет ответственность перед Заказчиком за причиненный своими действиями или бездействиями материальный ущерб (в т.ч. оборудования, здания) Заказчика в размере затрат на их восстановление.</w:t>
      </w:r>
    </w:p>
    <w:p w14:paraId="7C6FF3C5" w14:textId="77777777" w:rsidR="00302FBC" w:rsidRPr="00A57C0E" w:rsidRDefault="00302FBC" w:rsidP="00302FBC">
      <w:pPr>
        <w:tabs>
          <w:tab w:val="left" w:pos="1560"/>
        </w:tabs>
        <w:ind w:firstLine="709"/>
        <w:jc w:val="both"/>
        <w:rPr>
          <w:b/>
        </w:rPr>
      </w:pPr>
    </w:p>
    <w:p w14:paraId="6DE7C799" w14:textId="77777777" w:rsidR="00302FBC" w:rsidRPr="00A57C0E" w:rsidRDefault="00302FBC" w:rsidP="00302FBC">
      <w:pPr>
        <w:pStyle w:val="ConsPlusNormal"/>
        <w:numPr>
          <w:ilvl w:val="0"/>
          <w:numId w:val="2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C0E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6FE11C4F" w14:textId="77777777" w:rsidR="00302FBC" w:rsidRPr="00A57C0E" w:rsidRDefault="00302FBC" w:rsidP="00302FBC">
      <w:pPr>
        <w:pStyle w:val="ConsPlusNormal"/>
        <w:ind w:left="56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57C0E">
        <w:rPr>
          <w:rFonts w:ascii="Times New Roman" w:hAnsi="Times New Roman" w:cs="Times New Roman"/>
          <w:sz w:val="24"/>
          <w:szCs w:val="24"/>
        </w:rPr>
        <w:t xml:space="preserve">8.1. Специальные требования не применимы. </w:t>
      </w:r>
    </w:p>
    <w:p w14:paraId="2A07F9E9" w14:textId="77777777" w:rsidR="00302FBC" w:rsidRPr="00A57C0E" w:rsidRDefault="00302FBC" w:rsidP="00302FBC">
      <w:pPr>
        <w:tabs>
          <w:tab w:val="left" w:pos="1560"/>
        </w:tabs>
        <w:ind w:firstLine="709"/>
        <w:jc w:val="both"/>
        <w:rPr>
          <w:b/>
        </w:rPr>
      </w:pPr>
    </w:p>
    <w:p w14:paraId="0F0B3930" w14:textId="77777777" w:rsidR="00302FBC" w:rsidRPr="00A57C0E" w:rsidRDefault="00302FBC" w:rsidP="00302FBC">
      <w:pPr>
        <w:tabs>
          <w:tab w:val="left" w:pos="1560"/>
        </w:tabs>
        <w:ind w:firstLine="709"/>
        <w:jc w:val="both"/>
        <w:rPr>
          <w:b/>
        </w:rPr>
      </w:pPr>
    </w:p>
    <w:p w14:paraId="3C9D9C3D" w14:textId="77777777" w:rsidR="00302FBC" w:rsidRPr="00A57C0E" w:rsidRDefault="00302FBC" w:rsidP="00302FBC">
      <w:pPr>
        <w:pStyle w:val="a7"/>
        <w:tabs>
          <w:tab w:val="left" w:pos="1560"/>
        </w:tabs>
        <w:spacing w:before="0" w:after="0"/>
        <w:ind w:left="0" w:firstLine="709"/>
        <w:contextualSpacing w:val="0"/>
        <w:jc w:val="both"/>
        <w:rPr>
          <w:b/>
        </w:rPr>
      </w:pPr>
    </w:p>
    <w:p w14:paraId="057F93AD" w14:textId="77777777" w:rsidR="00302FBC" w:rsidRPr="0004271E" w:rsidRDefault="00302FBC" w:rsidP="00302FBC">
      <w:pPr>
        <w:shd w:val="clear" w:color="auto" w:fill="FFFFFF"/>
        <w:tabs>
          <w:tab w:val="left" w:pos="9639"/>
        </w:tabs>
        <w:ind w:firstLine="709"/>
        <w:jc w:val="center"/>
        <w:rPr>
          <w:b/>
        </w:rPr>
      </w:pPr>
    </w:p>
    <w:p w14:paraId="3EAE0B1E" w14:textId="77777777" w:rsidR="00543A21" w:rsidRPr="00A57C0E" w:rsidRDefault="00543A21" w:rsidP="00302FBC">
      <w:pPr>
        <w:shd w:val="clear" w:color="auto" w:fill="FFFFFF"/>
        <w:tabs>
          <w:tab w:val="left" w:pos="9639"/>
        </w:tabs>
        <w:ind w:firstLine="709"/>
        <w:jc w:val="center"/>
        <w:rPr>
          <w:b/>
        </w:rPr>
      </w:pPr>
    </w:p>
    <w:sectPr w:rsidR="00543A21" w:rsidRPr="00A57C0E" w:rsidSect="00C8072C">
      <w:footerReference w:type="default" r:id="rId8"/>
      <w:pgSz w:w="11906" w:h="16838"/>
      <w:pgMar w:top="1134" w:right="720" w:bottom="1134" w:left="1134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4CA9F" w14:textId="77777777" w:rsidR="00F3644A" w:rsidRDefault="00F3644A" w:rsidP="00D20A07">
      <w:r>
        <w:separator/>
      </w:r>
    </w:p>
  </w:endnote>
  <w:endnote w:type="continuationSeparator" w:id="0">
    <w:p w14:paraId="719524B7" w14:textId="77777777" w:rsidR="00F3644A" w:rsidRDefault="00F3644A" w:rsidP="00D2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74481" w14:textId="7BF54106" w:rsidR="00BF20CB" w:rsidRDefault="00BF20CB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E1731F">
      <w:rPr>
        <w:noProof/>
      </w:rPr>
      <w:t>1</w:t>
    </w:r>
    <w:r>
      <w:fldChar w:fldCharType="end"/>
    </w:r>
  </w:p>
  <w:p w14:paraId="36DBE64D" w14:textId="77777777" w:rsidR="00BF20CB" w:rsidRDefault="00BF20C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2616F" w14:textId="77777777" w:rsidR="00F3644A" w:rsidRDefault="00F3644A" w:rsidP="00D20A07">
      <w:r>
        <w:separator/>
      </w:r>
    </w:p>
  </w:footnote>
  <w:footnote w:type="continuationSeparator" w:id="0">
    <w:p w14:paraId="5B2A7B5E" w14:textId="77777777" w:rsidR="00F3644A" w:rsidRDefault="00F3644A" w:rsidP="00D20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auto"/>
      </w:rPr>
    </w:lvl>
  </w:abstractNum>
  <w:abstractNum w:abstractNumId="1" w15:restartNumberingAfterBreak="0">
    <w:nsid w:val="00000010"/>
    <w:multiLevelType w:val="singleLevel"/>
    <w:tmpl w:val="00000010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11"/>
    <w:multiLevelType w:val="singleLevel"/>
    <w:tmpl w:val="00000011"/>
    <w:name w:val="WW8Num2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C253D7"/>
    <w:multiLevelType w:val="hybridMultilevel"/>
    <w:tmpl w:val="60169228"/>
    <w:lvl w:ilvl="0" w:tplc="E0689F3C">
      <w:start w:val="1"/>
      <w:numFmt w:val="decimal"/>
      <w:lvlText w:val="2.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C3F19"/>
    <w:multiLevelType w:val="multilevel"/>
    <w:tmpl w:val="A3661416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04" w:hanging="42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5" w15:restartNumberingAfterBreak="0">
    <w:nsid w:val="0A16161C"/>
    <w:multiLevelType w:val="multilevel"/>
    <w:tmpl w:val="CBECC568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896" w:hanging="660"/>
      </w:pPr>
      <w:rPr>
        <w:rFonts w:hint="default"/>
        <w:b w:val="0"/>
        <w:color w:val="000000"/>
      </w:rPr>
    </w:lvl>
    <w:lvl w:ilvl="2">
      <w:start w:val="6"/>
      <w:numFmt w:val="decimal"/>
      <w:lvlText w:val="%1.%2.%3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6" w15:restartNumberingAfterBreak="0">
    <w:nsid w:val="0B9501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A61536"/>
    <w:multiLevelType w:val="multilevel"/>
    <w:tmpl w:val="E54AF1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32266A"/>
    <w:multiLevelType w:val="multilevel"/>
    <w:tmpl w:val="C8365CF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62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3088" w:hanging="1080"/>
      </w:pPr>
    </w:lvl>
    <w:lvl w:ilvl="5">
      <w:start w:val="1"/>
      <w:numFmt w:val="decimal"/>
      <w:lvlText w:val="%1.%2.%3.%4.%5.%6"/>
      <w:lvlJc w:val="left"/>
      <w:pPr>
        <w:ind w:left="3590" w:hanging="1080"/>
      </w:pPr>
    </w:lvl>
    <w:lvl w:ilvl="6">
      <w:start w:val="1"/>
      <w:numFmt w:val="decimal"/>
      <w:lvlText w:val="%1.%2.%3.%4.%5.%6.%7"/>
      <w:lvlJc w:val="left"/>
      <w:pPr>
        <w:ind w:left="4452" w:hanging="1440"/>
      </w:pPr>
    </w:lvl>
    <w:lvl w:ilvl="7">
      <w:start w:val="1"/>
      <w:numFmt w:val="decimal"/>
      <w:lvlText w:val="%1.%2.%3.%4.%5.%6.%7.%8"/>
      <w:lvlJc w:val="left"/>
      <w:pPr>
        <w:ind w:left="4954" w:hanging="1440"/>
      </w:pPr>
    </w:lvl>
    <w:lvl w:ilvl="8">
      <w:start w:val="1"/>
      <w:numFmt w:val="decimal"/>
      <w:lvlText w:val="%1.%2.%3.%4.%5.%6.%7.%8.%9"/>
      <w:lvlJc w:val="left"/>
      <w:pPr>
        <w:ind w:left="5816" w:hanging="1800"/>
      </w:pPr>
    </w:lvl>
  </w:abstractNum>
  <w:abstractNum w:abstractNumId="9" w15:restartNumberingAfterBreak="0">
    <w:nsid w:val="11C608CD"/>
    <w:multiLevelType w:val="multilevel"/>
    <w:tmpl w:val="C46CE1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0" w15:restartNumberingAfterBreak="0">
    <w:nsid w:val="125B5548"/>
    <w:multiLevelType w:val="hybridMultilevel"/>
    <w:tmpl w:val="589A97FE"/>
    <w:lvl w:ilvl="0" w:tplc="8EDABF70">
      <w:start w:val="1"/>
      <w:numFmt w:val="decimal"/>
      <w:lvlText w:val="3.4.%1"/>
      <w:lvlJc w:val="righ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C045C2"/>
    <w:multiLevelType w:val="multilevel"/>
    <w:tmpl w:val="A5BEF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12" w15:restartNumberingAfterBreak="0">
    <w:nsid w:val="196D1B4A"/>
    <w:multiLevelType w:val="hybridMultilevel"/>
    <w:tmpl w:val="6B3E9A16"/>
    <w:lvl w:ilvl="0" w:tplc="D4683EFC">
      <w:start w:val="1"/>
      <w:numFmt w:val="decimal"/>
      <w:lvlText w:val="5.%1."/>
      <w:lvlJc w:val="left"/>
      <w:pPr>
        <w:ind w:left="2208" w:hanging="360"/>
      </w:pPr>
      <w:rPr>
        <w:rFonts w:hint="default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2928" w:hanging="360"/>
      </w:pPr>
    </w:lvl>
    <w:lvl w:ilvl="2" w:tplc="0419001B" w:tentative="1">
      <w:start w:val="1"/>
      <w:numFmt w:val="lowerRoman"/>
      <w:lvlText w:val="%3."/>
      <w:lvlJc w:val="right"/>
      <w:pPr>
        <w:ind w:left="3648" w:hanging="180"/>
      </w:pPr>
    </w:lvl>
    <w:lvl w:ilvl="3" w:tplc="0419000F" w:tentative="1">
      <w:start w:val="1"/>
      <w:numFmt w:val="decimal"/>
      <w:lvlText w:val="%4."/>
      <w:lvlJc w:val="left"/>
      <w:pPr>
        <w:ind w:left="4368" w:hanging="360"/>
      </w:pPr>
    </w:lvl>
    <w:lvl w:ilvl="4" w:tplc="04190019" w:tentative="1">
      <w:start w:val="1"/>
      <w:numFmt w:val="lowerLetter"/>
      <w:lvlText w:val="%5."/>
      <w:lvlJc w:val="left"/>
      <w:pPr>
        <w:ind w:left="5088" w:hanging="360"/>
      </w:pPr>
    </w:lvl>
    <w:lvl w:ilvl="5" w:tplc="0419001B" w:tentative="1">
      <w:start w:val="1"/>
      <w:numFmt w:val="lowerRoman"/>
      <w:lvlText w:val="%6."/>
      <w:lvlJc w:val="right"/>
      <w:pPr>
        <w:ind w:left="5808" w:hanging="180"/>
      </w:pPr>
    </w:lvl>
    <w:lvl w:ilvl="6" w:tplc="0419000F" w:tentative="1">
      <w:start w:val="1"/>
      <w:numFmt w:val="decimal"/>
      <w:lvlText w:val="%7."/>
      <w:lvlJc w:val="left"/>
      <w:pPr>
        <w:ind w:left="6528" w:hanging="360"/>
      </w:pPr>
    </w:lvl>
    <w:lvl w:ilvl="7" w:tplc="04190019" w:tentative="1">
      <w:start w:val="1"/>
      <w:numFmt w:val="lowerLetter"/>
      <w:lvlText w:val="%8."/>
      <w:lvlJc w:val="left"/>
      <w:pPr>
        <w:ind w:left="7248" w:hanging="360"/>
      </w:pPr>
    </w:lvl>
    <w:lvl w:ilvl="8" w:tplc="041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13" w15:restartNumberingAfterBreak="0">
    <w:nsid w:val="1DB9778B"/>
    <w:multiLevelType w:val="multilevel"/>
    <w:tmpl w:val="A5BEF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14" w15:restartNumberingAfterBreak="0">
    <w:nsid w:val="1EFC662B"/>
    <w:multiLevelType w:val="hybridMultilevel"/>
    <w:tmpl w:val="924C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A708F"/>
    <w:multiLevelType w:val="multilevel"/>
    <w:tmpl w:val="80D638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2A9E2D32"/>
    <w:multiLevelType w:val="multilevel"/>
    <w:tmpl w:val="AF04AF9E"/>
    <w:lvl w:ilvl="0">
      <w:start w:val="2"/>
      <w:numFmt w:val="decimal"/>
      <w:pStyle w:val="1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4253" w:firstLine="709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AB1087B"/>
    <w:multiLevelType w:val="multilevel"/>
    <w:tmpl w:val="08090025"/>
    <w:lvl w:ilvl="0">
      <w:start w:val="1"/>
      <w:numFmt w:val="decimal"/>
      <w:pStyle w:val="10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pStyle w:val="20"/>
      <w:lvlText w:val="%1.%2"/>
      <w:lvlJc w:val="left"/>
      <w:pPr>
        <w:tabs>
          <w:tab w:val="num" w:pos="5578"/>
        </w:tabs>
        <w:ind w:left="5578" w:hanging="576"/>
      </w:pPr>
    </w:lvl>
    <w:lvl w:ilvl="2">
      <w:start w:val="1"/>
      <w:numFmt w:val="decimal"/>
      <w:pStyle w:val="30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006"/>
        </w:tabs>
        <w:ind w:left="1006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18" w15:restartNumberingAfterBreak="0">
    <w:nsid w:val="2E773A35"/>
    <w:multiLevelType w:val="hybridMultilevel"/>
    <w:tmpl w:val="6C44C8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CE6DE1"/>
    <w:multiLevelType w:val="multilevel"/>
    <w:tmpl w:val="F0E2A17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0" w15:restartNumberingAfterBreak="0">
    <w:nsid w:val="3B7E7E98"/>
    <w:multiLevelType w:val="multilevel"/>
    <w:tmpl w:val="BEEE31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1" w15:restartNumberingAfterBreak="0">
    <w:nsid w:val="415D549D"/>
    <w:multiLevelType w:val="hybridMultilevel"/>
    <w:tmpl w:val="91C26052"/>
    <w:lvl w:ilvl="0" w:tplc="8F8ED2F4">
      <w:start w:val="1"/>
      <w:numFmt w:val="decimal"/>
      <w:lvlText w:val="%1"/>
      <w:lvlJc w:val="left"/>
      <w:pPr>
        <w:ind w:left="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4" w:hanging="360"/>
      </w:pPr>
    </w:lvl>
    <w:lvl w:ilvl="2" w:tplc="0419001B" w:tentative="1">
      <w:start w:val="1"/>
      <w:numFmt w:val="lowerRoman"/>
      <w:lvlText w:val="%3."/>
      <w:lvlJc w:val="right"/>
      <w:pPr>
        <w:ind w:left="2054" w:hanging="180"/>
      </w:pPr>
    </w:lvl>
    <w:lvl w:ilvl="3" w:tplc="0419000F" w:tentative="1">
      <w:start w:val="1"/>
      <w:numFmt w:val="decimal"/>
      <w:lvlText w:val="%4."/>
      <w:lvlJc w:val="left"/>
      <w:pPr>
        <w:ind w:left="2774" w:hanging="360"/>
      </w:pPr>
    </w:lvl>
    <w:lvl w:ilvl="4" w:tplc="04190019" w:tentative="1">
      <w:start w:val="1"/>
      <w:numFmt w:val="lowerLetter"/>
      <w:lvlText w:val="%5."/>
      <w:lvlJc w:val="left"/>
      <w:pPr>
        <w:ind w:left="3494" w:hanging="360"/>
      </w:pPr>
    </w:lvl>
    <w:lvl w:ilvl="5" w:tplc="0419001B" w:tentative="1">
      <w:start w:val="1"/>
      <w:numFmt w:val="lowerRoman"/>
      <w:lvlText w:val="%6."/>
      <w:lvlJc w:val="right"/>
      <w:pPr>
        <w:ind w:left="4214" w:hanging="180"/>
      </w:pPr>
    </w:lvl>
    <w:lvl w:ilvl="6" w:tplc="0419000F" w:tentative="1">
      <w:start w:val="1"/>
      <w:numFmt w:val="decimal"/>
      <w:lvlText w:val="%7."/>
      <w:lvlJc w:val="left"/>
      <w:pPr>
        <w:ind w:left="4934" w:hanging="360"/>
      </w:pPr>
    </w:lvl>
    <w:lvl w:ilvl="7" w:tplc="04190019" w:tentative="1">
      <w:start w:val="1"/>
      <w:numFmt w:val="lowerLetter"/>
      <w:lvlText w:val="%8."/>
      <w:lvlJc w:val="left"/>
      <w:pPr>
        <w:ind w:left="5654" w:hanging="360"/>
      </w:pPr>
    </w:lvl>
    <w:lvl w:ilvl="8" w:tplc="041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2" w15:restartNumberingAfterBreak="0">
    <w:nsid w:val="42AC0FE8"/>
    <w:multiLevelType w:val="hybridMultilevel"/>
    <w:tmpl w:val="6D6E8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E106FB"/>
    <w:multiLevelType w:val="hybridMultilevel"/>
    <w:tmpl w:val="12E64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474A5D"/>
    <w:multiLevelType w:val="multilevel"/>
    <w:tmpl w:val="952AF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25" w15:restartNumberingAfterBreak="0">
    <w:nsid w:val="48A81E89"/>
    <w:multiLevelType w:val="multilevel"/>
    <w:tmpl w:val="A13C0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26" w15:restartNumberingAfterBreak="0">
    <w:nsid w:val="4A1267C9"/>
    <w:multiLevelType w:val="multilevel"/>
    <w:tmpl w:val="F71EEF7A"/>
    <w:lvl w:ilvl="0">
      <w:start w:val="5"/>
      <w:numFmt w:val="decimal"/>
      <w:lvlText w:val="%1."/>
      <w:lvlJc w:val="left"/>
      <w:pPr>
        <w:ind w:left="210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4CCC6271"/>
    <w:multiLevelType w:val="hybridMultilevel"/>
    <w:tmpl w:val="CD1EB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9004B9"/>
    <w:multiLevelType w:val="hybridMultilevel"/>
    <w:tmpl w:val="D02CBA38"/>
    <w:lvl w:ilvl="0" w:tplc="1E588422">
      <w:start w:val="1"/>
      <w:numFmt w:val="decimal"/>
      <w:lvlText w:val="3.2.%1"/>
      <w:lvlJc w:val="right"/>
      <w:pPr>
        <w:ind w:left="10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B172E0"/>
    <w:multiLevelType w:val="multilevel"/>
    <w:tmpl w:val="8402E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30" w15:restartNumberingAfterBreak="0">
    <w:nsid w:val="569C71B4"/>
    <w:multiLevelType w:val="hybridMultilevel"/>
    <w:tmpl w:val="B74A450E"/>
    <w:lvl w:ilvl="0" w:tplc="EFC644E6">
      <w:start w:val="1"/>
      <w:numFmt w:val="decimal"/>
      <w:lvlText w:val="3.3.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9C7510"/>
    <w:multiLevelType w:val="multilevel"/>
    <w:tmpl w:val="6ACA6318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32" w15:restartNumberingAfterBreak="0">
    <w:nsid w:val="5CCB21D5"/>
    <w:multiLevelType w:val="multilevel"/>
    <w:tmpl w:val="A13C00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33" w15:restartNumberingAfterBreak="0">
    <w:nsid w:val="639C2795"/>
    <w:multiLevelType w:val="multilevel"/>
    <w:tmpl w:val="A13C0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34" w15:restartNumberingAfterBreak="0">
    <w:nsid w:val="64710D03"/>
    <w:multiLevelType w:val="multilevel"/>
    <w:tmpl w:val="C8D884E2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35" w15:restartNumberingAfterBreak="0">
    <w:nsid w:val="64BA123E"/>
    <w:multiLevelType w:val="multilevel"/>
    <w:tmpl w:val="4CDCEC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  <w:lang w:val="en-GB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 w15:restartNumberingAfterBreak="0">
    <w:nsid w:val="6564690F"/>
    <w:multiLevelType w:val="hybridMultilevel"/>
    <w:tmpl w:val="59E4E1DE"/>
    <w:lvl w:ilvl="0" w:tplc="71D2FDE8">
      <w:start w:val="1"/>
      <w:numFmt w:val="decimal"/>
      <w:lvlText w:val="7.%1"/>
      <w:lvlJc w:val="righ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342025"/>
    <w:multiLevelType w:val="hybridMultilevel"/>
    <w:tmpl w:val="A42EE6A8"/>
    <w:lvl w:ilvl="0" w:tplc="8F846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A40E7D"/>
    <w:multiLevelType w:val="multilevel"/>
    <w:tmpl w:val="81AE84AE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39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0" w15:restartNumberingAfterBreak="0">
    <w:nsid w:val="73BC3546"/>
    <w:multiLevelType w:val="multilevel"/>
    <w:tmpl w:val="115EC1D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41" w15:restartNumberingAfterBreak="0">
    <w:nsid w:val="73DB6B81"/>
    <w:multiLevelType w:val="hybridMultilevel"/>
    <w:tmpl w:val="1EA4F8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36662D"/>
    <w:multiLevelType w:val="hybridMultilevel"/>
    <w:tmpl w:val="321A6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D2696"/>
    <w:multiLevelType w:val="hybridMultilevel"/>
    <w:tmpl w:val="0D527884"/>
    <w:lvl w:ilvl="0" w:tplc="3C04ECD2">
      <w:start w:val="1"/>
      <w:numFmt w:val="decimal"/>
      <w:lvlText w:val="4.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54336D"/>
    <w:multiLevelType w:val="hybridMultilevel"/>
    <w:tmpl w:val="55DC2E94"/>
    <w:lvl w:ilvl="0" w:tplc="2C541042">
      <w:start w:val="1"/>
      <w:numFmt w:val="decimal"/>
      <w:lvlText w:val="5.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"/>
  </w:num>
  <w:num w:numId="18">
    <w:abstractNumId w:val="2"/>
  </w:num>
  <w:num w:numId="19">
    <w:abstractNumId w:val="22"/>
  </w:num>
  <w:num w:numId="20">
    <w:abstractNumId w:val="14"/>
  </w:num>
  <w:num w:numId="2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18"/>
  </w:num>
  <w:num w:numId="27">
    <w:abstractNumId w:val="3"/>
  </w:num>
  <w:num w:numId="28">
    <w:abstractNumId w:val="24"/>
  </w:num>
  <w:num w:numId="29">
    <w:abstractNumId w:val="35"/>
  </w:num>
  <w:num w:numId="30">
    <w:abstractNumId w:val="20"/>
  </w:num>
  <w:num w:numId="31">
    <w:abstractNumId w:val="11"/>
  </w:num>
  <w:num w:numId="32">
    <w:abstractNumId w:val="21"/>
  </w:num>
  <w:num w:numId="33">
    <w:abstractNumId w:val="13"/>
  </w:num>
  <w:num w:numId="34">
    <w:abstractNumId w:val="25"/>
  </w:num>
  <w:num w:numId="35">
    <w:abstractNumId w:val="5"/>
  </w:num>
  <w:num w:numId="36">
    <w:abstractNumId w:val="15"/>
  </w:num>
  <w:num w:numId="37">
    <w:abstractNumId w:val="33"/>
  </w:num>
  <w:num w:numId="38">
    <w:abstractNumId w:val="19"/>
  </w:num>
  <w:num w:numId="39">
    <w:abstractNumId w:val="7"/>
  </w:num>
  <w:num w:numId="40">
    <w:abstractNumId w:val="39"/>
  </w:num>
  <w:num w:numId="41">
    <w:abstractNumId w:val="9"/>
  </w:num>
  <w:num w:numId="42">
    <w:abstractNumId w:val="16"/>
  </w:num>
  <w:num w:numId="43">
    <w:abstractNumId w:val="26"/>
  </w:num>
  <w:num w:numId="44">
    <w:abstractNumId w:val="29"/>
  </w:num>
  <w:num w:numId="45">
    <w:abstractNumId w:val="42"/>
  </w:num>
  <w:num w:numId="46">
    <w:abstractNumId w:val="37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F28"/>
    <w:rsid w:val="00001ACC"/>
    <w:rsid w:val="000063C3"/>
    <w:rsid w:val="000106DD"/>
    <w:rsid w:val="00013685"/>
    <w:rsid w:val="00024FD9"/>
    <w:rsid w:val="00025034"/>
    <w:rsid w:val="00035F52"/>
    <w:rsid w:val="00036C21"/>
    <w:rsid w:val="0004231B"/>
    <w:rsid w:val="0004271E"/>
    <w:rsid w:val="00045AE6"/>
    <w:rsid w:val="00050695"/>
    <w:rsid w:val="00051050"/>
    <w:rsid w:val="0005652E"/>
    <w:rsid w:val="00066CD9"/>
    <w:rsid w:val="00080328"/>
    <w:rsid w:val="00084B90"/>
    <w:rsid w:val="00085E70"/>
    <w:rsid w:val="00091901"/>
    <w:rsid w:val="000A3136"/>
    <w:rsid w:val="000A331D"/>
    <w:rsid w:val="000A4716"/>
    <w:rsid w:val="000A6EB1"/>
    <w:rsid w:val="000B0FB2"/>
    <w:rsid w:val="000B24AF"/>
    <w:rsid w:val="000B4221"/>
    <w:rsid w:val="000B6E31"/>
    <w:rsid w:val="000C1C61"/>
    <w:rsid w:val="000C2C19"/>
    <w:rsid w:val="000C3D36"/>
    <w:rsid w:val="000C6DAE"/>
    <w:rsid w:val="000D1420"/>
    <w:rsid w:val="000D1F5E"/>
    <w:rsid w:val="000E0986"/>
    <w:rsid w:val="000E39F2"/>
    <w:rsid w:val="000E4304"/>
    <w:rsid w:val="000E5BA4"/>
    <w:rsid w:val="000F092F"/>
    <w:rsid w:val="000F1E29"/>
    <w:rsid w:val="000F5902"/>
    <w:rsid w:val="000F7CF6"/>
    <w:rsid w:val="00101006"/>
    <w:rsid w:val="001011C1"/>
    <w:rsid w:val="00101F8B"/>
    <w:rsid w:val="001035C1"/>
    <w:rsid w:val="001040D6"/>
    <w:rsid w:val="001062FE"/>
    <w:rsid w:val="00110F3C"/>
    <w:rsid w:val="001129CA"/>
    <w:rsid w:val="0011602D"/>
    <w:rsid w:val="00116EE6"/>
    <w:rsid w:val="00117899"/>
    <w:rsid w:val="00124654"/>
    <w:rsid w:val="00124DE9"/>
    <w:rsid w:val="00133C6C"/>
    <w:rsid w:val="00135E09"/>
    <w:rsid w:val="00145D9F"/>
    <w:rsid w:val="00147B9F"/>
    <w:rsid w:val="00152B5D"/>
    <w:rsid w:val="00155BA3"/>
    <w:rsid w:val="0015699B"/>
    <w:rsid w:val="001571EF"/>
    <w:rsid w:val="00162619"/>
    <w:rsid w:val="00166161"/>
    <w:rsid w:val="00166568"/>
    <w:rsid w:val="0016779F"/>
    <w:rsid w:val="0017087A"/>
    <w:rsid w:val="001709FC"/>
    <w:rsid w:val="00175C74"/>
    <w:rsid w:val="00180FF8"/>
    <w:rsid w:val="00182D55"/>
    <w:rsid w:val="00183726"/>
    <w:rsid w:val="00186607"/>
    <w:rsid w:val="00190481"/>
    <w:rsid w:val="0019109A"/>
    <w:rsid w:val="00192FB7"/>
    <w:rsid w:val="0019423E"/>
    <w:rsid w:val="00197FF8"/>
    <w:rsid w:val="001A1C33"/>
    <w:rsid w:val="001A330A"/>
    <w:rsid w:val="001A664F"/>
    <w:rsid w:val="001B04EF"/>
    <w:rsid w:val="001B34A3"/>
    <w:rsid w:val="001C1451"/>
    <w:rsid w:val="001C47A1"/>
    <w:rsid w:val="001C49E8"/>
    <w:rsid w:val="001C5534"/>
    <w:rsid w:val="001D1743"/>
    <w:rsid w:val="001E4C83"/>
    <w:rsid w:val="001E4DF4"/>
    <w:rsid w:val="001F090C"/>
    <w:rsid w:val="00202034"/>
    <w:rsid w:val="0021223C"/>
    <w:rsid w:val="00213925"/>
    <w:rsid w:val="002169E0"/>
    <w:rsid w:val="00221A49"/>
    <w:rsid w:val="00225D49"/>
    <w:rsid w:val="0022688A"/>
    <w:rsid w:val="00234A25"/>
    <w:rsid w:val="00240766"/>
    <w:rsid w:val="00241839"/>
    <w:rsid w:val="00247012"/>
    <w:rsid w:val="00252DAA"/>
    <w:rsid w:val="002530A1"/>
    <w:rsid w:val="00260ED4"/>
    <w:rsid w:val="00263174"/>
    <w:rsid w:val="00275B56"/>
    <w:rsid w:val="002779B7"/>
    <w:rsid w:val="00281565"/>
    <w:rsid w:val="00282286"/>
    <w:rsid w:val="0028372B"/>
    <w:rsid w:val="00286D75"/>
    <w:rsid w:val="002A1760"/>
    <w:rsid w:val="002A2E8A"/>
    <w:rsid w:val="002A336D"/>
    <w:rsid w:val="002A5655"/>
    <w:rsid w:val="002B0251"/>
    <w:rsid w:val="002B4CB8"/>
    <w:rsid w:val="002B50E8"/>
    <w:rsid w:val="002B7702"/>
    <w:rsid w:val="002B79CE"/>
    <w:rsid w:val="002C4248"/>
    <w:rsid w:val="002C7E17"/>
    <w:rsid w:val="002D727D"/>
    <w:rsid w:val="002E5A5F"/>
    <w:rsid w:val="002E7571"/>
    <w:rsid w:val="002F09E8"/>
    <w:rsid w:val="002F1D99"/>
    <w:rsid w:val="002F200F"/>
    <w:rsid w:val="002F4173"/>
    <w:rsid w:val="002F4DE0"/>
    <w:rsid w:val="00301F0F"/>
    <w:rsid w:val="00302FBC"/>
    <w:rsid w:val="003036F3"/>
    <w:rsid w:val="00315653"/>
    <w:rsid w:val="003225FC"/>
    <w:rsid w:val="00322F28"/>
    <w:rsid w:val="00327521"/>
    <w:rsid w:val="00331930"/>
    <w:rsid w:val="00340403"/>
    <w:rsid w:val="003404A1"/>
    <w:rsid w:val="00343F25"/>
    <w:rsid w:val="0034620C"/>
    <w:rsid w:val="00347BF0"/>
    <w:rsid w:val="00351657"/>
    <w:rsid w:val="00354A44"/>
    <w:rsid w:val="0036393B"/>
    <w:rsid w:val="00366334"/>
    <w:rsid w:val="00371F6C"/>
    <w:rsid w:val="00377A94"/>
    <w:rsid w:val="0039350F"/>
    <w:rsid w:val="003940C6"/>
    <w:rsid w:val="0039626C"/>
    <w:rsid w:val="00397244"/>
    <w:rsid w:val="00397A81"/>
    <w:rsid w:val="003A5BC7"/>
    <w:rsid w:val="003B3DEE"/>
    <w:rsid w:val="003B44C1"/>
    <w:rsid w:val="003B4F07"/>
    <w:rsid w:val="003B55C1"/>
    <w:rsid w:val="003C2AE7"/>
    <w:rsid w:val="003C3A45"/>
    <w:rsid w:val="003D3CBF"/>
    <w:rsid w:val="003D62C3"/>
    <w:rsid w:val="003D6463"/>
    <w:rsid w:val="003E3B96"/>
    <w:rsid w:val="003E3D65"/>
    <w:rsid w:val="003F00CC"/>
    <w:rsid w:val="003F3657"/>
    <w:rsid w:val="003F3D2B"/>
    <w:rsid w:val="004034F7"/>
    <w:rsid w:val="00403FEB"/>
    <w:rsid w:val="00404662"/>
    <w:rsid w:val="00406A1C"/>
    <w:rsid w:val="0041592C"/>
    <w:rsid w:val="004177C0"/>
    <w:rsid w:val="00423544"/>
    <w:rsid w:val="004253AA"/>
    <w:rsid w:val="0042582C"/>
    <w:rsid w:val="004310FC"/>
    <w:rsid w:val="004327E9"/>
    <w:rsid w:val="004426EF"/>
    <w:rsid w:val="00444A0E"/>
    <w:rsid w:val="0044782E"/>
    <w:rsid w:val="00454DCA"/>
    <w:rsid w:val="00455AB6"/>
    <w:rsid w:val="00457BA9"/>
    <w:rsid w:val="00467C9B"/>
    <w:rsid w:val="00473033"/>
    <w:rsid w:val="00473E63"/>
    <w:rsid w:val="00482191"/>
    <w:rsid w:val="00482879"/>
    <w:rsid w:val="00483173"/>
    <w:rsid w:val="00487A3E"/>
    <w:rsid w:val="00490404"/>
    <w:rsid w:val="00493CFD"/>
    <w:rsid w:val="004948E3"/>
    <w:rsid w:val="00496999"/>
    <w:rsid w:val="00496D0D"/>
    <w:rsid w:val="004A5D09"/>
    <w:rsid w:val="004A7677"/>
    <w:rsid w:val="004A7AA8"/>
    <w:rsid w:val="004B697B"/>
    <w:rsid w:val="004C6842"/>
    <w:rsid w:val="004C7034"/>
    <w:rsid w:val="004D328D"/>
    <w:rsid w:val="004E15F4"/>
    <w:rsid w:val="004E4EA6"/>
    <w:rsid w:val="004E659E"/>
    <w:rsid w:val="004F120F"/>
    <w:rsid w:val="004F35B5"/>
    <w:rsid w:val="004F6414"/>
    <w:rsid w:val="004F78CA"/>
    <w:rsid w:val="0050121B"/>
    <w:rsid w:val="00501E80"/>
    <w:rsid w:val="00503945"/>
    <w:rsid w:val="00505DB7"/>
    <w:rsid w:val="0050636A"/>
    <w:rsid w:val="00507913"/>
    <w:rsid w:val="005104DE"/>
    <w:rsid w:val="00513667"/>
    <w:rsid w:val="005152F9"/>
    <w:rsid w:val="00517959"/>
    <w:rsid w:val="00517A8D"/>
    <w:rsid w:val="00517ABD"/>
    <w:rsid w:val="0052001D"/>
    <w:rsid w:val="0052014C"/>
    <w:rsid w:val="00520A2E"/>
    <w:rsid w:val="00527860"/>
    <w:rsid w:val="005315DB"/>
    <w:rsid w:val="0053333D"/>
    <w:rsid w:val="00541D13"/>
    <w:rsid w:val="0054385C"/>
    <w:rsid w:val="00543A21"/>
    <w:rsid w:val="00552AE2"/>
    <w:rsid w:val="005651B8"/>
    <w:rsid w:val="00566FAC"/>
    <w:rsid w:val="00567191"/>
    <w:rsid w:val="00572130"/>
    <w:rsid w:val="00580711"/>
    <w:rsid w:val="005825BD"/>
    <w:rsid w:val="00583A9E"/>
    <w:rsid w:val="00587415"/>
    <w:rsid w:val="00590DA8"/>
    <w:rsid w:val="005A2981"/>
    <w:rsid w:val="005B09F3"/>
    <w:rsid w:val="005B22A9"/>
    <w:rsid w:val="005B3AE4"/>
    <w:rsid w:val="005B7E60"/>
    <w:rsid w:val="005C346B"/>
    <w:rsid w:val="005C76A4"/>
    <w:rsid w:val="005C7931"/>
    <w:rsid w:val="005C7F9C"/>
    <w:rsid w:val="005D06BA"/>
    <w:rsid w:val="005D4B01"/>
    <w:rsid w:val="005D6C54"/>
    <w:rsid w:val="005D7282"/>
    <w:rsid w:val="005F0117"/>
    <w:rsid w:val="005F02B7"/>
    <w:rsid w:val="005F477B"/>
    <w:rsid w:val="005F557B"/>
    <w:rsid w:val="005F5A9B"/>
    <w:rsid w:val="006003F9"/>
    <w:rsid w:val="00605370"/>
    <w:rsid w:val="00605FD0"/>
    <w:rsid w:val="006108D6"/>
    <w:rsid w:val="00613E79"/>
    <w:rsid w:val="00617BF8"/>
    <w:rsid w:val="00626C94"/>
    <w:rsid w:val="00630E69"/>
    <w:rsid w:val="00631058"/>
    <w:rsid w:val="0064247E"/>
    <w:rsid w:val="0064259B"/>
    <w:rsid w:val="0064262B"/>
    <w:rsid w:val="00643796"/>
    <w:rsid w:val="00643A51"/>
    <w:rsid w:val="00643C23"/>
    <w:rsid w:val="00655266"/>
    <w:rsid w:val="00655CCF"/>
    <w:rsid w:val="006565B6"/>
    <w:rsid w:val="00657768"/>
    <w:rsid w:val="00662E2F"/>
    <w:rsid w:val="00662FB2"/>
    <w:rsid w:val="00670298"/>
    <w:rsid w:val="00671969"/>
    <w:rsid w:val="00674EB0"/>
    <w:rsid w:val="00677517"/>
    <w:rsid w:val="0068054A"/>
    <w:rsid w:val="006822D9"/>
    <w:rsid w:val="00690A89"/>
    <w:rsid w:val="00692350"/>
    <w:rsid w:val="00695D80"/>
    <w:rsid w:val="006A082F"/>
    <w:rsid w:val="006A0C7C"/>
    <w:rsid w:val="006A177C"/>
    <w:rsid w:val="006A3160"/>
    <w:rsid w:val="006A3E13"/>
    <w:rsid w:val="006A6D16"/>
    <w:rsid w:val="006B2CE4"/>
    <w:rsid w:val="006C4721"/>
    <w:rsid w:val="006D1B38"/>
    <w:rsid w:val="006D2151"/>
    <w:rsid w:val="006D366F"/>
    <w:rsid w:val="006E48EF"/>
    <w:rsid w:val="006E6AD4"/>
    <w:rsid w:val="006E7E26"/>
    <w:rsid w:val="006F2AD7"/>
    <w:rsid w:val="006F3235"/>
    <w:rsid w:val="007026BC"/>
    <w:rsid w:val="0070322C"/>
    <w:rsid w:val="00703F1C"/>
    <w:rsid w:val="0070406C"/>
    <w:rsid w:val="00704841"/>
    <w:rsid w:val="00706E22"/>
    <w:rsid w:val="0070709F"/>
    <w:rsid w:val="00711737"/>
    <w:rsid w:val="007130AB"/>
    <w:rsid w:val="007147F5"/>
    <w:rsid w:val="00717055"/>
    <w:rsid w:val="00724A07"/>
    <w:rsid w:val="0073288C"/>
    <w:rsid w:val="00745F5B"/>
    <w:rsid w:val="007460A2"/>
    <w:rsid w:val="00756664"/>
    <w:rsid w:val="00756ECB"/>
    <w:rsid w:val="00762E4D"/>
    <w:rsid w:val="00782262"/>
    <w:rsid w:val="0079123F"/>
    <w:rsid w:val="00791CE8"/>
    <w:rsid w:val="007964C3"/>
    <w:rsid w:val="007A37D7"/>
    <w:rsid w:val="007B2DB1"/>
    <w:rsid w:val="007B7032"/>
    <w:rsid w:val="007C0B95"/>
    <w:rsid w:val="007C3945"/>
    <w:rsid w:val="007C4823"/>
    <w:rsid w:val="007C4F14"/>
    <w:rsid w:val="007D315C"/>
    <w:rsid w:val="007D481A"/>
    <w:rsid w:val="007D56EB"/>
    <w:rsid w:val="007D5ECD"/>
    <w:rsid w:val="007E22CA"/>
    <w:rsid w:val="007E36D0"/>
    <w:rsid w:val="007E6127"/>
    <w:rsid w:val="007E6B36"/>
    <w:rsid w:val="007F1214"/>
    <w:rsid w:val="007F133D"/>
    <w:rsid w:val="007F3907"/>
    <w:rsid w:val="007F5CF8"/>
    <w:rsid w:val="00803029"/>
    <w:rsid w:val="00812D24"/>
    <w:rsid w:val="008134E0"/>
    <w:rsid w:val="00815ACD"/>
    <w:rsid w:val="008164B6"/>
    <w:rsid w:val="00817F11"/>
    <w:rsid w:val="008200C0"/>
    <w:rsid w:val="00820AB5"/>
    <w:rsid w:val="00821D13"/>
    <w:rsid w:val="00822DAC"/>
    <w:rsid w:val="00824180"/>
    <w:rsid w:val="008327A6"/>
    <w:rsid w:val="00844475"/>
    <w:rsid w:val="008500F0"/>
    <w:rsid w:val="008501DB"/>
    <w:rsid w:val="00851680"/>
    <w:rsid w:val="00854BD7"/>
    <w:rsid w:val="00856AA1"/>
    <w:rsid w:val="008617D2"/>
    <w:rsid w:val="00864DAB"/>
    <w:rsid w:val="00870D12"/>
    <w:rsid w:val="00885EF2"/>
    <w:rsid w:val="00886FBC"/>
    <w:rsid w:val="00891820"/>
    <w:rsid w:val="0089326B"/>
    <w:rsid w:val="00893578"/>
    <w:rsid w:val="00894075"/>
    <w:rsid w:val="008A0CEE"/>
    <w:rsid w:val="008B6912"/>
    <w:rsid w:val="008B71FD"/>
    <w:rsid w:val="008C1C3D"/>
    <w:rsid w:val="008C5DB0"/>
    <w:rsid w:val="008D07F3"/>
    <w:rsid w:val="008D15EB"/>
    <w:rsid w:val="008D733F"/>
    <w:rsid w:val="008E472A"/>
    <w:rsid w:val="008E646C"/>
    <w:rsid w:val="008F0992"/>
    <w:rsid w:val="008F11C8"/>
    <w:rsid w:val="008F414F"/>
    <w:rsid w:val="008F42E5"/>
    <w:rsid w:val="008F589F"/>
    <w:rsid w:val="0090759F"/>
    <w:rsid w:val="00913165"/>
    <w:rsid w:val="009145EE"/>
    <w:rsid w:val="00917A85"/>
    <w:rsid w:val="00920F55"/>
    <w:rsid w:val="00921C40"/>
    <w:rsid w:val="009273C0"/>
    <w:rsid w:val="0093013C"/>
    <w:rsid w:val="00936F72"/>
    <w:rsid w:val="009412EB"/>
    <w:rsid w:val="00945D39"/>
    <w:rsid w:val="00945F49"/>
    <w:rsid w:val="00951F04"/>
    <w:rsid w:val="009569A7"/>
    <w:rsid w:val="009620A9"/>
    <w:rsid w:val="00972242"/>
    <w:rsid w:val="00975F60"/>
    <w:rsid w:val="009766D2"/>
    <w:rsid w:val="00990A5E"/>
    <w:rsid w:val="009936E2"/>
    <w:rsid w:val="009940CA"/>
    <w:rsid w:val="00995988"/>
    <w:rsid w:val="009A252D"/>
    <w:rsid w:val="009A273C"/>
    <w:rsid w:val="009A4D46"/>
    <w:rsid w:val="009B4377"/>
    <w:rsid w:val="009B5E62"/>
    <w:rsid w:val="009B65DF"/>
    <w:rsid w:val="009C3147"/>
    <w:rsid w:val="009D1FD7"/>
    <w:rsid w:val="009D289D"/>
    <w:rsid w:val="009D368A"/>
    <w:rsid w:val="009D5258"/>
    <w:rsid w:val="009E3265"/>
    <w:rsid w:val="009E399B"/>
    <w:rsid w:val="009E4EBF"/>
    <w:rsid w:val="009E5C7D"/>
    <w:rsid w:val="009E63CD"/>
    <w:rsid w:val="009E6564"/>
    <w:rsid w:val="009E69F9"/>
    <w:rsid w:val="009E7A1D"/>
    <w:rsid w:val="009F0E63"/>
    <w:rsid w:val="00A06CBA"/>
    <w:rsid w:val="00A06E5C"/>
    <w:rsid w:val="00A11517"/>
    <w:rsid w:val="00A1330D"/>
    <w:rsid w:val="00A209E9"/>
    <w:rsid w:val="00A2645B"/>
    <w:rsid w:val="00A31620"/>
    <w:rsid w:val="00A33C4A"/>
    <w:rsid w:val="00A3465C"/>
    <w:rsid w:val="00A34928"/>
    <w:rsid w:val="00A35D70"/>
    <w:rsid w:val="00A42122"/>
    <w:rsid w:val="00A440BB"/>
    <w:rsid w:val="00A44783"/>
    <w:rsid w:val="00A45E55"/>
    <w:rsid w:val="00A462B1"/>
    <w:rsid w:val="00A47936"/>
    <w:rsid w:val="00A47AFB"/>
    <w:rsid w:val="00A50C75"/>
    <w:rsid w:val="00A52E18"/>
    <w:rsid w:val="00A57C0E"/>
    <w:rsid w:val="00A60A60"/>
    <w:rsid w:val="00A639A6"/>
    <w:rsid w:val="00A66736"/>
    <w:rsid w:val="00A670B1"/>
    <w:rsid w:val="00A74A88"/>
    <w:rsid w:val="00A81F1C"/>
    <w:rsid w:val="00A82447"/>
    <w:rsid w:val="00A84BDE"/>
    <w:rsid w:val="00A85CEC"/>
    <w:rsid w:val="00A85EE2"/>
    <w:rsid w:val="00A8713E"/>
    <w:rsid w:val="00A879F3"/>
    <w:rsid w:val="00A907F0"/>
    <w:rsid w:val="00A92403"/>
    <w:rsid w:val="00A92795"/>
    <w:rsid w:val="00A93AF5"/>
    <w:rsid w:val="00A97724"/>
    <w:rsid w:val="00A97886"/>
    <w:rsid w:val="00AA0817"/>
    <w:rsid w:val="00AB244F"/>
    <w:rsid w:val="00AB2FB7"/>
    <w:rsid w:val="00AB72F5"/>
    <w:rsid w:val="00AB7CCC"/>
    <w:rsid w:val="00AC5BF4"/>
    <w:rsid w:val="00AD3A26"/>
    <w:rsid w:val="00AD40B3"/>
    <w:rsid w:val="00AD6797"/>
    <w:rsid w:val="00AE3230"/>
    <w:rsid w:val="00AE5C60"/>
    <w:rsid w:val="00AF3BD4"/>
    <w:rsid w:val="00AF650C"/>
    <w:rsid w:val="00B015C7"/>
    <w:rsid w:val="00B0188A"/>
    <w:rsid w:val="00B1012D"/>
    <w:rsid w:val="00B24D94"/>
    <w:rsid w:val="00B33A8A"/>
    <w:rsid w:val="00B416B6"/>
    <w:rsid w:val="00B41805"/>
    <w:rsid w:val="00B45EC3"/>
    <w:rsid w:val="00B46916"/>
    <w:rsid w:val="00B472C5"/>
    <w:rsid w:val="00B51690"/>
    <w:rsid w:val="00B51C02"/>
    <w:rsid w:val="00B53B3A"/>
    <w:rsid w:val="00B64584"/>
    <w:rsid w:val="00B66AF6"/>
    <w:rsid w:val="00B72622"/>
    <w:rsid w:val="00B72F17"/>
    <w:rsid w:val="00B745C1"/>
    <w:rsid w:val="00B76CEE"/>
    <w:rsid w:val="00B84080"/>
    <w:rsid w:val="00B92C88"/>
    <w:rsid w:val="00B96BCB"/>
    <w:rsid w:val="00BA00D7"/>
    <w:rsid w:val="00BA4D66"/>
    <w:rsid w:val="00BA5E67"/>
    <w:rsid w:val="00BB16D1"/>
    <w:rsid w:val="00BB33BB"/>
    <w:rsid w:val="00BB6CD0"/>
    <w:rsid w:val="00BB79FE"/>
    <w:rsid w:val="00BB7C2A"/>
    <w:rsid w:val="00BC61D6"/>
    <w:rsid w:val="00BC775F"/>
    <w:rsid w:val="00BD1BA0"/>
    <w:rsid w:val="00BD29C7"/>
    <w:rsid w:val="00BD4E10"/>
    <w:rsid w:val="00BD52F7"/>
    <w:rsid w:val="00BE3CA4"/>
    <w:rsid w:val="00BE6CD4"/>
    <w:rsid w:val="00BE7E8E"/>
    <w:rsid w:val="00BF14CD"/>
    <w:rsid w:val="00BF20CB"/>
    <w:rsid w:val="00BF37CA"/>
    <w:rsid w:val="00C07045"/>
    <w:rsid w:val="00C07417"/>
    <w:rsid w:val="00C21933"/>
    <w:rsid w:val="00C235AE"/>
    <w:rsid w:val="00C322CB"/>
    <w:rsid w:val="00C36E38"/>
    <w:rsid w:val="00C42F3B"/>
    <w:rsid w:val="00C461B0"/>
    <w:rsid w:val="00C510DE"/>
    <w:rsid w:val="00C55B3E"/>
    <w:rsid w:val="00C56D0D"/>
    <w:rsid w:val="00C60121"/>
    <w:rsid w:val="00C62ED4"/>
    <w:rsid w:val="00C65028"/>
    <w:rsid w:val="00C67697"/>
    <w:rsid w:val="00C71556"/>
    <w:rsid w:val="00C76A3D"/>
    <w:rsid w:val="00C80045"/>
    <w:rsid w:val="00C8072C"/>
    <w:rsid w:val="00C82A88"/>
    <w:rsid w:val="00C8392B"/>
    <w:rsid w:val="00C84D6C"/>
    <w:rsid w:val="00C8626D"/>
    <w:rsid w:val="00C937EC"/>
    <w:rsid w:val="00C97194"/>
    <w:rsid w:val="00CA4AE9"/>
    <w:rsid w:val="00CA6264"/>
    <w:rsid w:val="00CB019F"/>
    <w:rsid w:val="00CC3B88"/>
    <w:rsid w:val="00CC3C6D"/>
    <w:rsid w:val="00CD3AAE"/>
    <w:rsid w:val="00CD3E34"/>
    <w:rsid w:val="00CD6E1D"/>
    <w:rsid w:val="00CE1438"/>
    <w:rsid w:val="00CE1CFD"/>
    <w:rsid w:val="00CE2A93"/>
    <w:rsid w:val="00CE41F6"/>
    <w:rsid w:val="00CE7173"/>
    <w:rsid w:val="00CF2020"/>
    <w:rsid w:val="00CF442F"/>
    <w:rsid w:val="00CF4622"/>
    <w:rsid w:val="00CF6165"/>
    <w:rsid w:val="00CF6B5A"/>
    <w:rsid w:val="00D02FDF"/>
    <w:rsid w:val="00D04827"/>
    <w:rsid w:val="00D20A07"/>
    <w:rsid w:val="00D23988"/>
    <w:rsid w:val="00D23F7C"/>
    <w:rsid w:val="00D329B0"/>
    <w:rsid w:val="00D33E46"/>
    <w:rsid w:val="00D34370"/>
    <w:rsid w:val="00D34665"/>
    <w:rsid w:val="00D376DE"/>
    <w:rsid w:val="00D414F2"/>
    <w:rsid w:val="00D41735"/>
    <w:rsid w:val="00D46924"/>
    <w:rsid w:val="00D51D35"/>
    <w:rsid w:val="00D61B01"/>
    <w:rsid w:val="00D6416B"/>
    <w:rsid w:val="00D64284"/>
    <w:rsid w:val="00D65282"/>
    <w:rsid w:val="00D667DD"/>
    <w:rsid w:val="00D70898"/>
    <w:rsid w:val="00D71FDB"/>
    <w:rsid w:val="00D75CBB"/>
    <w:rsid w:val="00D777E4"/>
    <w:rsid w:val="00D80FCE"/>
    <w:rsid w:val="00D840C1"/>
    <w:rsid w:val="00D90303"/>
    <w:rsid w:val="00DA03D2"/>
    <w:rsid w:val="00DA083C"/>
    <w:rsid w:val="00DA0B2F"/>
    <w:rsid w:val="00DA155A"/>
    <w:rsid w:val="00DA77B2"/>
    <w:rsid w:val="00DB1B92"/>
    <w:rsid w:val="00DB37C0"/>
    <w:rsid w:val="00DC18A1"/>
    <w:rsid w:val="00DC7D56"/>
    <w:rsid w:val="00DD43D8"/>
    <w:rsid w:val="00DD518E"/>
    <w:rsid w:val="00DD61A5"/>
    <w:rsid w:val="00DE01A6"/>
    <w:rsid w:val="00DE1AA5"/>
    <w:rsid w:val="00DE4C0C"/>
    <w:rsid w:val="00DE560B"/>
    <w:rsid w:val="00DE7844"/>
    <w:rsid w:val="00DF09A7"/>
    <w:rsid w:val="00DF0A95"/>
    <w:rsid w:val="00DF736B"/>
    <w:rsid w:val="00E01034"/>
    <w:rsid w:val="00E02A24"/>
    <w:rsid w:val="00E0562F"/>
    <w:rsid w:val="00E0712E"/>
    <w:rsid w:val="00E11086"/>
    <w:rsid w:val="00E12686"/>
    <w:rsid w:val="00E1731F"/>
    <w:rsid w:val="00E24F94"/>
    <w:rsid w:val="00E2510E"/>
    <w:rsid w:val="00E308CA"/>
    <w:rsid w:val="00E506A4"/>
    <w:rsid w:val="00E5092B"/>
    <w:rsid w:val="00E50B72"/>
    <w:rsid w:val="00E52DDB"/>
    <w:rsid w:val="00E53C2B"/>
    <w:rsid w:val="00E62019"/>
    <w:rsid w:val="00E7320F"/>
    <w:rsid w:val="00E75799"/>
    <w:rsid w:val="00E76239"/>
    <w:rsid w:val="00E779A1"/>
    <w:rsid w:val="00E77E42"/>
    <w:rsid w:val="00E86917"/>
    <w:rsid w:val="00E91F2C"/>
    <w:rsid w:val="00E93AB6"/>
    <w:rsid w:val="00E97C76"/>
    <w:rsid w:val="00EA0F74"/>
    <w:rsid w:val="00EA4D50"/>
    <w:rsid w:val="00EC0320"/>
    <w:rsid w:val="00EC3410"/>
    <w:rsid w:val="00EC6A72"/>
    <w:rsid w:val="00ED1EAD"/>
    <w:rsid w:val="00ED4A85"/>
    <w:rsid w:val="00EE1069"/>
    <w:rsid w:val="00EE1635"/>
    <w:rsid w:val="00EE3D7F"/>
    <w:rsid w:val="00EE437B"/>
    <w:rsid w:val="00EE4541"/>
    <w:rsid w:val="00EF0D8A"/>
    <w:rsid w:val="00EF64BC"/>
    <w:rsid w:val="00F01013"/>
    <w:rsid w:val="00F0476F"/>
    <w:rsid w:val="00F05238"/>
    <w:rsid w:val="00F07138"/>
    <w:rsid w:val="00F120F7"/>
    <w:rsid w:val="00F21561"/>
    <w:rsid w:val="00F22DD3"/>
    <w:rsid w:val="00F23312"/>
    <w:rsid w:val="00F2483E"/>
    <w:rsid w:val="00F3098B"/>
    <w:rsid w:val="00F327C1"/>
    <w:rsid w:val="00F32C77"/>
    <w:rsid w:val="00F3644A"/>
    <w:rsid w:val="00F430D5"/>
    <w:rsid w:val="00F45980"/>
    <w:rsid w:val="00F459D0"/>
    <w:rsid w:val="00F55479"/>
    <w:rsid w:val="00F636AA"/>
    <w:rsid w:val="00F662A1"/>
    <w:rsid w:val="00F6759F"/>
    <w:rsid w:val="00F67BC7"/>
    <w:rsid w:val="00F70BDE"/>
    <w:rsid w:val="00F71431"/>
    <w:rsid w:val="00F74C22"/>
    <w:rsid w:val="00F754B3"/>
    <w:rsid w:val="00F76BEB"/>
    <w:rsid w:val="00F87C06"/>
    <w:rsid w:val="00F87DE2"/>
    <w:rsid w:val="00F90C01"/>
    <w:rsid w:val="00F95A40"/>
    <w:rsid w:val="00FA061B"/>
    <w:rsid w:val="00FA4E61"/>
    <w:rsid w:val="00FB0B2F"/>
    <w:rsid w:val="00FB3DB2"/>
    <w:rsid w:val="00FB7F1B"/>
    <w:rsid w:val="00FC071F"/>
    <w:rsid w:val="00FC33EE"/>
    <w:rsid w:val="00FD0FF4"/>
    <w:rsid w:val="00FD19B3"/>
    <w:rsid w:val="00FD6664"/>
    <w:rsid w:val="00FE1166"/>
    <w:rsid w:val="00FE5BF7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4039F"/>
  <w15:docId w15:val="{41356A0E-83F9-4579-A75E-B106C31A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F28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5F477B"/>
    <w:pPr>
      <w:keepNext/>
      <w:numPr>
        <w:numId w:val="16"/>
      </w:numPr>
      <w:spacing w:before="240" w:after="60"/>
      <w:outlineLvl w:val="0"/>
    </w:pPr>
    <w:rPr>
      <w:rFonts w:ascii="Arial" w:hAnsi="Arial"/>
      <w:b/>
      <w:kern w:val="28"/>
      <w:sz w:val="28"/>
      <w:szCs w:val="20"/>
      <w:lang w:val="en-GB"/>
    </w:rPr>
  </w:style>
  <w:style w:type="paragraph" w:styleId="20">
    <w:name w:val="heading 2"/>
    <w:basedOn w:val="a"/>
    <w:next w:val="a"/>
    <w:link w:val="21"/>
    <w:qFormat/>
    <w:rsid w:val="005F477B"/>
    <w:pPr>
      <w:keepNext/>
      <w:numPr>
        <w:ilvl w:val="1"/>
        <w:numId w:val="16"/>
      </w:numPr>
      <w:jc w:val="center"/>
      <w:outlineLvl w:val="1"/>
    </w:pPr>
    <w:rPr>
      <w:rFonts w:ascii="Arial" w:hAnsi="Arial"/>
      <w:b/>
      <w:sz w:val="18"/>
      <w:szCs w:val="20"/>
    </w:rPr>
  </w:style>
  <w:style w:type="paragraph" w:styleId="30">
    <w:name w:val="heading 3"/>
    <w:basedOn w:val="a"/>
    <w:next w:val="a"/>
    <w:link w:val="31"/>
    <w:qFormat/>
    <w:rsid w:val="005F477B"/>
    <w:pPr>
      <w:keepNext/>
      <w:numPr>
        <w:ilvl w:val="2"/>
        <w:numId w:val="16"/>
      </w:numPr>
      <w:spacing w:before="240" w:after="60"/>
      <w:outlineLvl w:val="2"/>
    </w:pPr>
    <w:rPr>
      <w:rFonts w:ascii="Arial" w:hAnsi="Arial"/>
      <w:szCs w:val="20"/>
      <w:lang w:val="en-GB"/>
    </w:rPr>
  </w:style>
  <w:style w:type="paragraph" w:styleId="4">
    <w:name w:val="heading 4"/>
    <w:basedOn w:val="a"/>
    <w:next w:val="a"/>
    <w:link w:val="40"/>
    <w:qFormat/>
    <w:rsid w:val="005F477B"/>
    <w:pPr>
      <w:keepNext/>
      <w:numPr>
        <w:ilvl w:val="3"/>
        <w:numId w:val="16"/>
      </w:numPr>
      <w:spacing w:before="240" w:after="60"/>
      <w:outlineLvl w:val="3"/>
    </w:pPr>
    <w:rPr>
      <w:rFonts w:ascii="Arial" w:hAnsi="Arial"/>
      <w:b/>
      <w:szCs w:val="20"/>
      <w:lang w:val="en-GB"/>
    </w:rPr>
  </w:style>
  <w:style w:type="paragraph" w:styleId="5">
    <w:name w:val="heading 5"/>
    <w:basedOn w:val="a"/>
    <w:next w:val="a"/>
    <w:link w:val="50"/>
    <w:qFormat/>
    <w:rsid w:val="005F477B"/>
    <w:pPr>
      <w:numPr>
        <w:ilvl w:val="4"/>
        <w:numId w:val="16"/>
      </w:numPr>
      <w:spacing w:before="240" w:after="60"/>
      <w:outlineLvl w:val="4"/>
    </w:pPr>
    <w:rPr>
      <w:sz w:val="22"/>
      <w:szCs w:val="20"/>
      <w:lang w:val="en-GB"/>
    </w:rPr>
  </w:style>
  <w:style w:type="paragraph" w:styleId="6">
    <w:name w:val="heading 6"/>
    <w:basedOn w:val="a"/>
    <w:next w:val="a"/>
    <w:link w:val="60"/>
    <w:qFormat/>
    <w:rsid w:val="005F477B"/>
    <w:pPr>
      <w:numPr>
        <w:ilvl w:val="5"/>
        <w:numId w:val="16"/>
      </w:numPr>
      <w:spacing w:before="240" w:after="60"/>
      <w:outlineLvl w:val="5"/>
    </w:pPr>
    <w:rPr>
      <w:i/>
      <w:sz w:val="22"/>
      <w:szCs w:val="20"/>
      <w:lang w:val="en-GB"/>
    </w:rPr>
  </w:style>
  <w:style w:type="paragraph" w:styleId="7">
    <w:name w:val="heading 7"/>
    <w:basedOn w:val="a"/>
    <w:next w:val="a"/>
    <w:link w:val="70"/>
    <w:qFormat/>
    <w:rsid w:val="005F477B"/>
    <w:pPr>
      <w:numPr>
        <w:ilvl w:val="6"/>
        <w:numId w:val="16"/>
      </w:numPr>
      <w:spacing w:before="240" w:after="60"/>
      <w:outlineLvl w:val="6"/>
    </w:pPr>
    <w:rPr>
      <w:rFonts w:ascii="Arial" w:hAnsi="Arial"/>
      <w:sz w:val="20"/>
      <w:szCs w:val="20"/>
      <w:lang w:val="en-GB"/>
    </w:rPr>
  </w:style>
  <w:style w:type="paragraph" w:styleId="8">
    <w:name w:val="heading 8"/>
    <w:basedOn w:val="a"/>
    <w:next w:val="a"/>
    <w:link w:val="80"/>
    <w:qFormat/>
    <w:rsid w:val="005F477B"/>
    <w:pPr>
      <w:numPr>
        <w:ilvl w:val="7"/>
        <w:numId w:val="16"/>
      </w:numPr>
      <w:spacing w:before="240" w:after="60"/>
      <w:outlineLvl w:val="7"/>
    </w:pPr>
    <w:rPr>
      <w:rFonts w:ascii="Arial" w:hAnsi="Arial"/>
      <w:i/>
      <w:sz w:val="20"/>
      <w:szCs w:val="20"/>
      <w:lang w:val="en-GB"/>
    </w:rPr>
  </w:style>
  <w:style w:type="paragraph" w:styleId="9">
    <w:name w:val="heading 9"/>
    <w:basedOn w:val="a"/>
    <w:next w:val="a"/>
    <w:link w:val="90"/>
    <w:qFormat/>
    <w:rsid w:val="005F477B"/>
    <w:pPr>
      <w:numPr>
        <w:ilvl w:val="8"/>
        <w:numId w:val="16"/>
      </w:numPr>
      <w:spacing w:before="240" w:after="60"/>
      <w:outlineLvl w:val="8"/>
    </w:pPr>
    <w:rPr>
      <w:rFonts w:ascii="Arial" w:hAnsi="Arial"/>
      <w:b/>
      <w:i/>
      <w:sz w:val="1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22F28"/>
    <w:pPr>
      <w:jc w:val="center"/>
    </w:pPr>
    <w:rPr>
      <w:sz w:val="28"/>
      <w:szCs w:val="28"/>
    </w:rPr>
  </w:style>
  <w:style w:type="character" w:customStyle="1" w:styleId="a4">
    <w:name w:val="Заголовок Знак"/>
    <w:link w:val="a3"/>
    <w:rsid w:val="00322F2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aliases w:val="бпОсновной текст Знак,body text Знак"/>
    <w:link w:val="a6"/>
    <w:locked/>
    <w:rsid w:val="00322F28"/>
    <w:rPr>
      <w:sz w:val="24"/>
      <w:szCs w:val="24"/>
    </w:rPr>
  </w:style>
  <w:style w:type="paragraph" w:styleId="a6">
    <w:name w:val="Body Text"/>
    <w:aliases w:val="бпОсновной текст,body text"/>
    <w:basedOn w:val="a"/>
    <w:link w:val="a5"/>
    <w:unhideWhenUsed/>
    <w:rsid w:val="00322F28"/>
    <w:pPr>
      <w:spacing w:after="120"/>
    </w:pPr>
    <w:rPr>
      <w:rFonts w:ascii="Calibri" w:eastAsia="Calibri" w:hAnsi="Calibri"/>
      <w:lang w:eastAsia="en-US"/>
    </w:rPr>
  </w:style>
  <w:style w:type="character" w:customStyle="1" w:styleId="12">
    <w:name w:val="Основной текст Знак1"/>
    <w:uiPriority w:val="99"/>
    <w:semiHidden/>
    <w:rsid w:val="00322F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Bullet List,FooterText,numbered,Paragraphe de liste1,lp1"/>
    <w:basedOn w:val="a"/>
    <w:link w:val="a8"/>
    <w:uiPriority w:val="34"/>
    <w:qFormat/>
    <w:rsid w:val="00322F28"/>
    <w:pPr>
      <w:spacing w:before="100" w:after="100"/>
      <w:ind w:left="720"/>
      <w:contextualSpacing/>
    </w:pPr>
  </w:style>
  <w:style w:type="paragraph" w:customStyle="1" w:styleId="210">
    <w:name w:val="Основной текст с отступом 21"/>
    <w:basedOn w:val="a"/>
    <w:rsid w:val="00322F28"/>
    <w:pPr>
      <w:suppressAutoHyphens/>
      <w:spacing w:after="120" w:line="480" w:lineRule="auto"/>
      <w:ind w:left="283"/>
      <w:jc w:val="both"/>
    </w:pPr>
    <w:rPr>
      <w:szCs w:val="20"/>
      <w:lang w:eastAsia="ar-SA"/>
    </w:rPr>
  </w:style>
  <w:style w:type="character" w:customStyle="1" w:styleId="11">
    <w:name w:val="Заголовок 1 Знак"/>
    <w:link w:val="10"/>
    <w:rsid w:val="005F477B"/>
    <w:rPr>
      <w:rFonts w:ascii="Arial" w:eastAsia="Times New Roman" w:hAnsi="Arial" w:cs="Times New Roman"/>
      <w:b/>
      <w:kern w:val="28"/>
      <w:sz w:val="28"/>
      <w:szCs w:val="20"/>
      <w:lang w:val="en-GB" w:eastAsia="ru-RU"/>
    </w:rPr>
  </w:style>
  <w:style w:type="character" w:customStyle="1" w:styleId="21">
    <w:name w:val="Заголовок 2 Знак"/>
    <w:link w:val="20"/>
    <w:rsid w:val="005F477B"/>
    <w:rPr>
      <w:rFonts w:ascii="Arial" w:eastAsia="Times New Roman" w:hAnsi="Arial" w:cs="Times New Roman"/>
      <w:b/>
      <w:sz w:val="18"/>
      <w:szCs w:val="20"/>
    </w:rPr>
  </w:style>
  <w:style w:type="character" w:customStyle="1" w:styleId="31">
    <w:name w:val="Заголовок 3 Знак"/>
    <w:link w:val="30"/>
    <w:rsid w:val="005F477B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link w:val="4"/>
    <w:rsid w:val="005F477B"/>
    <w:rPr>
      <w:rFonts w:ascii="Arial" w:eastAsia="Times New Roman" w:hAnsi="Arial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link w:val="5"/>
    <w:rsid w:val="005F477B"/>
    <w:rPr>
      <w:rFonts w:ascii="Times New Roman" w:eastAsia="Times New Roman" w:hAnsi="Times New Roman" w:cs="Times New Roman"/>
      <w:szCs w:val="20"/>
      <w:lang w:val="en-GB" w:eastAsia="ru-RU"/>
    </w:rPr>
  </w:style>
  <w:style w:type="character" w:customStyle="1" w:styleId="60">
    <w:name w:val="Заголовок 6 Знак"/>
    <w:link w:val="6"/>
    <w:rsid w:val="005F477B"/>
    <w:rPr>
      <w:rFonts w:ascii="Times New Roman" w:eastAsia="Times New Roman" w:hAnsi="Times New Roman" w:cs="Times New Roman"/>
      <w:i/>
      <w:szCs w:val="20"/>
      <w:lang w:val="en-GB" w:eastAsia="ru-RU"/>
    </w:rPr>
  </w:style>
  <w:style w:type="character" w:customStyle="1" w:styleId="70">
    <w:name w:val="Заголовок 7 Знак"/>
    <w:link w:val="7"/>
    <w:rsid w:val="005F477B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80">
    <w:name w:val="Заголовок 8 Знак"/>
    <w:link w:val="8"/>
    <w:rsid w:val="005F477B"/>
    <w:rPr>
      <w:rFonts w:ascii="Arial" w:eastAsia="Times New Roman" w:hAnsi="Arial" w:cs="Times New Roman"/>
      <w:i/>
      <w:sz w:val="20"/>
      <w:szCs w:val="20"/>
      <w:lang w:val="en-GB" w:eastAsia="ru-RU"/>
    </w:rPr>
  </w:style>
  <w:style w:type="character" w:customStyle="1" w:styleId="90">
    <w:name w:val="Заголовок 9 Знак"/>
    <w:link w:val="9"/>
    <w:rsid w:val="005F477B"/>
    <w:rPr>
      <w:rFonts w:ascii="Arial" w:eastAsia="Times New Roman" w:hAnsi="Arial" w:cs="Times New Roman"/>
      <w:b/>
      <w:i/>
      <w:sz w:val="18"/>
      <w:szCs w:val="20"/>
      <w:lang w:val="en-GB" w:eastAsia="ru-RU"/>
    </w:rPr>
  </w:style>
  <w:style w:type="paragraph" w:styleId="a9">
    <w:name w:val="Body Text Indent"/>
    <w:basedOn w:val="a"/>
    <w:link w:val="aa"/>
    <w:rsid w:val="005F477B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5F47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F477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b">
    <w:name w:val="Цветовое выделение"/>
    <w:rsid w:val="005F477B"/>
    <w:rPr>
      <w:b/>
      <w:bCs/>
      <w:color w:val="26282F"/>
      <w:sz w:val="26"/>
      <w:szCs w:val="26"/>
    </w:rPr>
  </w:style>
  <w:style w:type="paragraph" w:customStyle="1" w:styleId="211">
    <w:name w:val="Основной текст 21"/>
    <w:basedOn w:val="a"/>
    <w:rsid w:val="005F477B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styleId="ac">
    <w:name w:val="No Spacing"/>
    <w:uiPriority w:val="1"/>
    <w:qFormat/>
    <w:rsid w:val="005F477B"/>
    <w:rPr>
      <w:sz w:val="22"/>
      <w:szCs w:val="22"/>
      <w:lang w:eastAsia="en-US"/>
    </w:rPr>
  </w:style>
  <w:style w:type="character" w:customStyle="1" w:styleId="a8">
    <w:name w:val="Абзац списка Знак"/>
    <w:aliases w:val="Bullet List Знак,FooterText Знак,numbered Знак,Paragraphe de liste1 Знак,lp1 Знак"/>
    <w:link w:val="a7"/>
    <w:uiPriority w:val="34"/>
    <w:locked/>
    <w:rsid w:val="005F0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D20A0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20A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20A0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20A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2F417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4426EF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semiHidden/>
    <w:unhideWhenUsed/>
    <w:rsid w:val="004426E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4426E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800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4">
    <w:name w:val="annotation reference"/>
    <w:uiPriority w:val="99"/>
    <w:semiHidden/>
    <w:unhideWhenUsed/>
    <w:rsid w:val="001011C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011C1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1011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011C1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1011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116EE6"/>
    <w:rPr>
      <w:rFonts w:ascii="Times New Roman" w:eastAsia="Times New Roman" w:hAnsi="Times New Roman"/>
      <w:sz w:val="24"/>
      <w:szCs w:val="24"/>
    </w:rPr>
  </w:style>
  <w:style w:type="character" w:styleId="afa">
    <w:name w:val="Hyperlink"/>
    <w:basedOn w:val="a0"/>
    <w:uiPriority w:val="99"/>
    <w:semiHidden/>
    <w:unhideWhenUsed/>
    <w:rsid w:val="00EE1635"/>
    <w:rPr>
      <w:color w:val="0000FF"/>
      <w:u w:val="single"/>
    </w:rPr>
  </w:style>
  <w:style w:type="table" w:styleId="afb">
    <w:name w:val="Table Grid"/>
    <w:basedOn w:val="a1"/>
    <w:rsid w:val="00147B9F"/>
    <w:rPr>
      <w:rFonts w:ascii="Times New Roman" w:eastAsia="Times New Roman" w:hAnsi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543A2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">
    <w:name w:val="Нум1"/>
    <w:basedOn w:val="a"/>
    <w:qFormat/>
    <w:rsid w:val="005A2981"/>
    <w:pPr>
      <w:keepNext/>
      <w:keepLines/>
      <w:widowControl w:val="0"/>
      <w:numPr>
        <w:numId w:val="42"/>
      </w:numPr>
      <w:suppressLineNumbers/>
      <w:suppressAutoHyphens/>
      <w:spacing w:before="240" w:after="120"/>
      <w:jc w:val="center"/>
    </w:pPr>
    <w:rPr>
      <w:sz w:val="28"/>
    </w:rPr>
  </w:style>
  <w:style w:type="paragraph" w:customStyle="1" w:styleId="2">
    <w:name w:val="Нум2"/>
    <w:basedOn w:val="a"/>
    <w:link w:val="22"/>
    <w:qFormat/>
    <w:rsid w:val="005A2981"/>
    <w:pPr>
      <w:widowControl w:val="0"/>
      <w:numPr>
        <w:ilvl w:val="1"/>
        <w:numId w:val="42"/>
      </w:numPr>
      <w:suppressLineNumbers/>
      <w:suppressAutoHyphens/>
      <w:jc w:val="both"/>
    </w:pPr>
    <w:rPr>
      <w:sz w:val="28"/>
      <w:szCs w:val="20"/>
    </w:rPr>
  </w:style>
  <w:style w:type="character" w:customStyle="1" w:styleId="22">
    <w:name w:val="Нум2 Знак"/>
    <w:basedOn w:val="a0"/>
    <w:link w:val="2"/>
    <w:rsid w:val="005A2981"/>
    <w:rPr>
      <w:rFonts w:ascii="Times New Roman" w:eastAsia="Times New Roman" w:hAnsi="Times New Roman"/>
      <w:sz w:val="28"/>
    </w:rPr>
  </w:style>
  <w:style w:type="paragraph" w:customStyle="1" w:styleId="3">
    <w:name w:val="Нум3"/>
    <w:basedOn w:val="a"/>
    <w:qFormat/>
    <w:rsid w:val="005A2981"/>
    <w:pPr>
      <w:widowControl w:val="0"/>
      <w:numPr>
        <w:ilvl w:val="2"/>
        <w:numId w:val="42"/>
      </w:numPr>
      <w:adjustRightInd w:val="0"/>
      <w:ind w:left="0"/>
      <w:jc w:val="both"/>
      <w:textAlignment w:val="baseline"/>
    </w:pPr>
    <w:rPr>
      <w:sz w:val="28"/>
      <w:szCs w:val="20"/>
    </w:rPr>
  </w:style>
  <w:style w:type="character" w:styleId="afc">
    <w:name w:val="Strong"/>
    <w:basedOn w:val="a0"/>
    <w:uiPriority w:val="22"/>
    <w:qFormat/>
    <w:rsid w:val="00F67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B0923-BC42-4031-A284-8FD4FA8B3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6663</Words>
  <Characters>37981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Доминова Анна Дмитриевна</cp:lastModifiedBy>
  <cp:revision>2</cp:revision>
  <cp:lastPrinted>2026-06-11T04:25:00Z</cp:lastPrinted>
  <dcterms:created xsi:type="dcterms:W3CDTF">2026-08-18T08:31:00Z</dcterms:created>
  <dcterms:modified xsi:type="dcterms:W3CDTF">2026-08-18T08:31:00Z</dcterms:modified>
</cp:coreProperties>
</file>