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44B96" w14:textId="77777777" w:rsidR="00773994" w:rsidRPr="003428FB" w:rsidRDefault="00EC1EE2" w:rsidP="00202835">
      <w:pPr>
        <w:pStyle w:val="11f2"/>
        <w:ind w:left="426" w:hanging="426"/>
        <w:jc w:val="center"/>
        <w:rPr>
          <w:sz w:val="26"/>
          <w:szCs w:val="26"/>
        </w:rPr>
      </w:pPr>
      <w:r w:rsidRPr="003428FB">
        <w:rPr>
          <w:sz w:val="26"/>
          <w:szCs w:val="26"/>
        </w:rPr>
        <w:t>Договор</w:t>
      </w:r>
      <w:r w:rsidR="002F3C5D" w:rsidRPr="003428FB">
        <w:rPr>
          <w:sz w:val="26"/>
          <w:szCs w:val="26"/>
        </w:rPr>
        <w:t xml:space="preserve"> </w:t>
      </w:r>
      <w:r w:rsidR="006D1016" w:rsidRPr="003428FB">
        <w:rPr>
          <w:sz w:val="26"/>
          <w:szCs w:val="26"/>
        </w:rPr>
        <w:t>__________</w:t>
      </w:r>
    </w:p>
    <w:p w14:paraId="18049056" w14:textId="4C5622FE" w:rsidR="00424E47" w:rsidRPr="00BC3315" w:rsidRDefault="00F870ED" w:rsidP="00202835">
      <w:pPr>
        <w:ind w:left="426" w:hanging="426"/>
        <w:jc w:val="center"/>
        <w:rPr>
          <w:b/>
          <w:sz w:val="26"/>
          <w:szCs w:val="26"/>
        </w:rPr>
      </w:pPr>
      <w:r w:rsidRPr="003428FB">
        <w:rPr>
          <w:sz w:val="26"/>
          <w:szCs w:val="26"/>
        </w:rPr>
        <w:t xml:space="preserve">Оказание </w:t>
      </w:r>
      <w:r w:rsidR="008723C6" w:rsidRPr="003428FB">
        <w:rPr>
          <w:sz w:val="26"/>
          <w:szCs w:val="26"/>
        </w:rPr>
        <w:t xml:space="preserve">услуг информационно-технологического обслуживания при приеме платежей в пользу третьих лиц в отделениях почтовой связи для нужд УФПС </w:t>
      </w:r>
      <w:r w:rsidR="00F7010B">
        <w:rPr>
          <w:sz w:val="26"/>
          <w:szCs w:val="26"/>
        </w:rPr>
        <w:t>Вологодской области</w:t>
      </w:r>
    </w:p>
    <w:p w14:paraId="6C9C6FFC" w14:textId="2C3E6086" w:rsidR="006D1016" w:rsidRDefault="009612C6" w:rsidP="00202835">
      <w:pPr>
        <w:shd w:val="clear" w:color="auto" w:fill="FFFFFF"/>
        <w:tabs>
          <w:tab w:val="left" w:pos="6804"/>
        </w:tabs>
        <w:spacing w:line="562" w:lineRule="exact"/>
        <w:ind w:left="426" w:hanging="426"/>
        <w:rPr>
          <w:bCs/>
          <w:spacing w:val="-16"/>
          <w:sz w:val="26"/>
          <w:szCs w:val="26"/>
        </w:rPr>
      </w:pPr>
      <w:r w:rsidRPr="00BC3315">
        <w:rPr>
          <w:bCs/>
          <w:sz w:val="26"/>
          <w:szCs w:val="26"/>
        </w:rPr>
        <w:t>__ _________</w:t>
      </w:r>
      <w:r w:rsidR="00773994" w:rsidRPr="003428FB">
        <w:rPr>
          <w:bCs/>
          <w:sz w:val="26"/>
          <w:szCs w:val="26"/>
        </w:rPr>
        <w:t xml:space="preserve"> </w:t>
      </w:r>
      <w:r w:rsidR="00773994" w:rsidRPr="003428FB">
        <w:rPr>
          <w:bCs/>
          <w:spacing w:val="-2"/>
          <w:sz w:val="26"/>
          <w:szCs w:val="26"/>
        </w:rPr>
        <w:t>20</w:t>
      </w:r>
      <w:r w:rsidR="008723C6" w:rsidRPr="003428FB">
        <w:rPr>
          <w:bCs/>
          <w:spacing w:val="-2"/>
          <w:sz w:val="26"/>
          <w:szCs w:val="26"/>
        </w:rPr>
        <w:t>2</w:t>
      </w:r>
      <w:r w:rsidR="00AB388B">
        <w:rPr>
          <w:bCs/>
          <w:spacing w:val="-2"/>
          <w:sz w:val="26"/>
          <w:szCs w:val="26"/>
        </w:rPr>
        <w:t>6</w:t>
      </w:r>
      <w:r w:rsidR="00773994" w:rsidRPr="003428FB">
        <w:rPr>
          <w:bCs/>
          <w:spacing w:val="-2"/>
          <w:sz w:val="26"/>
          <w:szCs w:val="26"/>
        </w:rPr>
        <w:t xml:space="preserve"> г</w:t>
      </w:r>
      <w:r w:rsidR="00773994" w:rsidRPr="003428FB">
        <w:rPr>
          <w:bCs/>
          <w:spacing w:val="-16"/>
          <w:sz w:val="26"/>
          <w:szCs w:val="26"/>
        </w:rPr>
        <w:t>.</w:t>
      </w:r>
      <w:r w:rsidR="00022071">
        <w:rPr>
          <w:bCs/>
          <w:spacing w:val="-16"/>
          <w:sz w:val="26"/>
          <w:szCs w:val="26"/>
        </w:rPr>
        <w:t xml:space="preserve">                                                                                                         </w:t>
      </w:r>
      <w:r w:rsidR="00022071" w:rsidRPr="00BC3315">
        <w:rPr>
          <w:bCs/>
          <w:spacing w:val="-16"/>
          <w:sz w:val="26"/>
          <w:szCs w:val="26"/>
        </w:rPr>
        <w:t>_____________</w:t>
      </w:r>
      <w:r w:rsidR="00022071">
        <w:rPr>
          <w:bCs/>
          <w:spacing w:val="-16"/>
          <w:sz w:val="26"/>
          <w:szCs w:val="26"/>
        </w:rPr>
        <w:t xml:space="preserve"> </w:t>
      </w:r>
    </w:p>
    <w:p w14:paraId="51252A2F" w14:textId="77777777" w:rsidR="0053014F" w:rsidRPr="0053014F" w:rsidRDefault="0053014F" w:rsidP="00202835">
      <w:pPr>
        <w:shd w:val="clear" w:color="auto" w:fill="FFFFFF"/>
        <w:tabs>
          <w:tab w:val="left" w:pos="6804"/>
        </w:tabs>
        <w:spacing w:line="562" w:lineRule="exact"/>
        <w:ind w:left="426" w:hanging="426"/>
        <w:rPr>
          <w:bCs/>
          <w:spacing w:val="-16"/>
          <w:sz w:val="26"/>
          <w:szCs w:val="26"/>
        </w:rPr>
      </w:pPr>
    </w:p>
    <w:p w14:paraId="4880FC27" w14:textId="4F63C6CC" w:rsidR="00EC1EE2" w:rsidRPr="003428FB" w:rsidRDefault="001B1D7F" w:rsidP="00AB388B">
      <w:pPr>
        <w:pStyle w:val="210"/>
        <w:tabs>
          <w:tab w:val="left" w:leader="underscore" w:pos="8931"/>
        </w:tabs>
        <w:snapToGrid w:val="0"/>
        <w:ind w:right="-1136" w:firstLine="567"/>
        <w:rPr>
          <w:sz w:val="26"/>
          <w:szCs w:val="26"/>
          <w:lang w:val="ru-RU"/>
        </w:rPr>
      </w:pPr>
      <w:r w:rsidRPr="001B1D7F">
        <w:rPr>
          <w:rFonts w:eastAsia="Times New Roman"/>
          <w:i w:val="0"/>
          <w:sz w:val="26"/>
          <w:szCs w:val="26"/>
          <w:lang w:val="ru-RU" w:eastAsia="ru-RU"/>
        </w:rPr>
        <w:t xml:space="preserve">Акционерное общество «Почта России» (АО «Почта России»), именуемое в дальнейшем Заказчик, в лице директора УФПС </w:t>
      </w:r>
      <w:r w:rsidR="00F7010B">
        <w:rPr>
          <w:rFonts w:eastAsia="Times New Roman"/>
          <w:i w:val="0"/>
          <w:sz w:val="26"/>
          <w:szCs w:val="26"/>
          <w:lang w:val="ru-RU" w:eastAsia="ru-RU"/>
        </w:rPr>
        <w:t>Вологодской</w:t>
      </w:r>
      <w:r w:rsidRPr="001B1D7F">
        <w:rPr>
          <w:rFonts w:eastAsia="Times New Roman"/>
          <w:i w:val="0"/>
          <w:sz w:val="26"/>
          <w:szCs w:val="26"/>
          <w:lang w:val="ru-RU" w:eastAsia="ru-RU"/>
        </w:rPr>
        <w:t xml:space="preserve"> области </w:t>
      </w:r>
      <w:r w:rsidR="00F7010B">
        <w:rPr>
          <w:rFonts w:eastAsia="Times New Roman"/>
          <w:i w:val="0"/>
          <w:sz w:val="26"/>
          <w:szCs w:val="26"/>
          <w:lang w:val="ru-RU" w:eastAsia="ru-RU"/>
        </w:rPr>
        <w:t>Логановой</w:t>
      </w:r>
      <w:r w:rsidR="00AB388B" w:rsidRPr="00AB388B">
        <w:rPr>
          <w:rFonts w:eastAsia="Times New Roman"/>
          <w:i w:val="0"/>
          <w:sz w:val="26"/>
          <w:szCs w:val="26"/>
          <w:lang w:val="ru-RU" w:eastAsia="ru-RU"/>
        </w:rPr>
        <w:t xml:space="preserve"> </w:t>
      </w:r>
      <w:r w:rsidR="00F7010B">
        <w:rPr>
          <w:rFonts w:eastAsia="Times New Roman"/>
          <w:i w:val="0"/>
          <w:sz w:val="26"/>
          <w:szCs w:val="26"/>
          <w:lang w:val="ru-RU" w:eastAsia="ru-RU"/>
        </w:rPr>
        <w:t>Марианны</w:t>
      </w:r>
      <w:r w:rsidR="00AB388B" w:rsidRPr="00AB388B">
        <w:rPr>
          <w:rFonts w:eastAsia="Times New Roman"/>
          <w:i w:val="0"/>
          <w:sz w:val="26"/>
          <w:szCs w:val="26"/>
          <w:lang w:val="ru-RU" w:eastAsia="ru-RU"/>
        </w:rPr>
        <w:t xml:space="preserve"> В</w:t>
      </w:r>
      <w:r w:rsidR="00F7010B">
        <w:rPr>
          <w:rFonts w:eastAsia="Times New Roman"/>
          <w:i w:val="0"/>
          <w:sz w:val="26"/>
          <w:szCs w:val="26"/>
          <w:lang w:val="ru-RU" w:eastAsia="ru-RU"/>
        </w:rPr>
        <w:t>икторовны</w:t>
      </w:r>
      <w:r w:rsidRPr="00AB388B">
        <w:rPr>
          <w:rFonts w:eastAsia="Times New Roman"/>
          <w:i w:val="0"/>
          <w:sz w:val="26"/>
          <w:szCs w:val="26"/>
          <w:lang w:val="ru-RU" w:eastAsia="ru-RU"/>
        </w:rPr>
        <w:t xml:space="preserve">, действующей на основании машиночитаемой доверенности </w:t>
      </w:r>
      <w:r w:rsidR="00A52834" w:rsidRPr="00AB388B">
        <w:rPr>
          <w:rFonts w:eastAsia="Times New Roman"/>
          <w:i w:val="0"/>
          <w:sz w:val="26"/>
          <w:szCs w:val="26"/>
          <w:lang w:val="ru-RU" w:eastAsia="ru-RU"/>
        </w:rPr>
        <w:t xml:space="preserve">от </w:t>
      </w:r>
      <w:r w:rsidR="00F7010B" w:rsidRPr="00F7010B">
        <w:rPr>
          <w:rFonts w:eastAsia="Times New Roman"/>
          <w:i w:val="0"/>
          <w:sz w:val="26"/>
          <w:szCs w:val="26"/>
          <w:lang w:val="ru-RU" w:eastAsia="ru-RU"/>
        </w:rPr>
        <w:t>13.03.2026 № 8511ad5c-53db-4693-9d5d-ed59507bae00</w:t>
      </w:r>
      <w:r w:rsidR="00EC1EE2" w:rsidRPr="00AB388B">
        <w:rPr>
          <w:rFonts w:eastAsia="Times New Roman"/>
          <w:i w:val="0"/>
          <w:sz w:val="26"/>
          <w:szCs w:val="26"/>
          <w:lang w:val="ru-RU" w:eastAsia="ru-RU"/>
        </w:rPr>
        <w:t>,</w:t>
      </w:r>
      <w:r w:rsidR="00EC1EE2" w:rsidRPr="00013864">
        <w:rPr>
          <w:rFonts w:eastAsia="Times New Roman"/>
          <w:i w:val="0"/>
          <w:sz w:val="26"/>
          <w:szCs w:val="26"/>
          <w:lang w:val="ru-RU" w:eastAsia="ru-RU"/>
        </w:rPr>
        <w:t xml:space="preserve"> </w:t>
      </w:r>
      <w:r w:rsidR="00EC1EE2" w:rsidRPr="00022071">
        <w:rPr>
          <w:rFonts w:eastAsia="Times New Roman"/>
          <w:i w:val="0"/>
          <w:sz w:val="26"/>
          <w:szCs w:val="26"/>
          <w:lang w:val="ru-RU" w:eastAsia="ru-RU"/>
        </w:rPr>
        <w:t>с одной стороны,</w:t>
      </w:r>
      <w:r w:rsidR="00EC1EE2" w:rsidRPr="003428FB">
        <w:rPr>
          <w:rFonts w:eastAsia="Times New Roman"/>
          <w:i w:val="0"/>
          <w:sz w:val="26"/>
          <w:szCs w:val="26"/>
          <w:lang w:val="ru-RU" w:eastAsia="ru-RU"/>
        </w:rPr>
        <w:t xml:space="preserve"> и</w:t>
      </w:r>
      <w:r w:rsidR="00273B75" w:rsidRPr="003428FB">
        <w:rPr>
          <w:rFonts w:eastAsia="Times New Roman"/>
          <w:i w:val="0"/>
          <w:sz w:val="26"/>
          <w:szCs w:val="26"/>
          <w:lang w:val="ru-RU" w:eastAsia="ru-RU"/>
        </w:rPr>
        <w:t xml:space="preserve"> </w:t>
      </w:r>
      <w:r w:rsidR="009612C6" w:rsidRPr="00BC3315">
        <w:rPr>
          <w:rFonts w:eastAsia="Times New Roman"/>
          <w:i w:val="0"/>
          <w:sz w:val="26"/>
          <w:szCs w:val="26"/>
          <w:lang w:val="ru-RU" w:eastAsia="ru-RU"/>
        </w:rPr>
        <w:t>____________________</w:t>
      </w:r>
      <w:r w:rsidR="00273B75" w:rsidRPr="003428FB">
        <w:rPr>
          <w:rFonts w:eastAsia="Times New Roman"/>
          <w:i w:val="0"/>
          <w:sz w:val="26"/>
          <w:szCs w:val="26"/>
          <w:lang w:val="ru-RU" w:eastAsia="ru-RU"/>
        </w:rPr>
        <w:t xml:space="preserve">, (далее – Исполнитель), в лице </w:t>
      </w:r>
      <w:r w:rsidR="009612C6" w:rsidRPr="00BC3315">
        <w:rPr>
          <w:rFonts w:eastAsia="Times New Roman"/>
          <w:i w:val="0"/>
          <w:sz w:val="26"/>
          <w:szCs w:val="26"/>
          <w:lang w:val="ru-RU" w:eastAsia="ru-RU"/>
        </w:rPr>
        <w:t>_____________________________</w:t>
      </w:r>
      <w:r w:rsidR="00273B75" w:rsidRPr="003428FB">
        <w:rPr>
          <w:rFonts w:eastAsia="Times New Roman"/>
          <w:i w:val="0"/>
          <w:sz w:val="26"/>
          <w:szCs w:val="26"/>
          <w:lang w:val="ru-RU" w:eastAsia="ru-RU"/>
        </w:rPr>
        <w:t xml:space="preserve">, действующего на основании </w:t>
      </w:r>
      <w:r w:rsidR="009612C6" w:rsidRPr="00BC3315">
        <w:rPr>
          <w:rFonts w:eastAsia="Times New Roman"/>
          <w:i w:val="0"/>
          <w:sz w:val="26"/>
          <w:szCs w:val="26"/>
          <w:lang w:val="ru-RU" w:eastAsia="ru-RU"/>
        </w:rPr>
        <w:t>___________________</w:t>
      </w:r>
      <w:r w:rsidR="00273B75" w:rsidRPr="003428FB">
        <w:rPr>
          <w:rFonts w:eastAsia="Times New Roman"/>
          <w:i w:val="0"/>
          <w:sz w:val="26"/>
          <w:szCs w:val="26"/>
          <w:lang w:val="ru-RU" w:eastAsia="ru-RU"/>
        </w:rPr>
        <w:t>, с другой стороны, вместе в дальнейшем именуемые «Стороны», заключили настоящий договор (далее – Договор) о нижеследующем</w:t>
      </w:r>
    </w:p>
    <w:p w14:paraId="17563A6A" w14:textId="77777777" w:rsidR="00EC1EE2" w:rsidRPr="003428FB" w:rsidRDefault="00EC1EE2"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Индивидуальные условия Договора</w:t>
      </w:r>
    </w:p>
    <w:tbl>
      <w:tblPr>
        <w:tblStyle w:val="affc"/>
        <w:tblW w:w="10348" w:type="dxa"/>
        <w:tblLayout w:type="fixed"/>
        <w:tblLook w:val="04A0" w:firstRow="1" w:lastRow="0" w:firstColumn="1" w:lastColumn="0" w:noHBand="0" w:noVBand="1"/>
      </w:tblPr>
      <w:tblGrid>
        <w:gridCol w:w="754"/>
        <w:gridCol w:w="2001"/>
        <w:gridCol w:w="897"/>
        <w:gridCol w:w="1877"/>
        <w:gridCol w:w="4819"/>
      </w:tblGrid>
      <w:tr w:rsidR="00EC1EE2" w:rsidRPr="003428FB" w14:paraId="13C75A9F" w14:textId="77777777" w:rsidTr="003428FB">
        <w:tc>
          <w:tcPr>
            <w:tcW w:w="754" w:type="dxa"/>
            <w:tcBorders>
              <w:top w:val="nil"/>
              <w:left w:val="nil"/>
              <w:right w:val="single" w:sz="4" w:space="0" w:color="A6A6A6" w:themeColor="background1" w:themeShade="A6"/>
            </w:tcBorders>
            <w:shd w:val="clear" w:color="auto" w:fill="364348"/>
          </w:tcPr>
          <w:p w14:paraId="620BAA9B" w14:textId="77777777" w:rsidR="00EC1EE2" w:rsidRPr="003428FB" w:rsidRDefault="00EC1EE2" w:rsidP="00202835">
            <w:pPr>
              <w:pStyle w:val="VL"/>
              <w:ind w:left="426" w:hanging="426"/>
              <w:rPr>
                <w:rFonts w:ascii="Times New Roman" w:hAnsi="Times New Roman"/>
                <w:b/>
                <w:color w:val="FFFFFF" w:themeColor="background1"/>
                <w:sz w:val="26"/>
                <w:szCs w:val="26"/>
              </w:rPr>
            </w:pPr>
            <w:r w:rsidRPr="003428FB">
              <w:rPr>
                <w:rFonts w:ascii="Times New Roman" w:hAnsi="Times New Roman"/>
                <w:b/>
                <w:color w:val="FFFFFF" w:themeColor="background1"/>
                <w:sz w:val="26"/>
                <w:szCs w:val="26"/>
              </w:rPr>
              <w:t>№ п.</w:t>
            </w:r>
          </w:p>
        </w:tc>
        <w:tc>
          <w:tcPr>
            <w:tcW w:w="2001" w:type="dxa"/>
            <w:tcBorders>
              <w:top w:val="nil"/>
              <w:left w:val="single" w:sz="4" w:space="0" w:color="A6A6A6" w:themeColor="background1" w:themeShade="A6"/>
              <w:right w:val="single" w:sz="4" w:space="0" w:color="A6A6A6" w:themeColor="background1" w:themeShade="A6"/>
            </w:tcBorders>
            <w:shd w:val="clear" w:color="auto" w:fill="364348"/>
          </w:tcPr>
          <w:p w14:paraId="749CDBB0" w14:textId="77777777" w:rsidR="00EC1EE2" w:rsidRPr="003428FB" w:rsidRDefault="00EC1EE2" w:rsidP="00202835">
            <w:pPr>
              <w:pStyle w:val="VL"/>
              <w:ind w:left="426" w:hanging="426"/>
              <w:rPr>
                <w:rFonts w:ascii="Times New Roman" w:hAnsi="Times New Roman"/>
                <w:b/>
                <w:color w:val="FFFFFF" w:themeColor="background1"/>
                <w:sz w:val="26"/>
                <w:szCs w:val="26"/>
              </w:rPr>
            </w:pPr>
            <w:r w:rsidRPr="003428FB">
              <w:rPr>
                <w:rFonts w:ascii="Times New Roman" w:hAnsi="Times New Roman"/>
                <w:b/>
                <w:color w:val="FFFFFF" w:themeColor="background1"/>
                <w:sz w:val="26"/>
                <w:szCs w:val="26"/>
              </w:rPr>
              <w:t>Наименование</w:t>
            </w:r>
          </w:p>
        </w:tc>
        <w:tc>
          <w:tcPr>
            <w:tcW w:w="7593" w:type="dxa"/>
            <w:gridSpan w:val="3"/>
            <w:tcBorders>
              <w:top w:val="nil"/>
              <w:left w:val="single" w:sz="4" w:space="0" w:color="A6A6A6" w:themeColor="background1" w:themeShade="A6"/>
              <w:right w:val="nil"/>
            </w:tcBorders>
            <w:shd w:val="clear" w:color="auto" w:fill="364348"/>
          </w:tcPr>
          <w:p w14:paraId="40A4F7E8" w14:textId="77777777" w:rsidR="00EC1EE2" w:rsidRPr="003428FB" w:rsidRDefault="004761BF" w:rsidP="00202835">
            <w:pPr>
              <w:pStyle w:val="VL"/>
              <w:ind w:left="426" w:hanging="426"/>
              <w:rPr>
                <w:rFonts w:ascii="Times New Roman" w:hAnsi="Times New Roman"/>
                <w:b/>
                <w:color w:val="FFFFFF" w:themeColor="background1"/>
                <w:sz w:val="26"/>
                <w:szCs w:val="26"/>
              </w:rPr>
            </w:pPr>
            <w:r w:rsidRPr="003428FB">
              <w:rPr>
                <w:rFonts w:ascii="Times New Roman" w:hAnsi="Times New Roman"/>
                <w:b/>
                <w:color w:val="FFFFFF" w:themeColor="background1"/>
                <w:sz w:val="26"/>
                <w:szCs w:val="26"/>
              </w:rPr>
              <w:t>Содержание</w:t>
            </w:r>
          </w:p>
        </w:tc>
      </w:tr>
      <w:tr w:rsidR="00E3176D" w:rsidRPr="003428FB" w14:paraId="2C6B74D6" w14:textId="77777777" w:rsidTr="003428FB">
        <w:tc>
          <w:tcPr>
            <w:tcW w:w="754" w:type="dxa"/>
            <w:tcBorders>
              <w:left w:val="nil"/>
            </w:tcBorders>
          </w:tcPr>
          <w:p w14:paraId="61EC4958" w14:textId="77777777" w:rsidR="00E3176D" w:rsidRPr="003428FB" w:rsidRDefault="00E3176D" w:rsidP="00202835">
            <w:pPr>
              <w:pStyle w:val="VL"/>
              <w:spacing w:before="0"/>
              <w:ind w:left="426" w:hanging="426"/>
              <w:rPr>
                <w:rFonts w:ascii="Times New Roman" w:hAnsi="Times New Roman"/>
                <w:sz w:val="26"/>
                <w:szCs w:val="26"/>
              </w:rPr>
            </w:pPr>
            <w:r w:rsidRPr="003428FB">
              <w:rPr>
                <w:rFonts w:ascii="Times New Roman" w:hAnsi="Times New Roman"/>
                <w:sz w:val="26"/>
                <w:szCs w:val="26"/>
              </w:rPr>
              <w:t>1.0.</w:t>
            </w:r>
          </w:p>
        </w:tc>
        <w:tc>
          <w:tcPr>
            <w:tcW w:w="2001" w:type="dxa"/>
          </w:tcPr>
          <w:p w14:paraId="40C6AF07" w14:textId="77777777" w:rsidR="00E3176D" w:rsidRPr="003428FB" w:rsidRDefault="00E3176D" w:rsidP="00202835">
            <w:pPr>
              <w:pStyle w:val="VL"/>
              <w:spacing w:before="0"/>
              <w:ind w:left="426" w:hanging="426"/>
              <w:rPr>
                <w:rFonts w:ascii="Times New Roman" w:hAnsi="Times New Roman"/>
                <w:sz w:val="26"/>
                <w:szCs w:val="26"/>
              </w:rPr>
            </w:pPr>
            <w:r w:rsidRPr="003428FB">
              <w:rPr>
                <w:rFonts w:ascii="Times New Roman" w:hAnsi="Times New Roman"/>
                <w:color w:val="auto"/>
                <w:sz w:val="26"/>
                <w:szCs w:val="26"/>
              </w:rPr>
              <w:t>Заказчик</w:t>
            </w:r>
          </w:p>
        </w:tc>
        <w:tc>
          <w:tcPr>
            <w:tcW w:w="7593" w:type="dxa"/>
            <w:gridSpan w:val="3"/>
            <w:tcBorders>
              <w:right w:val="nil"/>
            </w:tcBorders>
          </w:tcPr>
          <w:p w14:paraId="21357543" w14:textId="7BA70ABA" w:rsidR="00C24F2C" w:rsidRPr="003428FB" w:rsidRDefault="002F4A54" w:rsidP="00202835">
            <w:pPr>
              <w:pStyle w:val="VL"/>
              <w:spacing w:before="0"/>
              <w:ind w:left="426" w:hanging="426"/>
              <w:rPr>
                <w:rFonts w:ascii="Times New Roman" w:eastAsia="Times New Roman" w:hAnsi="Times New Roman"/>
                <w:color w:val="auto"/>
                <w:sz w:val="26"/>
                <w:szCs w:val="26"/>
                <w:lang w:eastAsia="ru-RU"/>
              </w:rPr>
            </w:pPr>
            <w:r>
              <w:rPr>
                <w:rFonts w:ascii="Times New Roman" w:eastAsia="Times New Roman" w:hAnsi="Times New Roman"/>
                <w:color w:val="auto"/>
                <w:sz w:val="26"/>
                <w:szCs w:val="26"/>
                <w:lang w:eastAsia="ru-RU"/>
              </w:rPr>
              <w:t xml:space="preserve">АО «Почта России» </w:t>
            </w:r>
          </w:p>
          <w:p w14:paraId="1AE05D64" w14:textId="77777777" w:rsidR="00E3176D" w:rsidRPr="003428FB" w:rsidRDefault="00E3176D" w:rsidP="00202835">
            <w:pPr>
              <w:pStyle w:val="VL"/>
              <w:spacing w:before="0"/>
              <w:ind w:left="426" w:hanging="426"/>
              <w:rPr>
                <w:rFonts w:ascii="Times New Roman" w:hAnsi="Times New Roman"/>
                <w:color w:val="auto"/>
                <w:sz w:val="26"/>
                <w:szCs w:val="26"/>
              </w:rPr>
            </w:pPr>
          </w:p>
        </w:tc>
      </w:tr>
      <w:tr w:rsidR="00E3176D" w:rsidRPr="003428FB" w14:paraId="71F1FAB1" w14:textId="77777777" w:rsidTr="003428FB">
        <w:tc>
          <w:tcPr>
            <w:tcW w:w="754" w:type="dxa"/>
            <w:tcBorders>
              <w:left w:val="nil"/>
            </w:tcBorders>
          </w:tcPr>
          <w:p w14:paraId="316DEF5D"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0" w:name="_Ref529550400"/>
          </w:p>
        </w:tc>
        <w:bookmarkEnd w:id="0"/>
        <w:tc>
          <w:tcPr>
            <w:tcW w:w="2001" w:type="dxa"/>
          </w:tcPr>
          <w:p w14:paraId="61849069"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Оказываемые услуги (далее – Услуги)</w:t>
            </w:r>
          </w:p>
        </w:tc>
        <w:tc>
          <w:tcPr>
            <w:tcW w:w="7593" w:type="dxa"/>
            <w:gridSpan w:val="3"/>
            <w:tcBorders>
              <w:right w:val="nil"/>
            </w:tcBorders>
          </w:tcPr>
          <w:p w14:paraId="35A4ECE1" w14:textId="065D8D84" w:rsidR="00B12E85" w:rsidRPr="00BC3315" w:rsidRDefault="00B12E85" w:rsidP="00202835">
            <w:pPr>
              <w:ind w:left="426" w:right="-111" w:hanging="426"/>
              <w:jc w:val="both"/>
              <w:rPr>
                <w:b/>
                <w:sz w:val="26"/>
                <w:szCs w:val="26"/>
              </w:rPr>
            </w:pPr>
            <w:r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УФПС </w:t>
            </w:r>
            <w:r w:rsidR="00F7010B">
              <w:rPr>
                <w:sz w:val="26"/>
                <w:szCs w:val="26"/>
              </w:rPr>
              <w:t>Вологодской</w:t>
            </w:r>
            <w:r w:rsidR="00022071" w:rsidRPr="00022071">
              <w:rPr>
                <w:sz w:val="26"/>
                <w:szCs w:val="26"/>
              </w:rPr>
              <w:t xml:space="preserve"> области</w:t>
            </w:r>
          </w:p>
          <w:p w14:paraId="13203A53" w14:textId="77777777" w:rsidR="00AE5F29" w:rsidRPr="003428FB" w:rsidRDefault="00E3176D" w:rsidP="00202835">
            <w:pPr>
              <w:pStyle w:val="VL"/>
              <w:ind w:left="426" w:hanging="426"/>
              <w:rPr>
                <w:rFonts w:ascii="Times New Roman" w:eastAsia="Times New Roman" w:hAnsi="Times New Roman"/>
                <w:color w:val="auto"/>
                <w:sz w:val="26"/>
                <w:szCs w:val="26"/>
                <w:lang w:eastAsia="ru-RU"/>
              </w:rPr>
            </w:pPr>
            <w:r w:rsidRPr="003428FB">
              <w:rPr>
                <w:rFonts w:ascii="Times New Roman" w:eastAsia="Times New Roman" w:hAnsi="Times New Roman"/>
                <w:color w:val="auto"/>
                <w:sz w:val="26"/>
                <w:szCs w:val="26"/>
                <w:lang w:eastAsia="ru-RU"/>
              </w:rPr>
              <w:t>Перечень и объем Услуг, требования к Услугам, порядок их оказания указаны в техническом задании (Приложение № 1 к Договору) (далее – Техническое задание).</w:t>
            </w:r>
            <w:r w:rsidR="00AE5F29" w:rsidRPr="003428FB">
              <w:rPr>
                <w:rFonts w:ascii="Times New Roman" w:eastAsia="Times New Roman" w:hAnsi="Times New Roman"/>
                <w:color w:val="auto"/>
                <w:sz w:val="26"/>
                <w:szCs w:val="26"/>
                <w:lang w:eastAsia="ru-RU"/>
              </w:rPr>
              <w:t xml:space="preserve"> </w:t>
            </w:r>
            <w:r w:rsidRPr="003428FB">
              <w:rPr>
                <w:rFonts w:ascii="Times New Roman" w:eastAsia="Times New Roman" w:hAnsi="Times New Roman"/>
                <w:color w:val="auto"/>
                <w:sz w:val="26"/>
                <w:szCs w:val="26"/>
                <w:lang w:eastAsia="ru-RU"/>
              </w:rPr>
              <w:t xml:space="preserve">При оказании Услуг Исполнитель обязан соблюдать требования следующих актов: </w:t>
            </w:r>
          </w:p>
          <w:p w14:paraId="566A39AC" w14:textId="77777777" w:rsidR="00AE5F29" w:rsidRPr="003428FB" w:rsidRDefault="00AE5F29" w:rsidP="00202835">
            <w:pPr>
              <w:pStyle w:val="VL"/>
              <w:ind w:left="426" w:hanging="426"/>
              <w:rPr>
                <w:rFonts w:ascii="Times New Roman" w:eastAsia="Times New Roman" w:hAnsi="Times New Roman"/>
                <w:color w:val="auto"/>
                <w:sz w:val="26"/>
                <w:szCs w:val="26"/>
                <w:lang w:eastAsia="ru-RU"/>
              </w:rPr>
            </w:pPr>
            <w:r w:rsidRPr="003428FB">
              <w:rPr>
                <w:rFonts w:ascii="Times New Roman" w:eastAsia="Times New Roman" w:hAnsi="Times New Roman"/>
                <w:color w:val="auto"/>
                <w:sz w:val="26"/>
                <w:szCs w:val="26"/>
                <w:lang w:eastAsia="ru-RU"/>
              </w:rPr>
              <w:t>Акт сдачи-приема оказанных услуг – Приложение №3 к настоящему Договору;</w:t>
            </w:r>
          </w:p>
          <w:p w14:paraId="44336C2D" w14:textId="77777777" w:rsidR="00AE5F29" w:rsidRPr="003428FB" w:rsidRDefault="00AE5F29" w:rsidP="00202835">
            <w:pPr>
              <w:ind w:left="426" w:hanging="426"/>
              <w:jc w:val="center"/>
              <w:rPr>
                <w:sz w:val="26"/>
                <w:szCs w:val="26"/>
              </w:rPr>
            </w:pPr>
          </w:p>
          <w:p w14:paraId="03C9DB62" w14:textId="77777777" w:rsidR="00E3176D" w:rsidRPr="003428FB" w:rsidRDefault="00AE5F29" w:rsidP="00202835">
            <w:pPr>
              <w:ind w:left="426" w:hanging="426"/>
              <w:rPr>
                <w:sz w:val="26"/>
                <w:szCs w:val="26"/>
              </w:rPr>
            </w:pPr>
            <w:r w:rsidRPr="003428FB">
              <w:rPr>
                <w:sz w:val="26"/>
                <w:szCs w:val="26"/>
              </w:rPr>
              <w:t>Акт о выявленных недостатках по Договору на оказание услуг</w:t>
            </w:r>
            <w:r w:rsidRPr="003428FB" w:rsidDel="00AE5F29">
              <w:rPr>
                <w:sz w:val="26"/>
                <w:szCs w:val="26"/>
              </w:rPr>
              <w:t xml:space="preserve"> </w:t>
            </w:r>
            <w:r w:rsidRPr="003428FB">
              <w:rPr>
                <w:sz w:val="26"/>
                <w:szCs w:val="26"/>
              </w:rPr>
              <w:t>– Приложение №4 к настоящему Договору.</w:t>
            </w:r>
          </w:p>
        </w:tc>
      </w:tr>
      <w:tr w:rsidR="00E3176D" w:rsidRPr="003428FB" w14:paraId="1D3D69BA" w14:textId="77777777" w:rsidTr="003428FB">
        <w:tc>
          <w:tcPr>
            <w:tcW w:w="754" w:type="dxa"/>
            <w:tcBorders>
              <w:left w:val="nil"/>
            </w:tcBorders>
          </w:tcPr>
          <w:p w14:paraId="6B2B4C10" w14:textId="77777777" w:rsidR="00E3176D" w:rsidRPr="003428FB" w:rsidRDefault="00E3176D" w:rsidP="00202835">
            <w:pPr>
              <w:pStyle w:val="VL"/>
              <w:numPr>
                <w:ilvl w:val="1"/>
                <w:numId w:val="24"/>
              </w:numPr>
              <w:ind w:left="426" w:hanging="426"/>
              <w:rPr>
                <w:rFonts w:ascii="Times New Roman" w:hAnsi="Times New Roman"/>
                <w:sz w:val="26"/>
                <w:szCs w:val="26"/>
              </w:rPr>
            </w:pPr>
          </w:p>
        </w:tc>
        <w:tc>
          <w:tcPr>
            <w:tcW w:w="2001" w:type="dxa"/>
          </w:tcPr>
          <w:p w14:paraId="7711F413"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 xml:space="preserve">Срок оказания Услуг </w:t>
            </w:r>
          </w:p>
        </w:tc>
        <w:tc>
          <w:tcPr>
            <w:tcW w:w="7593" w:type="dxa"/>
            <w:gridSpan w:val="3"/>
            <w:tcBorders>
              <w:right w:val="nil"/>
            </w:tcBorders>
          </w:tcPr>
          <w:p w14:paraId="06CD7D42" w14:textId="77777777" w:rsidR="00E3176D" w:rsidRPr="003428FB" w:rsidRDefault="00E3176D" w:rsidP="00202835">
            <w:pPr>
              <w:spacing w:before="240"/>
              <w:ind w:left="426" w:hanging="426"/>
              <w:jc w:val="both"/>
              <w:rPr>
                <w:sz w:val="26"/>
                <w:szCs w:val="26"/>
              </w:rPr>
            </w:pPr>
            <w:r w:rsidRPr="003428FB">
              <w:rPr>
                <w:sz w:val="26"/>
                <w:szCs w:val="26"/>
              </w:rPr>
              <w:t xml:space="preserve">Срок начала оказания Услуг - </w:t>
            </w:r>
            <w:r w:rsidR="0094463F" w:rsidRPr="003428FB">
              <w:rPr>
                <w:sz w:val="26"/>
                <w:szCs w:val="26"/>
              </w:rPr>
              <w:t>С момента подписания настоящего договора</w:t>
            </w:r>
            <w:r w:rsidRPr="003428FB">
              <w:rPr>
                <w:sz w:val="26"/>
                <w:szCs w:val="26"/>
              </w:rPr>
              <w:t>.</w:t>
            </w:r>
          </w:p>
          <w:p w14:paraId="144B064D" w14:textId="0762C272" w:rsidR="00E3176D" w:rsidRPr="003428FB" w:rsidRDefault="00E3176D" w:rsidP="00F7010B">
            <w:pPr>
              <w:spacing w:before="240"/>
              <w:ind w:left="426" w:hanging="426"/>
              <w:jc w:val="both"/>
              <w:rPr>
                <w:sz w:val="26"/>
                <w:szCs w:val="26"/>
              </w:rPr>
            </w:pPr>
            <w:r w:rsidRPr="003428FB">
              <w:rPr>
                <w:sz w:val="26"/>
                <w:szCs w:val="26"/>
              </w:rPr>
              <w:t xml:space="preserve">Срок окончания оказания Услуг - </w:t>
            </w:r>
            <w:r w:rsidR="0094463F" w:rsidRPr="003428FB">
              <w:rPr>
                <w:sz w:val="26"/>
                <w:szCs w:val="26"/>
              </w:rPr>
              <w:t>дейст</w:t>
            </w:r>
            <w:r w:rsidR="008965BD" w:rsidRPr="003428FB">
              <w:rPr>
                <w:sz w:val="26"/>
                <w:szCs w:val="26"/>
              </w:rPr>
              <w:t xml:space="preserve">вует в течение </w:t>
            </w:r>
            <w:r w:rsidR="00F7010B" w:rsidRPr="00F7010B">
              <w:rPr>
                <w:sz w:val="26"/>
                <w:szCs w:val="26"/>
              </w:rPr>
              <w:t>24</w:t>
            </w:r>
            <w:r w:rsidR="005474EE" w:rsidRPr="003428FB">
              <w:rPr>
                <w:sz w:val="26"/>
                <w:szCs w:val="26"/>
              </w:rPr>
              <w:t xml:space="preserve"> (</w:t>
            </w:r>
            <w:r w:rsidR="00F7010B">
              <w:rPr>
                <w:sz w:val="26"/>
                <w:szCs w:val="26"/>
              </w:rPr>
              <w:t>двадцати четырех</w:t>
            </w:r>
            <w:r w:rsidR="005474EE" w:rsidRPr="003428FB">
              <w:rPr>
                <w:sz w:val="26"/>
                <w:szCs w:val="26"/>
              </w:rPr>
              <w:t xml:space="preserve">) </w:t>
            </w:r>
            <w:r w:rsidR="008965BD" w:rsidRPr="003428FB">
              <w:rPr>
                <w:sz w:val="26"/>
                <w:szCs w:val="26"/>
              </w:rPr>
              <w:t>месяцев</w:t>
            </w:r>
            <w:r w:rsidR="0094463F" w:rsidRPr="003428FB">
              <w:rPr>
                <w:sz w:val="26"/>
                <w:szCs w:val="26"/>
              </w:rPr>
              <w:t>, а в части исполнения обязательств - до полного исполнения сторонами договора, принятых на себя обязательств.</w:t>
            </w:r>
          </w:p>
        </w:tc>
      </w:tr>
      <w:tr w:rsidR="00E3176D" w:rsidRPr="003428FB" w14:paraId="0D20F31A" w14:textId="77777777" w:rsidTr="003428FB">
        <w:tc>
          <w:tcPr>
            <w:tcW w:w="754" w:type="dxa"/>
            <w:tcBorders>
              <w:left w:val="nil"/>
            </w:tcBorders>
          </w:tcPr>
          <w:p w14:paraId="580DCF6C"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1" w:name="_Ref529550228"/>
          </w:p>
        </w:tc>
        <w:bookmarkEnd w:id="1"/>
        <w:tc>
          <w:tcPr>
            <w:tcW w:w="2001" w:type="dxa"/>
          </w:tcPr>
          <w:p w14:paraId="24DB4DAF"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Этапы оказания Услуг</w:t>
            </w:r>
          </w:p>
        </w:tc>
        <w:tc>
          <w:tcPr>
            <w:tcW w:w="7593" w:type="dxa"/>
            <w:gridSpan w:val="3"/>
            <w:tcBorders>
              <w:right w:val="nil"/>
            </w:tcBorders>
          </w:tcPr>
          <w:p w14:paraId="0C3FF830" w14:textId="74122E0C" w:rsidR="00E3176D" w:rsidRPr="003428FB" w:rsidRDefault="009871E0" w:rsidP="00202835">
            <w:pPr>
              <w:ind w:left="426" w:hanging="426"/>
              <w:contextualSpacing/>
              <w:jc w:val="both"/>
              <w:rPr>
                <w:rFonts w:eastAsia="Calibri"/>
                <w:color w:val="141618"/>
                <w:sz w:val="26"/>
                <w:szCs w:val="26"/>
                <w:lang w:eastAsia="en-US"/>
              </w:rPr>
            </w:pPr>
            <w:r w:rsidRPr="003428FB">
              <w:rPr>
                <w:sz w:val="26"/>
                <w:szCs w:val="26"/>
              </w:rPr>
              <w:t xml:space="preserve">Оказание Услуг включает в себя следующие этапы - За оказание ИСПОЛНИТЕЛЕМ услуг по информационному и технологическому обслуживанию ЗАКАЗЧИК ежемесячно выплачивает ИСПОЛНИТЕЛЮ вознаграждение из расчета </w:t>
            </w:r>
            <w:r w:rsidR="00202835">
              <w:rPr>
                <w:sz w:val="26"/>
                <w:szCs w:val="26"/>
              </w:rPr>
              <w:t>___</w:t>
            </w:r>
            <w:r w:rsidRPr="003428FB">
              <w:rPr>
                <w:sz w:val="26"/>
                <w:szCs w:val="26"/>
              </w:rPr>
              <w:t>% (</w:t>
            </w:r>
            <w:r w:rsidR="00A444A3">
              <w:rPr>
                <w:sz w:val="26"/>
                <w:szCs w:val="26"/>
              </w:rPr>
              <w:t>___________________</w:t>
            </w:r>
            <w:r w:rsidRPr="003428FB">
              <w:rPr>
                <w:sz w:val="26"/>
                <w:szCs w:val="26"/>
              </w:rPr>
              <w:t>) процента от</w:t>
            </w:r>
            <w:r w:rsidR="00F34392">
              <w:rPr>
                <w:sz w:val="26"/>
                <w:szCs w:val="26"/>
              </w:rPr>
              <w:t xml:space="preserve"> общей</w:t>
            </w:r>
            <w:r w:rsidRPr="003428FB">
              <w:rPr>
                <w:sz w:val="26"/>
                <w:szCs w:val="26"/>
              </w:rPr>
              <w:t xml:space="preserve"> суммы </w:t>
            </w:r>
            <w:r w:rsidRPr="003428FB">
              <w:rPr>
                <w:sz w:val="26"/>
                <w:szCs w:val="26"/>
              </w:rPr>
              <w:lastRenderedPageBreak/>
              <w:t>Платежей</w:t>
            </w:r>
            <w:r w:rsidR="00F34392">
              <w:rPr>
                <w:sz w:val="26"/>
                <w:szCs w:val="26"/>
              </w:rPr>
              <w:t xml:space="preserve"> по каждому виду (наименованию) услуг</w:t>
            </w:r>
            <w:r w:rsidRPr="003428FB">
              <w:rPr>
                <w:sz w:val="26"/>
                <w:szCs w:val="26"/>
              </w:rPr>
              <w:t>, принятых ЗАКАЗЧИКОМ с использованием Системы за отчетный период, НДС не облагается на основании пп.4 п.3 статьи 149 Налогового кодекса РФ.</w:t>
            </w:r>
            <w:r w:rsidR="00F34392">
              <w:rPr>
                <w:sz w:val="26"/>
                <w:szCs w:val="26"/>
              </w:rPr>
              <w:t xml:space="preserve"> Вид (наименование) услуг указывается ЗАКАЗЧИКОМ при направлении в адрес ИСПОЛНИТЕЛЯ Заявки на регистрацию в Системе Поставщиков услуг, составленной по форме Приложения №3 к Техническому заданию к Договору (Приложение №1 к Договору). </w:t>
            </w:r>
          </w:p>
        </w:tc>
      </w:tr>
      <w:tr w:rsidR="00E3176D" w:rsidRPr="003428FB" w14:paraId="0359B4E6" w14:textId="77777777" w:rsidTr="003428FB">
        <w:tc>
          <w:tcPr>
            <w:tcW w:w="754" w:type="dxa"/>
            <w:tcBorders>
              <w:left w:val="nil"/>
            </w:tcBorders>
          </w:tcPr>
          <w:p w14:paraId="441ADF9F"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2" w:name="_Ref529550149"/>
          </w:p>
        </w:tc>
        <w:bookmarkEnd w:id="2"/>
        <w:tc>
          <w:tcPr>
            <w:tcW w:w="2001" w:type="dxa"/>
          </w:tcPr>
          <w:p w14:paraId="5601B2EC" w14:textId="77777777" w:rsidR="00E3176D" w:rsidRPr="00AC1E1B" w:rsidRDefault="00E3176D" w:rsidP="00AC1E1B">
            <w:pPr>
              <w:pStyle w:val="VL"/>
              <w:jc w:val="left"/>
              <w:rPr>
                <w:rFonts w:ascii="Times New Roman" w:hAnsi="Times New Roman"/>
                <w:sz w:val="26"/>
                <w:szCs w:val="26"/>
              </w:rPr>
            </w:pPr>
            <w:r w:rsidRPr="00AC1E1B">
              <w:rPr>
                <w:rFonts w:ascii="Times New Roman" w:hAnsi="Times New Roman"/>
                <w:sz w:val="26"/>
                <w:szCs w:val="26"/>
              </w:rPr>
              <w:t>Цена Договора</w:t>
            </w:r>
          </w:p>
        </w:tc>
        <w:tc>
          <w:tcPr>
            <w:tcW w:w="7593" w:type="dxa"/>
            <w:gridSpan w:val="3"/>
            <w:tcBorders>
              <w:right w:val="nil"/>
            </w:tcBorders>
          </w:tcPr>
          <w:p w14:paraId="3BF6BA66" w14:textId="27F61B1A" w:rsidR="00E3176D" w:rsidRPr="003428FB" w:rsidRDefault="00022071" w:rsidP="00202835">
            <w:pPr>
              <w:ind w:left="426" w:hanging="426"/>
              <w:contextualSpacing/>
              <w:jc w:val="both"/>
              <w:rPr>
                <w:sz w:val="26"/>
                <w:szCs w:val="26"/>
              </w:rPr>
            </w:pPr>
            <w:r>
              <w:rPr>
                <w:sz w:val="26"/>
                <w:szCs w:val="26"/>
              </w:rPr>
              <w:t xml:space="preserve">Цена </w:t>
            </w:r>
            <w:r w:rsidR="00C032A7" w:rsidRPr="003428FB">
              <w:rPr>
                <w:sz w:val="26"/>
                <w:szCs w:val="26"/>
              </w:rPr>
              <w:t xml:space="preserve">Договора </w:t>
            </w:r>
            <w:r w:rsidR="00BC3315">
              <w:rPr>
                <w:sz w:val="26"/>
                <w:szCs w:val="26"/>
              </w:rPr>
              <w:t>составляет_______________________________________________</w:t>
            </w:r>
            <w:r w:rsidR="00E3176D" w:rsidRPr="003428FB">
              <w:rPr>
                <w:sz w:val="26"/>
                <w:szCs w:val="26"/>
              </w:rPr>
              <w:t>Цена за единицу Услуг указана в Приложении № 2 к Договору.</w:t>
            </w:r>
            <w:r w:rsidR="00CC1A78" w:rsidRPr="003428FB" w:rsidDel="00CC1A78">
              <w:rPr>
                <w:sz w:val="26"/>
                <w:szCs w:val="26"/>
              </w:rPr>
              <w:t xml:space="preserve">  </w:t>
            </w:r>
          </w:p>
        </w:tc>
      </w:tr>
      <w:tr w:rsidR="00E3176D" w:rsidRPr="003428FB" w14:paraId="70E69902" w14:textId="77777777" w:rsidTr="003428FB">
        <w:tc>
          <w:tcPr>
            <w:tcW w:w="754" w:type="dxa"/>
            <w:tcBorders>
              <w:left w:val="nil"/>
            </w:tcBorders>
          </w:tcPr>
          <w:p w14:paraId="237D86DE" w14:textId="77777777" w:rsidR="00E3176D" w:rsidRPr="003428FB" w:rsidRDefault="00E3176D" w:rsidP="00202835">
            <w:pPr>
              <w:pStyle w:val="VL"/>
              <w:numPr>
                <w:ilvl w:val="1"/>
                <w:numId w:val="24"/>
              </w:numPr>
              <w:ind w:left="426" w:hanging="426"/>
              <w:rPr>
                <w:rFonts w:ascii="Times New Roman" w:hAnsi="Times New Roman"/>
                <w:sz w:val="26"/>
                <w:szCs w:val="26"/>
              </w:rPr>
            </w:pPr>
          </w:p>
        </w:tc>
        <w:tc>
          <w:tcPr>
            <w:tcW w:w="2001" w:type="dxa"/>
          </w:tcPr>
          <w:p w14:paraId="21ABA5AD"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Место оказания Услуг</w:t>
            </w:r>
          </w:p>
        </w:tc>
        <w:tc>
          <w:tcPr>
            <w:tcW w:w="7593" w:type="dxa"/>
            <w:gridSpan w:val="3"/>
            <w:tcBorders>
              <w:right w:val="nil"/>
            </w:tcBorders>
          </w:tcPr>
          <w:p w14:paraId="50FFAC12" w14:textId="0906D0AD" w:rsidR="005474EE" w:rsidRPr="003428FB" w:rsidRDefault="005474EE" w:rsidP="00202835">
            <w:pPr>
              <w:ind w:left="426" w:hanging="426"/>
              <w:contextualSpacing/>
              <w:jc w:val="both"/>
              <w:rPr>
                <w:sz w:val="26"/>
                <w:szCs w:val="26"/>
              </w:rPr>
            </w:pPr>
            <w:r w:rsidRPr="003428FB">
              <w:rPr>
                <w:sz w:val="26"/>
                <w:szCs w:val="26"/>
              </w:rPr>
              <w:t>Прием платежей во всех отделениях почт</w:t>
            </w:r>
            <w:r w:rsidR="00D96536" w:rsidRPr="003428FB">
              <w:rPr>
                <w:sz w:val="26"/>
                <w:szCs w:val="26"/>
              </w:rPr>
              <w:t xml:space="preserve">овой связи </w:t>
            </w:r>
            <w:r w:rsidR="004D23E4" w:rsidRPr="004D23E4">
              <w:rPr>
                <w:sz w:val="26"/>
                <w:szCs w:val="26"/>
              </w:rPr>
              <w:t xml:space="preserve">УФПС </w:t>
            </w:r>
            <w:r w:rsidR="00F7010B">
              <w:rPr>
                <w:sz w:val="26"/>
                <w:szCs w:val="26"/>
              </w:rPr>
              <w:t>Вологодской</w:t>
            </w:r>
            <w:r w:rsidR="004D23E4" w:rsidRPr="004D23E4">
              <w:rPr>
                <w:sz w:val="26"/>
                <w:szCs w:val="26"/>
              </w:rPr>
              <w:t xml:space="preserve"> области</w:t>
            </w:r>
          </w:p>
          <w:p w14:paraId="7B7920A7" w14:textId="77777777" w:rsidR="00E3176D" w:rsidRPr="003428FB" w:rsidRDefault="00E3176D" w:rsidP="00202835">
            <w:pPr>
              <w:pStyle w:val="VL"/>
              <w:ind w:left="426" w:hanging="426"/>
              <w:rPr>
                <w:rFonts w:ascii="Times New Roman" w:hAnsi="Times New Roman"/>
                <w:sz w:val="26"/>
                <w:szCs w:val="26"/>
              </w:rPr>
            </w:pPr>
            <w:r w:rsidRPr="003428FB">
              <w:rPr>
                <w:rFonts w:ascii="Times New Roman" w:eastAsia="Times New Roman" w:hAnsi="Times New Roman"/>
                <w:color w:val="auto"/>
                <w:sz w:val="26"/>
                <w:szCs w:val="26"/>
                <w:lang w:eastAsia="ru-RU"/>
              </w:rPr>
              <w:t>Место оказания Услуг указано в Приложении № 6 к Договору.</w:t>
            </w:r>
          </w:p>
        </w:tc>
      </w:tr>
      <w:tr w:rsidR="00E3176D" w:rsidRPr="003428FB" w14:paraId="77C9AAEF" w14:textId="77777777" w:rsidTr="003428FB">
        <w:tc>
          <w:tcPr>
            <w:tcW w:w="754" w:type="dxa"/>
            <w:tcBorders>
              <w:left w:val="nil"/>
            </w:tcBorders>
          </w:tcPr>
          <w:p w14:paraId="5988C2C2"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3" w:name="_Ref529550289"/>
          </w:p>
        </w:tc>
        <w:bookmarkEnd w:id="3"/>
        <w:tc>
          <w:tcPr>
            <w:tcW w:w="2001" w:type="dxa"/>
          </w:tcPr>
          <w:p w14:paraId="6EA46F01" w14:textId="77777777" w:rsidR="00E3176D" w:rsidRPr="003428FB" w:rsidDel="00F97A0E" w:rsidRDefault="00E3176D" w:rsidP="00AC1E1B">
            <w:pPr>
              <w:pStyle w:val="VL"/>
              <w:jc w:val="left"/>
              <w:rPr>
                <w:rFonts w:ascii="Times New Roman" w:hAnsi="Times New Roman"/>
                <w:sz w:val="26"/>
                <w:szCs w:val="26"/>
              </w:rPr>
            </w:pPr>
            <w:r w:rsidRPr="003428FB">
              <w:rPr>
                <w:rFonts w:ascii="Times New Roman" w:hAnsi="Times New Roman"/>
                <w:sz w:val="26"/>
                <w:szCs w:val="26"/>
              </w:rPr>
              <w:t>Срок уведомления о готовности к сдаче оказанных Услуг</w:t>
            </w:r>
          </w:p>
        </w:tc>
        <w:tc>
          <w:tcPr>
            <w:tcW w:w="7593" w:type="dxa"/>
            <w:gridSpan w:val="3"/>
            <w:tcBorders>
              <w:right w:val="nil"/>
            </w:tcBorders>
          </w:tcPr>
          <w:p w14:paraId="35437419" w14:textId="77777777" w:rsidR="00E3176D" w:rsidRPr="003428FB" w:rsidRDefault="00CC21F1" w:rsidP="00202835">
            <w:pPr>
              <w:spacing w:before="240"/>
              <w:ind w:left="426" w:hanging="426"/>
              <w:jc w:val="both"/>
              <w:rPr>
                <w:rFonts w:eastAsia="Calibri"/>
                <w:i/>
                <w:color w:val="141618"/>
                <w:sz w:val="26"/>
                <w:szCs w:val="26"/>
                <w:lang w:eastAsia="en-US"/>
              </w:rPr>
            </w:pPr>
            <w:r w:rsidRPr="003428FB">
              <w:rPr>
                <w:sz w:val="26"/>
                <w:szCs w:val="26"/>
              </w:rPr>
              <w:t>Не применяется</w:t>
            </w:r>
            <w:r w:rsidR="00E3176D" w:rsidRPr="003428FB">
              <w:rPr>
                <w:sz w:val="26"/>
                <w:szCs w:val="26"/>
              </w:rPr>
              <w:t xml:space="preserve"> </w:t>
            </w:r>
          </w:p>
        </w:tc>
      </w:tr>
      <w:tr w:rsidR="00E3176D" w:rsidRPr="003428FB" w14:paraId="704D6A97" w14:textId="77777777" w:rsidTr="003428FB">
        <w:tc>
          <w:tcPr>
            <w:tcW w:w="754" w:type="dxa"/>
            <w:tcBorders>
              <w:left w:val="nil"/>
            </w:tcBorders>
          </w:tcPr>
          <w:p w14:paraId="0EAF9A73"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4" w:name="_Ref529550308"/>
          </w:p>
        </w:tc>
        <w:bookmarkEnd w:id="4"/>
        <w:tc>
          <w:tcPr>
            <w:tcW w:w="2001" w:type="dxa"/>
          </w:tcPr>
          <w:p w14:paraId="01C4D891"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Срок направления Исполнителем акта сдачи-приемки оказанных Услуг</w:t>
            </w:r>
          </w:p>
        </w:tc>
        <w:tc>
          <w:tcPr>
            <w:tcW w:w="7593" w:type="dxa"/>
            <w:gridSpan w:val="3"/>
            <w:tcBorders>
              <w:right w:val="nil"/>
            </w:tcBorders>
          </w:tcPr>
          <w:p w14:paraId="77B4DB49" w14:textId="77777777" w:rsidR="00E3176D" w:rsidRPr="003428FB" w:rsidRDefault="00E3176D" w:rsidP="00202835">
            <w:pPr>
              <w:spacing w:before="240"/>
              <w:ind w:left="426" w:hanging="426"/>
              <w:jc w:val="both"/>
              <w:rPr>
                <w:sz w:val="26"/>
                <w:szCs w:val="26"/>
              </w:rPr>
            </w:pPr>
            <w:r w:rsidRPr="003428FB">
              <w:rPr>
                <w:sz w:val="26"/>
                <w:szCs w:val="26"/>
              </w:rPr>
              <w:t xml:space="preserve">Исполнитель не позднее </w:t>
            </w:r>
            <w:r w:rsidR="003747BF" w:rsidRPr="003428FB">
              <w:rPr>
                <w:sz w:val="26"/>
                <w:szCs w:val="26"/>
              </w:rPr>
              <w:t>5 (пять) рабочих дней</w:t>
            </w:r>
            <w:r w:rsidRPr="003428FB">
              <w:rPr>
                <w:sz w:val="26"/>
                <w:szCs w:val="26"/>
              </w:rPr>
              <w:t xml:space="preserve"> </w:t>
            </w:r>
            <w:r w:rsidR="00121D30" w:rsidRPr="003428FB">
              <w:rPr>
                <w:sz w:val="26"/>
                <w:szCs w:val="26"/>
              </w:rPr>
              <w:t>ежемесячно</w:t>
            </w:r>
            <w:r w:rsidRPr="003428FB">
              <w:rPr>
                <w:sz w:val="26"/>
                <w:szCs w:val="26"/>
              </w:rPr>
              <w:t xml:space="preserve"> после окончания оказания Услуг </w:t>
            </w:r>
            <w:r w:rsidR="00121D30" w:rsidRPr="003428FB">
              <w:rPr>
                <w:sz w:val="26"/>
                <w:szCs w:val="26"/>
              </w:rPr>
              <w:t xml:space="preserve">за прошедший месяц </w:t>
            </w:r>
            <w:r w:rsidRPr="003428FB">
              <w:rPr>
                <w:sz w:val="26"/>
                <w:szCs w:val="26"/>
              </w:rPr>
              <w:t>обязан направить Заказчику акт сдачи-приемки оказанных Услуг по форме Приложения № 3 к Договору (далее – Акт сдачи-приемки оказанных Услуг).</w:t>
            </w:r>
          </w:p>
        </w:tc>
      </w:tr>
      <w:tr w:rsidR="00E3176D" w:rsidRPr="003428FB" w14:paraId="3F3A5DD1" w14:textId="77777777" w:rsidTr="003428FB">
        <w:tc>
          <w:tcPr>
            <w:tcW w:w="754" w:type="dxa"/>
            <w:tcBorders>
              <w:left w:val="nil"/>
            </w:tcBorders>
          </w:tcPr>
          <w:p w14:paraId="64FF295A"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5" w:name="_Ref529550313"/>
          </w:p>
        </w:tc>
        <w:bookmarkEnd w:id="5"/>
        <w:tc>
          <w:tcPr>
            <w:tcW w:w="2001" w:type="dxa"/>
          </w:tcPr>
          <w:p w14:paraId="2BE23D56"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Отчетные документы, предоставляемые Исполнителем</w:t>
            </w:r>
          </w:p>
        </w:tc>
        <w:tc>
          <w:tcPr>
            <w:tcW w:w="7593" w:type="dxa"/>
            <w:gridSpan w:val="3"/>
            <w:tcBorders>
              <w:right w:val="nil"/>
            </w:tcBorders>
          </w:tcPr>
          <w:p w14:paraId="2157C557" w14:textId="77777777" w:rsidR="00E3176D" w:rsidRPr="003428FB" w:rsidRDefault="007E4778" w:rsidP="00202835">
            <w:pPr>
              <w:spacing w:before="240"/>
              <w:ind w:left="426" w:hanging="426"/>
              <w:jc w:val="both"/>
              <w:rPr>
                <w:sz w:val="26"/>
                <w:szCs w:val="26"/>
              </w:rPr>
            </w:pPr>
            <w:r w:rsidRPr="003428FB">
              <w:rPr>
                <w:sz w:val="26"/>
                <w:szCs w:val="26"/>
              </w:rPr>
              <w:t xml:space="preserve">Счет, </w:t>
            </w:r>
            <w:r w:rsidR="00121D30" w:rsidRPr="003428FB">
              <w:rPr>
                <w:sz w:val="26"/>
                <w:szCs w:val="26"/>
              </w:rPr>
              <w:t>Акт сдачи-приемки оказанных Услуг</w:t>
            </w:r>
          </w:p>
        </w:tc>
      </w:tr>
      <w:tr w:rsidR="00E3176D" w:rsidRPr="003428FB" w14:paraId="69692C54" w14:textId="77777777" w:rsidTr="003428FB">
        <w:tc>
          <w:tcPr>
            <w:tcW w:w="754" w:type="dxa"/>
            <w:tcBorders>
              <w:left w:val="nil"/>
            </w:tcBorders>
          </w:tcPr>
          <w:p w14:paraId="3D2DF225"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6" w:name="_Ref529550319"/>
          </w:p>
        </w:tc>
        <w:bookmarkEnd w:id="6"/>
        <w:tc>
          <w:tcPr>
            <w:tcW w:w="2001" w:type="dxa"/>
          </w:tcPr>
          <w:p w14:paraId="26AF3967"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Срок осуществления Заказчиком приемки оказанных Услуг</w:t>
            </w:r>
          </w:p>
        </w:tc>
        <w:tc>
          <w:tcPr>
            <w:tcW w:w="7593" w:type="dxa"/>
            <w:gridSpan w:val="3"/>
            <w:tcBorders>
              <w:right w:val="nil"/>
            </w:tcBorders>
          </w:tcPr>
          <w:p w14:paraId="2B39F498" w14:textId="755BFD4A" w:rsidR="00E3176D" w:rsidRPr="003428FB" w:rsidRDefault="00E3176D" w:rsidP="00202835">
            <w:pPr>
              <w:spacing w:before="240"/>
              <w:ind w:left="426" w:hanging="426"/>
              <w:jc w:val="both"/>
              <w:rPr>
                <w:sz w:val="26"/>
                <w:szCs w:val="26"/>
              </w:rPr>
            </w:pPr>
            <w:r w:rsidRPr="003428FB">
              <w:rPr>
                <w:sz w:val="26"/>
                <w:szCs w:val="26"/>
              </w:rPr>
              <w:t xml:space="preserve">Приемка оказанных Услуг по каждому </w:t>
            </w:r>
            <w:r w:rsidR="00121D30" w:rsidRPr="003428FB">
              <w:rPr>
                <w:sz w:val="26"/>
                <w:szCs w:val="26"/>
              </w:rPr>
              <w:t xml:space="preserve">месяцу </w:t>
            </w:r>
            <w:r w:rsidRPr="003428FB">
              <w:rPr>
                <w:sz w:val="26"/>
                <w:szCs w:val="26"/>
              </w:rPr>
              <w:t xml:space="preserve">осуществляется Заказчиком в течение </w:t>
            </w:r>
            <w:r w:rsidR="006C68A5">
              <w:rPr>
                <w:sz w:val="26"/>
                <w:szCs w:val="26"/>
              </w:rPr>
              <w:t>1</w:t>
            </w:r>
            <w:r w:rsidR="003747BF" w:rsidRPr="003428FB">
              <w:rPr>
                <w:sz w:val="26"/>
                <w:szCs w:val="26"/>
              </w:rPr>
              <w:t>5 (пят</w:t>
            </w:r>
            <w:r w:rsidR="006C68A5">
              <w:rPr>
                <w:sz w:val="26"/>
                <w:szCs w:val="26"/>
              </w:rPr>
              <w:t>надцати</w:t>
            </w:r>
            <w:r w:rsidR="003747BF" w:rsidRPr="003428FB">
              <w:rPr>
                <w:sz w:val="26"/>
                <w:szCs w:val="26"/>
              </w:rPr>
              <w:t>)</w:t>
            </w:r>
            <w:r w:rsidRPr="003428FB">
              <w:rPr>
                <w:sz w:val="26"/>
                <w:szCs w:val="26"/>
              </w:rPr>
              <w:t xml:space="preserve"> рабочих дней со дня получения Заказчиком документов, указанных в пункте </w:t>
            </w:r>
            <w:r w:rsidRPr="003428FB">
              <w:rPr>
                <w:sz w:val="26"/>
                <w:szCs w:val="26"/>
              </w:rPr>
              <w:fldChar w:fldCharType="begin"/>
            </w:r>
            <w:r w:rsidRPr="003428FB">
              <w:rPr>
                <w:sz w:val="26"/>
                <w:szCs w:val="26"/>
              </w:rPr>
              <w:instrText xml:space="preserve"> REF _Ref529550138 \r \h </w:instrText>
            </w:r>
            <w:r w:rsidR="00121D30" w:rsidRPr="003428FB">
              <w:rPr>
                <w:sz w:val="26"/>
                <w:szCs w:val="26"/>
              </w:rPr>
              <w:instrText xml:space="preserve"> \* MERGEFORMAT </w:instrText>
            </w:r>
            <w:r w:rsidRPr="003428FB">
              <w:rPr>
                <w:sz w:val="26"/>
                <w:szCs w:val="26"/>
              </w:rPr>
            </w:r>
            <w:r w:rsidRPr="003428FB">
              <w:rPr>
                <w:sz w:val="26"/>
                <w:szCs w:val="26"/>
              </w:rPr>
              <w:fldChar w:fldCharType="separate"/>
            </w:r>
            <w:r w:rsidRPr="003428FB">
              <w:rPr>
                <w:sz w:val="26"/>
                <w:szCs w:val="26"/>
              </w:rPr>
              <w:t>4.2</w:t>
            </w:r>
            <w:r w:rsidRPr="003428FB">
              <w:rPr>
                <w:sz w:val="26"/>
                <w:szCs w:val="26"/>
              </w:rPr>
              <w:fldChar w:fldCharType="end"/>
            </w:r>
            <w:r w:rsidRPr="003428FB">
              <w:rPr>
                <w:sz w:val="26"/>
                <w:szCs w:val="26"/>
              </w:rPr>
              <w:t xml:space="preserve"> Договора. </w:t>
            </w:r>
          </w:p>
        </w:tc>
      </w:tr>
      <w:tr w:rsidR="00E3176D" w:rsidRPr="003428FB" w14:paraId="10193042" w14:textId="77777777" w:rsidTr="003428FB">
        <w:tc>
          <w:tcPr>
            <w:tcW w:w="754" w:type="dxa"/>
            <w:tcBorders>
              <w:left w:val="nil"/>
            </w:tcBorders>
          </w:tcPr>
          <w:p w14:paraId="02D68CCD"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7" w:name="_Ref529550426"/>
          </w:p>
        </w:tc>
        <w:bookmarkEnd w:id="7"/>
        <w:tc>
          <w:tcPr>
            <w:tcW w:w="2001" w:type="dxa"/>
          </w:tcPr>
          <w:p w14:paraId="7BE458BB"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Гарантийный срок</w:t>
            </w:r>
          </w:p>
        </w:tc>
        <w:tc>
          <w:tcPr>
            <w:tcW w:w="7593" w:type="dxa"/>
            <w:gridSpan w:val="3"/>
            <w:tcBorders>
              <w:right w:val="nil"/>
            </w:tcBorders>
          </w:tcPr>
          <w:p w14:paraId="022CE9FD" w14:textId="77777777" w:rsidR="00E3176D" w:rsidRPr="003428FB" w:rsidRDefault="006136BC" w:rsidP="00202835">
            <w:pPr>
              <w:pStyle w:val="VL"/>
              <w:ind w:left="426" w:hanging="426"/>
              <w:rPr>
                <w:rFonts w:ascii="Times New Roman" w:hAnsi="Times New Roman"/>
                <w:sz w:val="26"/>
                <w:szCs w:val="26"/>
              </w:rPr>
            </w:pPr>
            <w:r w:rsidRPr="003428FB">
              <w:rPr>
                <w:rFonts w:ascii="Times New Roman" w:eastAsia="Times New Roman" w:hAnsi="Times New Roman"/>
                <w:color w:val="auto"/>
                <w:sz w:val="26"/>
                <w:szCs w:val="26"/>
                <w:lang w:eastAsia="ru-RU"/>
              </w:rPr>
              <w:t>Гарантийный срок на оказанные Услуги не установлен.</w:t>
            </w:r>
          </w:p>
        </w:tc>
      </w:tr>
      <w:tr w:rsidR="00E3176D" w:rsidRPr="003428FB" w14:paraId="2EEEBBA9" w14:textId="77777777" w:rsidTr="003428FB">
        <w:tc>
          <w:tcPr>
            <w:tcW w:w="754" w:type="dxa"/>
            <w:tcBorders>
              <w:left w:val="nil"/>
            </w:tcBorders>
          </w:tcPr>
          <w:p w14:paraId="315D00F0"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8" w:name="_Ref529550248"/>
          </w:p>
        </w:tc>
        <w:bookmarkEnd w:id="8"/>
        <w:tc>
          <w:tcPr>
            <w:tcW w:w="2001" w:type="dxa"/>
          </w:tcPr>
          <w:p w14:paraId="57F9C111"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Срок направления Исполнителем счета на оплату Услуг</w:t>
            </w:r>
          </w:p>
        </w:tc>
        <w:tc>
          <w:tcPr>
            <w:tcW w:w="7593" w:type="dxa"/>
            <w:gridSpan w:val="3"/>
            <w:tcBorders>
              <w:right w:val="nil"/>
            </w:tcBorders>
          </w:tcPr>
          <w:p w14:paraId="237086C3" w14:textId="77777777" w:rsidR="00E3176D" w:rsidRPr="003428FB" w:rsidRDefault="00E3176D" w:rsidP="00202835">
            <w:pPr>
              <w:pStyle w:val="VL"/>
              <w:ind w:left="426" w:hanging="426"/>
              <w:rPr>
                <w:rFonts w:ascii="Times New Roman" w:eastAsia="Times New Roman" w:hAnsi="Times New Roman"/>
                <w:color w:val="auto"/>
                <w:sz w:val="26"/>
                <w:szCs w:val="26"/>
                <w:lang w:eastAsia="ru-RU"/>
              </w:rPr>
            </w:pPr>
            <w:r w:rsidRPr="003428FB">
              <w:rPr>
                <w:rFonts w:ascii="Times New Roman" w:eastAsia="Times New Roman" w:hAnsi="Times New Roman"/>
                <w:color w:val="auto"/>
                <w:sz w:val="26"/>
                <w:szCs w:val="26"/>
                <w:lang w:eastAsia="ru-RU"/>
              </w:rPr>
              <w:t xml:space="preserve">Исполнитель направляет Заказчику счет на оплату Услуг в течение </w:t>
            </w:r>
            <w:r w:rsidR="00854146" w:rsidRPr="003428FB">
              <w:rPr>
                <w:rFonts w:ascii="Times New Roman" w:eastAsia="Times New Roman" w:hAnsi="Times New Roman"/>
                <w:color w:val="auto"/>
                <w:sz w:val="26"/>
                <w:szCs w:val="26"/>
                <w:lang w:eastAsia="ru-RU"/>
              </w:rPr>
              <w:t>5 (пят</w:t>
            </w:r>
            <w:r w:rsidR="00121D30" w:rsidRPr="003428FB">
              <w:rPr>
                <w:rFonts w:ascii="Times New Roman" w:eastAsia="Times New Roman" w:hAnsi="Times New Roman"/>
                <w:color w:val="auto"/>
                <w:sz w:val="26"/>
                <w:szCs w:val="26"/>
                <w:lang w:eastAsia="ru-RU"/>
              </w:rPr>
              <w:t>и</w:t>
            </w:r>
            <w:r w:rsidR="00854146" w:rsidRPr="003428FB">
              <w:rPr>
                <w:rFonts w:ascii="Times New Roman" w:eastAsia="Times New Roman" w:hAnsi="Times New Roman"/>
                <w:color w:val="auto"/>
                <w:sz w:val="26"/>
                <w:szCs w:val="26"/>
                <w:lang w:eastAsia="ru-RU"/>
              </w:rPr>
              <w:t>) рабочих дней</w:t>
            </w:r>
            <w:r w:rsidRPr="003428FB">
              <w:rPr>
                <w:rFonts w:ascii="Times New Roman" w:eastAsia="Times New Roman" w:hAnsi="Times New Roman"/>
                <w:color w:val="auto"/>
                <w:sz w:val="26"/>
                <w:szCs w:val="26"/>
                <w:lang w:eastAsia="ru-RU"/>
              </w:rPr>
              <w:t xml:space="preserve"> с даты подписания Сторонами Акта сдачи-приемки оказанных Услуг</w:t>
            </w:r>
            <w:r w:rsidR="00121D30" w:rsidRPr="003428FB">
              <w:rPr>
                <w:rFonts w:ascii="Times New Roman" w:eastAsia="Times New Roman" w:hAnsi="Times New Roman"/>
                <w:color w:val="auto"/>
                <w:sz w:val="26"/>
                <w:szCs w:val="26"/>
                <w:lang w:eastAsia="ru-RU"/>
              </w:rPr>
              <w:t xml:space="preserve"> за прошедший месяц</w:t>
            </w:r>
            <w:r w:rsidRPr="003428FB">
              <w:rPr>
                <w:rFonts w:ascii="Times New Roman" w:eastAsia="Times New Roman" w:hAnsi="Times New Roman"/>
                <w:color w:val="auto"/>
                <w:sz w:val="26"/>
                <w:szCs w:val="26"/>
                <w:lang w:eastAsia="ru-RU"/>
              </w:rPr>
              <w:t xml:space="preserve">. </w:t>
            </w:r>
          </w:p>
        </w:tc>
      </w:tr>
      <w:tr w:rsidR="00E3176D" w:rsidRPr="003428FB" w14:paraId="016D4109" w14:textId="77777777" w:rsidTr="003428FB">
        <w:tc>
          <w:tcPr>
            <w:tcW w:w="754" w:type="dxa"/>
            <w:tcBorders>
              <w:left w:val="nil"/>
            </w:tcBorders>
          </w:tcPr>
          <w:p w14:paraId="17A20D8D"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9" w:name="_Ref529550256"/>
          </w:p>
        </w:tc>
        <w:bookmarkEnd w:id="9"/>
        <w:tc>
          <w:tcPr>
            <w:tcW w:w="2001" w:type="dxa"/>
          </w:tcPr>
          <w:p w14:paraId="3EEE94D1"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Срок оплаты Заказчиком Услуг</w:t>
            </w:r>
          </w:p>
        </w:tc>
        <w:tc>
          <w:tcPr>
            <w:tcW w:w="7593" w:type="dxa"/>
            <w:gridSpan w:val="3"/>
            <w:tcBorders>
              <w:right w:val="nil"/>
            </w:tcBorders>
          </w:tcPr>
          <w:p w14:paraId="61CFF169" w14:textId="5F98D024" w:rsidR="00E3176D" w:rsidRPr="003428FB" w:rsidRDefault="00022071" w:rsidP="00202835">
            <w:pPr>
              <w:pStyle w:val="VL"/>
              <w:ind w:left="426" w:hanging="426"/>
              <w:rPr>
                <w:rFonts w:ascii="Times New Roman" w:eastAsia="Times New Roman" w:hAnsi="Times New Roman"/>
                <w:color w:val="auto"/>
                <w:sz w:val="26"/>
                <w:szCs w:val="26"/>
                <w:lang w:eastAsia="ru-RU"/>
              </w:rPr>
            </w:pPr>
            <w:r>
              <w:rPr>
                <w:rFonts w:ascii="Times New Roman" w:eastAsia="Times New Roman" w:hAnsi="Times New Roman"/>
                <w:color w:val="auto"/>
                <w:sz w:val="26"/>
                <w:szCs w:val="26"/>
                <w:lang w:eastAsia="ru-RU"/>
              </w:rPr>
              <w:t xml:space="preserve">В течении 7 (семи) рабочих дней с даты предоставления </w:t>
            </w:r>
            <w:r w:rsidR="00DF737A">
              <w:rPr>
                <w:rFonts w:ascii="Times New Roman" w:eastAsia="Times New Roman" w:hAnsi="Times New Roman"/>
                <w:color w:val="auto"/>
                <w:sz w:val="26"/>
                <w:szCs w:val="26"/>
                <w:lang w:eastAsia="ru-RU"/>
              </w:rPr>
              <w:t>счета.</w:t>
            </w:r>
            <w:r w:rsidR="00F25022" w:rsidRPr="003428FB">
              <w:rPr>
                <w:rFonts w:ascii="Times New Roman" w:eastAsia="Times New Roman" w:hAnsi="Times New Roman"/>
                <w:color w:val="auto"/>
                <w:sz w:val="26"/>
                <w:szCs w:val="26"/>
                <w:lang w:eastAsia="ru-RU"/>
              </w:rPr>
              <w:t xml:space="preserve"> Датой выплаты вознаграждения считается дата списания денежных средств с расчетного счета ЗАКАЗЧИКА.</w:t>
            </w:r>
          </w:p>
        </w:tc>
      </w:tr>
      <w:tr w:rsidR="00E3176D" w:rsidRPr="003428FB" w14:paraId="3CF3FFB0" w14:textId="77777777" w:rsidTr="003C4F62">
        <w:tc>
          <w:tcPr>
            <w:tcW w:w="754" w:type="dxa"/>
            <w:vMerge w:val="restart"/>
            <w:tcBorders>
              <w:left w:val="nil"/>
            </w:tcBorders>
          </w:tcPr>
          <w:p w14:paraId="57649B5C" w14:textId="77777777" w:rsidR="00E3176D" w:rsidRPr="003428FB" w:rsidRDefault="00E3176D" w:rsidP="00202835">
            <w:pPr>
              <w:pStyle w:val="VL"/>
              <w:numPr>
                <w:ilvl w:val="1"/>
                <w:numId w:val="24"/>
              </w:numPr>
              <w:ind w:left="426" w:hanging="426"/>
              <w:rPr>
                <w:rFonts w:ascii="Times New Roman" w:hAnsi="Times New Roman"/>
                <w:sz w:val="26"/>
                <w:szCs w:val="26"/>
              </w:rPr>
            </w:pPr>
            <w:bookmarkStart w:id="10" w:name="_Ref529550435"/>
          </w:p>
        </w:tc>
        <w:bookmarkEnd w:id="10"/>
        <w:tc>
          <w:tcPr>
            <w:tcW w:w="2001" w:type="dxa"/>
            <w:vMerge w:val="restart"/>
          </w:tcPr>
          <w:p w14:paraId="49A8EEE4" w14:textId="77777777" w:rsidR="00E3176D" w:rsidRPr="003428FB" w:rsidRDefault="00E3176D" w:rsidP="00AC1E1B">
            <w:pPr>
              <w:pStyle w:val="VL"/>
              <w:jc w:val="left"/>
              <w:rPr>
                <w:rFonts w:ascii="Times New Roman" w:hAnsi="Times New Roman"/>
                <w:sz w:val="26"/>
                <w:szCs w:val="26"/>
              </w:rPr>
            </w:pPr>
            <w:r w:rsidRPr="003428FB">
              <w:rPr>
                <w:rFonts w:ascii="Times New Roman" w:hAnsi="Times New Roman"/>
                <w:sz w:val="26"/>
                <w:szCs w:val="26"/>
              </w:rPr>
              <w:t>Ответственность Исполнителя</w:t>
            </w:r>
          </w:p>
        </w:tc>
        <w:tc>
          <w:tcPr>
            <w:tcW w:w="897" w:type="dxa"/>
          </w:tcPr>
          <w:p w14:paraId="70E1774B" w14:textId="77777777" w:rsidR="00E3176D" w:rsidRPr="003428FB" w:rsidRDefault="00E3176D" w:rsidP="00202835">
            <w:pPr>
              <w:pStyle w:val="VL"/>
              <w:ind w:left="426" w:hanging="426"/>
              <w:rPr>
                <w:rFonts w:ascii="Times New Roman" w:hAnsi="Times New Roman"/>
                <w:sz w:val="26"/>
                <w:szCs w:val="26"/>
              </w:rPr>
            </w:pPr>
            <w:r w:rsidRPr="003428FB">
              <w:rPr>
                <w:rFonts w:ascii="Times New Roman" w:hAnsi="Times New Roman"/>
                <w:sz w:val="26"/>
                <w:szCs w:val="26"/>
              </w:rPr>
              <w:t>№ п/п</w:t>
            </w:r>
          </w:p>
        </w:tc>
        <w:tc>
          <w:tcPr>
            <w:tcW w:w="1877" w:type="dxa"/>
          </w:tcPr>
          <w:p w14:paraId="14AA699E" w14:textId="77777777" w:rsidR="00E3176D" w:rsidRPr="003428FB" w:rsidRDefault="00E3176D" w:rsidP="00202835">
            <w:pPr>
              <w:pStyle w:val="VL"/>
              <w:ind w:left="426" w:hanging="426"/>
              <w:rPr>
                <w:rFonts w:ascii="Times New Roman" w:hAnsi="Times New Roman"/>
                <w:b/>
                <w:sz w:val="26"/>
                <w:szCs w:val="26"/>
              </w:rPr>
            </w:pPr>
            <w:r w:rsidRPr="003428FB">
              <w:rPr>
                <w:rFonts w:ascii="Times New Roman" w:hAnsi="Times New Roman"/>
                <w:b/>
                <w:sz w:val="26"/>
                <w:szCs w:val="26"/>
              </w:rPr>
              <w:t>Нарушение</w:t>
            </w:r>
          </w:p>
        </w:tc>
        <w:tc>
          <w:tcPr>
            <w:tcW w:w="4819" w:type="dxa"/>
            <w:tcBorders>
              <w:right w:val="nil"/>
            </w:tcBorders>
          </w:tcPr>
          <w:p w14:paraId="68A27F21" w14:textId="77777777" w:rsidR="00E3176D" w:rsidRPr="003428FB" w:rsidRDefault="00E3176D" w:rsidP="00202835">
            <w:pPr>
              <w:pStyle w:val="VL"/>
              <w:ind w:left="426" w:hanging="426"/>
              <w:rPr>
                <w:rFonts w:ascii="Times New Roman" w:hAnsi="Times New Roman"/>
                <w:b/>
                <w:sz w:val="26"/>
                <w:szCs w:val="26"/>
              </w:rPr>
            </w:pPr>
            <w:r w:rsidRPr="003428FB">
              <w:rPr>
                <w:rFonts w:ascii="Times New Roman" w:hAnsi="Times New Roman"/>
                <w:b/>
                <w:sz w:val="26"/>
                <w:szCs w:val="26"/>
              </w:rPr>
              <w:t>Ответственность</w:t>
            </w:r>
          </w:p>
        </w:tc>
      </w:tr>
      <w:tr w:rsidR="00E3176D" w:rsidRPr="003428FB" w14:paraId="1A4BC240" w14:textId="77777777" w:rsidTr="003C4F62">
        <w:tc>
          <w:tcPr>
            <w:tcW w:w="754" w:type="dxa"/>
            <w:vMerge/>
            <w:tcBorders>
              <w:left w:val="nil"/>
            </w:tcBorders>
          </w:tcPr>
          <w:p w14:paraId="77A4CF96" w14:textId="77777777" w:rsidR="00E3176D" w:rsidRPr="003428FB" w:rsidRDefault="00E3176D" w:rsidP="00202835">
            <w:pPr>
              <w:pStyle w:val="VL"/>
              <w:numPr>
                <w:ilvl w:val="0"/>
                <w:numId w:val="23"/>
              </w:numPr>
              <w:ind w:left="426" w:hanging="426"/>
              <w:rPr>
                <w:rFonts w:ascii="Times New Roman" w:hAnsi="Times New Roman"/>
                <w:sz w:val="26"/>
                <w:szCs w:val="26"/>
              </w:rPr>
            </w:pPr>
          </w:p>
        </w:tc>
        <w:tc>
          <w:tcPr>
            <w:tcW w:w="2001" w:type="dxa"/>
            <w:vMerge/>
          </w:tcPr>
          <w:p w14:paraId="08BCA6BB" w14:textId="77777777" w:rsidR="00E3176D" w:rsidRPr="003428FB" w:rsidRDefault="00E3176D" w:rsidP="00202835">
            <w:pPr>
              <w:pStyle w:val="VL"/>
              <w:ind w:left="426" w:hanging="426"/>
              <w:rPr>
                <w:rFonts w:ascii="Times New Roman" w:hAnsi="Times New Roman"/>
                <w:sz w:val="26"/>
                <w:szCs w:val="26"/>
              </w:rPr>
            </w:pPr>
          </w:p>
        </w:tc>
        <w:tc>
          <w:tcPr>
            <w:tcW w:w="897" w:type="dxa"/>
            <w:vMerge w:val="restart"/>
          </w:tcPr>
          <w:p w14:paraId="48550383" w14:textId="77777777" w:rsidR="00E3176D" w:rsidRPr="003428FB" w:rsidRDefault="00E3176D" w:rsidP="00202835">
            <w:pPr>
              <w:pStyle w:val="VL"/>
              <w:numPr>
                <w:ilvl w:val="2"/>
                <w:numId w:val="24"/>
              </w:numPr>
              <w:ind w:left="426" w:right="459" w:hanging="426"/>
              <w:rPr>
                <w:rFonts w:ascii="Times New Roman" w:hAnsi="Times New Roman"/>
                <w:sz w:val="26"/>
                <w:szCs w:val="26"/>
              </w:rPr>
            </w:pPr>
          </w:p>
        </w:tc>
        <w:tc>
          <w:tcPr>
            <w:tcW w:w="1877" w:type="dxa"/>
            <w:vMerge w:val="restart"/>
          </w:tcPr>
          <w:p w14:paraId="00749F8C" w14:textId="77777777" w:rsidR="00E3176D" w:rsidRPr="003428FB" w:rsidRDefault="00E3176D" w:rsidP="00202835">
            <w:pPr>
              <w:pStyle w:val="VL"/>
              <w:ind w:left="426" w:hanging="426"/>
              <w:rPr>
                <w:rFonts w:ascii="Times New Roman" w:hAnsi="Times New Roman"/>
                <w:sz w:val="26"/>
                <w:szCs w:val="26"/>
              </w:rPr>
            </w:pPr>
            <w:r w:rsidRPr="003428FB">
              <w:rPr>
                <w:rFonts w:ascii="Times New Roman" w:hAnsi="Times New Roman"/>
                <w:sz w:val="26"/>
                <w:szCs w:val="26"/>
              </w:rPr>
              <w:t>Нарушение Исполнителем сроков исполнения обязательств, в том числе гарантийных обязательств</w:t>
            </w:r>
          </w:p>
        </w:tc>
        <w:tc>
          <w:tcPr>
            <w:tcW w:w="4819" w:type="dxa"/>
            <w:tcBorders>
              <w:right w:val="nil"/>
            </w:tcBorders>
          </w:tcPr>
          <w:p w14:paraId="15196101" w14:textId="77777777" w:rsidR="004B7EA6" w:rsidRPr="003428FB" w:rsidRDefault="004B7EA6" w:rsidP="00202835">
            <w:pPr>
              <w:ind w:left="426" w:hanging="426"/>
              <w:rPr>
                <w:sz w:val="26"/>
                <w:szCs w:val="26"/>
              </w:rPr>
            </w:pPr>
            <w:r w:rsidRPr="003428FB">
              <w:rPr>
                <w:sz w:val="26"/>
                <w:szCs w:val="26"/>
              </w:rPr>
              <w:t>Формулы для расчета штрафов</w:t>
            </w:r>
          </w:p>
          <w:p w14:paraId="09AB1E1D" w14:textId="77777777" w:rsidR="004B7EA6" w:rsidRPr="003428FB" w:rsidRDefault="004B7EA6" w:rsidP="00202835">
            <w:pPr>
              <w:ind w:left="426" w:hanging="426"/>
              <w:rPr>
                <w:sz w:val="26"/>
                <w:szCs w:val="26"/>
              </w:rPr>
            </w:pPr>
            <w:r w:rsidRPr="003428FB">
              <w:rPr>
                <w:sz w:val="26"/>
                <w:szCs w:val="26"/>
              </w:rPr>
              <w:t>Совокупная сумма штрафа, взимаемая Заказчиком с Исполнителя, не может превышать более 2% от общей суммы вознаграждения Исполнителя за оказанные Заказчику услуги за отчетный период (месяц).</w:t>
            </w:r>
          </w:p>
          <w:p w14:paraId="04AEE6BD" w14:textId="77777777" w:rsidR="004B7EA6" w:rsidRPr="003428FB" w:rsidRDefault="004B7EA6" w:rsidP="00202835">
            <w:pPr>
              <w:numPr>
                <w:ilvl w:val="2"/>
                <w:numId w:val="112"/>
              </w:numPr>
              <w:ind w:left="426" w:hanging="426"/>
              <w:contextualSpacing/>
              <w:rPr>
                <w:sz w:val="26"/>
                <w:szCs w:val="26"/>
              </w:rPr>
            </w:pPr>
            <w:r w:rsidRPr="003428FB">
              <w:rPr>
                <w:sz w:val="26"/>
                <w:szCs w:val="26"/>
              </w:rPr>
              <w:t>Расчет штрафов по инцидентам с критичным приоритетом.</w:t>
            </w:r>
          </w:p>
          <w:p w14:paraId="44D6923A" w14:textId="77777777" w:rsidR="004B7EA6" w:rsidRPr="003428FB" w:rsidRDefault="004B7EA6" w:rsidP="00202835">
            <w:pPr>
              <w:ind w:left="426" w:hanging="426"/>
              <w:rPr>
                <w:sz w:val="26"/>
                <w:szCs w:val="26"/>
              </w:rPr>
            </w:pPr>
            <w:r w:rsidRPr="003428FB">
              <w:rPr>
                <w:sz w:val="26"/>
                <w:szCs w:val="26"/>
              </w:rPr>
              <w:t xml:space="preserve">В случае невыполнения инцидентов, имеющих критичный приоритет (услуги с типом «А»), в сроки, указанные в Приложении 2 п. 5 Технического задания «Сроки реакции на инцидент» Заказчик взимает с Исполнителя штраф. Штраф рассчитывается следующим образом: </w:t>
            </w:r>
          </w:p>
          <w:p w14:paraId="76B487AE" w14:textId="77777777" w:rsidR="004B7EA6" w:rsidRPr="003428FB" w:rsidRDefault="004B7EA6" w:rsidP="00202835">
            <w:pPr>
              <w:ind w:left="426" w:hanging="426"/>
              <w:rPr>
                <w:sz w:val="26"/>
                <w:szCs w:val="26"/>
              </w:rPr>
            </w:pPr>
            <w:r w:rsidRPr="003428FB">
              <w:rPr>
                <w:sz w:val="26"/>
                <w:szCs w:val="26"/>
              </w:rPr>
              <w:t xml:space="preserve">Штраф (р.) =0,5 % вознаграждения * кол-во просроченных инцидентов </w:t>
            </w:r>
          </w:p>
          <w:p w14:paraId="06C6272F" w14:textId="77777777" w:rsidR="004B7EA6" w:rsidRPr="003428FB" w:rsidRDefault="004B7EA6" w:rsidP="00202835">
            <w:pPr>
              <w:numPr>
                <w:ilvl w:val="0"/>
                <w:numId w:val="99"/>
              </w:numPr>
              <w:ind w:left="426" w:hanging="426"/>
              <w:contextualSpacing/>
              <w:rPr>
                <w:sz w:val="26"/>
                <w:szCs w:val="26"/>
              </w:rPr>
            </w:pPr>
            <w:r w:rsidRPr="003428FB">
              <w:rPr>
                <w:sz w:val="26"/>
                <w:szCs w:val="26"/>
              </w:rPr>
              <w:t>Кол-во просроченных Инцидентов – штуки – определяется по отчету «Контроль обращений», соответствует количеству Обращений с критичным приоритетом, у которых «Дата закрытия» больше чем «Плановая дата закрытия».</w:t>
            </w:r>
          </w:p>
          <w:p w14:paraId="7AD9EB0C" w14:textId="77777777" w:rsidR="004B7EA6" w:rsidRPr="003428FB" w:rsidRDefault="004B7EA6" w:rsidP="00202835">
            <w:pPr>
              <w:numPr>
                <w:ilvl w:val="0"/>
                <w:numId w:val="99"/>
              </w:numPr>
              <w:ind w:left="426" w:hanging="426"/>
              <w:contextualSpacing/>
              <w:rPr>
                <w:sz w:val="26"/>
                <w:szCs w:val="26"/>
              </w:rPr>
            </w:pPr>
            <w:r w:rsidRPr="003428FB">
              <w:rPr>
                <w:sz w:val="26"/>
                <w:szCs w:val="26"/>
              </w:rPr>
              <w:t>0,5 % вознаграждения – рубли – определяется исходя из фиксированного размера вознаграждения Исполнителя за 1 месяц.</w:t>
            </w:r>
          </w:p>
          <w:p w14:paraId="151B1550" w14:textId="77777777" w:rsidR="004B7EA6" w:rsidRPr="003428FB" w:rsidRDefault="004B7EA6" w:rsidP="00202835">
            <w:pPr>
              <w:numPr>
                <w:ilvl w:val="0"/>
                <w:numId w:val="99"/>
              </w:numPr>
              <w:ind w:left="426" w:hanging="426"/>
              <w:contextualSpacing/>
              <w:rPr>
                <w:sz w:val="26"/>
                <w:szCs w:val="26"/>
              </w:rPr>
            </w:pPr>
            <w:r w:rsidRPr="003428FB">
              <w:rPr>
                <w:sz w:val="26"/>
                <w:szCs w:val="26"/>
              </w:rPr>
              <w:t>Штраф – рубли – сумма, взимаемая с Исполнителя за некачественно оказанный Сервис.</w:t>
            </w:r>
          </w:p>
          <w:p w14:paraId="4B0D4B8B" w14:textId="77777777" w:rsidR="004B7EA6" w:rsidRPr="003428FB" w:rsidRDefault="004B7EA6" w:rsidP="00202835">
            <w:pPr>
              <w:numPr>
                <w:ilvl w:val="2"/>
                <w:numId w:val="112"/>
              </w:numPr>
              <w:ind w:left="426" w:hanging="426"/>
              <w:contextualSpacing/>
              <w:rPr>
                <w:sz w:val="26"/>
                <w:szCs w:val="26"/>
              </w:rPr>
            </w:pPr>
            <w:r w:rsidRPr="003428FB">
              <w:rPr>
                <w:sz w:val="26"/>
                <w:szCs w:val="26"/>
              </w:rPr>
              <w:lastRenderedPageBreak/>
              <w:t>Расчет штрафов по инцидентам с срочным приоритетом.</w:t>
            </w:r>
          </w:p>
          <w:p w14:paraId="5817F726" w14:textId="77777777" w:rsidR="004B7EA6" w:rsidRPr="003428FB" w:rsidRDefault="004B7EA6" w:rsidP="00202835">
            <w:pPr>
              <w:ind w:left="426" w:hanging="426"/>
              <w:rPr>
                <w:sz w:val="26"/>
                <w:szCs w:val="26"/>
              </w:rPr>
            </w:pPr>
            <w:r w:rsidRPr="003428FB">
              <w:rPr>
                <w:sz w:val="26"/>
                <w:szCs w:val="26"/>
              </w:rPr>
              <w:t xml:space="preserve">В случае невыполнения инцидентов, имеющих срочный приоритет (Услуги с типом «Б», «В»), в сроки, указанные в разделе Приложении 2 п. 5 Технического задания «Сроки реакции на инцидент» Заказчик взимает с Исполнителя штраф. Штраф рассчитывается следующим образом: </w:t>
            </w:r>
          </w:p>
          <w:p w14:paraId="2A715CF9" w14:textId="77777777" w:rsidR="004B7EA6" w:rsidRPr="003428FB" w:rsidRDefault="004B7EA6" w:rsidP="00202835">
            <w:pPr>
              <w:ind w:left="426" w:hanging="426"/>
              <w:rPr>
                <w:sz w:val="26"/>
                <w:szCs w:val="26"/>
              </w:rPr>
            </w:pPr>
            <w:r w:rsidRPr="003428FB">
              <w:rPr>
                <w:sz w:val="26"/>
                <w:szCs w:val="26"/>
              </w:rPr>
              <w:t>Штраф (р.) =0,1 % вознаграждения * кол-во просроченных инцидентов</w:t>
            </w:r>
          </w:p>
          <w:p w14:paraId="5A089313" w14:textId="77777777" w:rsidR="004B7EA6" w:rsidRPr="003428FB" w:rsidRDefault="004B7EA6" w:rsidP="00202835">
            <w:pPr>
              <w:ind w:left="426" w:hanging="426"/>
              <w:rPr>
                <w:sz w:val="26"/>
                <w:szCs w:val="26"/>
              </w:rPr>
            </w:pPr>
            <w:r w:rsidRPr="003428FB">
              <w:rPr>
                <w:sz w:val="26"/>
                <w:szCs w:val="26"/>
              </w:rPr>
              <w:t>•</w:t>
            </w:r>
            <w:r w:rsidRPr="003428FB">
              <w:rPr>
                <w:sz w:val="26"/>
                <w:szCs w:val="26"/>
              </w:rPr>
              <w:tab/>
              <w:t>Кол-во просроченных Инцидентов – штуки – определяется по отчету «Контроль обращений», соответствует количеству Обращений с срочным приоритетом, у которых «Дата закрытия» больше чем «Плановая дата закрытия».</w:t>
            </w:r>
          </w:p>
          <w:p w14:paraId="15FF18D8" w14:textId="77777777" w:rsidR="004B7EA6" w:rsidRPr="003428FB" w:rsidRDefault="004B7EA6" w:rsidP="00202835">
            <w:pPr>
              <w:ind w:left="426" w:hanging="426"/>
              <w:rPr>
                <w:sz w:val="26"/>
                <w:szCs w:val="26"/>
              </w:rPr>
            </w:pPr>
            <w:r w:rsidRPr="003428FB">
              <w:rPr>
                <w:sz w:val="26"/>
                <w:szCs w:val="26"/>
              </w:rPr>
              <w:t>•</w:t>
            </w:r>
            <w:r w:rsidRPr="003428FB">
              <w:rPr>
                <w:sz w:val="26"/>
                <w:szCs w:val="26"/>
              </w:rPr>
              <w:tab/>
              <w:t>0,1 % вознаграждения – рубли – определяется исходя из фиксированного размера вознаграждения Исполнителя за 1 месяц.</w:t>
            </w:r>
          </w:p>
          <w:p w14:paraId="7668E13F" w14:textId="77777777" w:rsidR="004B7EA6" w:rsidRPr="003428FB" w:rsidRDefault="004B7EA6" w:rsidP="00202835">
            <w:pPr>
              <w:ind w:left="426" w:hanging="426"/>
              <w:rPr>
                <w:sz w:val="26"/>
                <w:szCs w:val="26"/>
              </w:rPr>
            </w:pPr>
            <w:r w:rsidRPr="003428FB">
              <w:rPr>
                <w:sz w:val="26"/>
                <w:szCs w:val="26"/>
              </w:rPr>
              <w:t>•</w:t>
            </w:r>
            <w:r w:rsidRPr="003428FB">
              <w:rPr>
                <w:sz w:val="26"/>
                <w:szCs w:val="26"/>
              </w:rPr>
              <w:tab/>
              <w:t>Штраф – рубли – сумма, взимаемая с Исполнителя за некачественно оказанный Сервис.</w:t>
            </w:r>
          </w:p>
          <w:p w14:paraId="3096125E" w14:textId="77777777" w:rsidR="004B7EA6" w:rsidRPr="003428FB" w:rsidRDefault="004B7EA6" w:rsidP="00202835">
            <w:pPr>
              <w:numPr>
                <w:ilvl w:val="2"/>
                <w:numId w:val="112"/>
              </w:numPr>
              <w:ind w:left="426" w:hanging="426"/>
              <w:contextualSpacing/>
              <w:rPr>
                <w:sz w:val="26"/>
                <w:szCs w:val="26"/>
              </w:rPr>
            </w:pPr>
            <w:r w:rsidRPr="003428FB">
              <w:rPr>
                <w:sz w:val="26"/>
                <w:szCs w:val="26"/>
              </w:rPr>
              <w:t>Расчет штрафов по инцидентам с обычным приоритетом.</w:t>
            </w:r>
          </w:p>
          <w:p w14:paraId="084B69F5" w14:textId="77777777" w:rsidR="004B7EA6" w:rsidRPr="003428FB" w:rsidRDefault="004B7EA6" w:rsidP="00202835">
            <w:pPr>
              <w:ind w:left="426" w:hanging="426"/>
              <w:rPr>
                <w:sz w:val="26"/>
                <w:szCs w:val="26"/>
              </w:rPr>
            </w:pPr>
            <w:r w:rsidRPr="003428FB">
              <w:rPr>
                <w:sz w:val="26"/>
                <w:szCs w:val="26"/>
              </w:rPr>
              <w:t xml:space="preserve">В случае невыполнения инцидентов и обращений других типов Заказчика от количества всех поступивших, имеющих обычный приоритет (Услуги с типом «Г», «Д», «Е», «З», «К», «Л»), в сроки, указанные в Приложении 2 п. 5 Технического задания «Сроки реакции на инцидент» и п. 3 «Стандарты качества сервиса» Заказчик взимает с Исполнителя штраф. Штраф рассчитывается следующим образом: </w:t>
            </w:r>
          </w:p>
          <w:p w14:paraId="502C8C42" w14:textId="77777777" w:rsidR="004B7EA6" w:rsidRPr="003428FB" w:rsidRDefault="004B7EA6" w:rsidP="00202835">
            <w:pPr>
              <w:ind w:left="426" w:hanging="426"/>
              <w:rPr>
                <w:sz w:val="26"/>
                <w:szCs w:val="26"/>
              </w:rPr>
            </w:pPr>
            <w:r w:rsidRPr="003428FB">
              <w:rPr>
                <w:sz w:val="26"/>
                <w:szCs w:val="26"/>
              </w:rPr>
              <w:t xml:space="preserve">Штраф (р.) =0,05 % вознаграждения * кол-во просроченных инцидентов и обращений других типов </w:t>
            </w:r>
          </w:p>
          <w:p w14:paraId="580D98EA" w14:textId="77777777" w:rsidR="004B7EA6" w:rsidRPr="003428FB" w:rsidRDefault="004B7EA6" w:rsidP="00202835">
            <w:pPr>
              <w:ind w:left="426" w:hanging="426"/>
              <w:rPr>
                <w:sz w:val="26"/>
                <w:szCs w:val="26"/>
              </w:rPr>
            </w:pPr>
            <w:r w:rsidRPr="003428FB">
              <w:rPr>
                <w:sz w:val="26"/>
                <w:szCs w:val="26"/>
              </w:rPr>
              <w:t>•</w:t>
            </w:r>
            <w:r w:rsidRPr="003428FB">
              <w:rPr>
                <w:sz w:val="26"/>
                <w:szCs w:val="26"/>
              </w:rPr>
              <w:tab/>
              <w:t xml:space="preserve">Кол-во просроченных Инцидентов и обращений других типов– штуки – определяется по отчету «Контроль обращений», соответствует </w:t>
            </w:r>
            <w:r w:rsidRPr="003428FB">
              <w:rPr>
                <w:sz w:val="26"/>
                <w:szCs w:val="26"/>
              </w:rPr>
              <w:lastRenderedPageBreak/>
              <w:t>количеству Инцидентов и обращений других типов с обычным приоритетом, у которых «Дата закрытия» больше чем «Плановая дата закрытия».</w:t>
            </w:r>
          </w:p>
          <w:p w14:paraId="1CB03A27" w14:textId="77777777" w:rsidR="004B7EA6" w:rsidRPr="003428FB" w:rsidRDefault="004B7EA6" w:rsidP="00202835">
            <w:pPr>
              <w:ind w:left="426" w:hanging="426"/>
              <w:rPr>
                <w:sz w:val="26"/>
                <w:szCs w:val="26"/>
              </w:rPr>
            </w:pPr>
            <w:r w:rsidRPr="003428FB">
              <w:rPr>
                <w:sz w:val="26"/>
                <w:szCs w:val="26"/>
              </w:rPr>
              <w:t>•</w:t>
            </w:r>
            <w:r w:rsidRPr="003428FB">
              <w:rPr>
                <w:sz w:val="26"/>
                <w:szCs w:val="26"/>
              </w:rPr>
              <w:tab/>
              <w:t>0,05 % вознаграждения – рубли – определяется исходя из фиксированного размера вознаграждения Исполнителя за 1 месяц.</w:t>
            </w:r>
          </w:p>
          <w:p w14:paraId="2FB3A849" w14:textId="77777777" w:rsidR="00E3176D" w:rsidRPr="003428FB" w:rsidRDefault="004B7EA6" w:rsidP="00202835">
            <w:pPr>
              <w:ind w:left="426" w:hanging="426"/>
              <w:rPr>
                <w:sz w:val="26"/>
                <w:szCs w:val="26"/>
              </w:rPr>
            </w:pPr>
            <w:r w:rsidRPr="003428FB">
              <w:rPr>
                <w:sz w:val="26"/>
                <w:szCs w:val="26"/>
              </w:rPr>
              <w:t>•</w:t>
            </w:r>
            <w:r w:rsidRPr="003428FB">
              <w:rPr>
                <w:sz w:val="26"/>
                <w:szCs w:val="26"/>
              </w:rPr>
              <w:tab/>
              <w:t>Штраф – рубли – сумма, взимаемая с Исполнителя за некачественно оказанный Сервис.</w:t>
            </w:r>
          </w:p>
        </w:tc>
      </w:tr>
      <w:tr w:rsidR="002153EA" w:rsidRPr="003428FB" w14:paraId="13840907" w14:textId="77777777" w:rsidTr="003C4F62">
        <w:trPr>
          <w:trHeight w:val="225"/>
        </w:trPr>
        <w:tc>
          <w:tcPr>
            <w:tcW w:w="754" w:type="dxa"/>
            <w:vMerge/>
            <w:tcBorders>
              <w:left w:val="nil"/>
            </w:tcBorders>
          </w:tcPr>
          <w:p w14:paraId="6767E0E6" w14:textId="77777777" w:rsidR="002153EA" w:rsidRPr="003428FB" w:rsidRDefault="002153EA" w:rsidP="00202835">
            <w:pPr>
              <w:pStyle w:val="VL"/>
              <w:numPr>
                <w:ilvl w:val="0"/>
                <w:numId w:val="23"/>
              </w:numPr>
              <w:ind w:left="426" w:hanging="426"/>
              <w:rPr>
                <w:rFonts w:ascii="Times New Roman" w:hAnsi="Times New Roman"/>
                <w:sz w:val="26"/>
                <w:szCs w:val="26"/>
              </w:rPr>
            </w:pPr>
          </w:p>
        </w:tc>
        <w:tc>
          <w:tcPr>
            <w:tcW w:w="2001" w:type="dxa"/>
            <w:vMerge/>
          </w:tcPr>
          <w:p w14:paraId="172BB49E" w14:textId="77777777" w:rsidR="002153EA" w:rsidRPr="003428FB" w:rsidRDefault="002153EA" w:rsidP="00202835">
            <w:pPr>
              <w:pStyle w:val="VL"/>
              <w:ind w:left="426" w:hanging="426"/>
              <w:rPr>
                <w:rFonts w:ascii="Times New Roman" w:hAnsi="Times New Roman"/>
                <w:sz w:val="26"/>
                <w:szCs w:val="26"/>
              </w:rPr>
            </w:pPr>
          </w:p>
        </w:tc>
        <w:tc>
          <w:tcPr>
            <w:tcW w:w="897" w:type="dxa"/>
            <w:vMerge/>
          </w:tcPr>
          <w:p w14:paraId="02BCDBCE" w14:textId="77777777" w:rsidR="002153EA" w:rsidRPr="003428FB" w:rsidRDefault="002153EA" w:rsidP="00202835">
            <w:pPr>
              <w:pStyle w:val="VL"/>
              <w:ind w:left="426" w:hanging="426"/>
              <w:rPr>
                <w:rFonts w:ascii="Times New Roman" w:hAnsi="Times New Roman"/>
                <w:sz w:val="26"/>
                <w:szCs w:val="26"/>
              </w:rPr>
            </w:pPr>
          </w:p>
        </w:tc>
        <w:tc>
          <w:tcPr>
            <w:tcW w:w="1877" w:type="dxa"/>
            <w:vMerge/>
          </w:tcPr>
          <w:p w14:paraId="22492F7A" w14:textId="77777777" w:rsidR="002153EA" w:rsidRPr="003428FB" w:rsidRDefault="002153EA" w:rsidP="00202835">
            <w:pPr>
              <w:pStyle w:val="VL"/>
              <w:ind w:left="426" w:hanging="426"/>
              <w:rPr>
                <w:rFonts w:ascii="Times New Roman" w:hAnsi="Times New Roman"/>
                <w:sz w:val="26"/>
                <w:szCs w:val="26"/>
              </w:rPr>
            </w:pPr>
          </w:p>
        </w:tc>
        <w:tc>
          <w:tcPr>
            <w:tcW w:w="4819" w:type="dxa"/>
            <w:tcBorders>
              <w:right w:val="nil"/>
            </w:tcBorders>
          </w:tcPr>
          <w:p w14:paraId="6CAF134B" w14:textId="77777777" w:rsidR="002153EA" w:rsidRPr="003428FB" w:rsidRDefault="002153EA" w:rsidP="00202835">
            <w:pPr>
              <w:pStyle w:val="VL"/>
              <w:ind w:left="426" w:hanging="426"/>
              <w:rPr>
                <w:rFonts w:ascii="Times New Roman" w:hAnsi="Times New Roman"/>
                <w:sz w:val="26"/>
                <w:szCs w:val="26"/>
              </w:rPr>
            </w:pPr>
          </w:p>
        </w:tc>
      </w:tr>
      <w:tr w:rsidR="00404AF2" w:rsidRPr="003428FB" w14:paraId="48C492E8" w14:textId="77777777" w:rsidTr="003C4F62">
        <w:trPr>
          <w:trHeight w:val="4251"/>
        </w:trPr>
        <w:tc>
          <w:tcPr>
            <w:tcW w:w="754" w:type="dxa"/>
            <w:vMerge/>
            <w:tcBorders>
              <w:left w:val="nil"/>
            </w:tcBorders>
          </w:tcPr>
          <w:p w14:paraId="4B5B10DB" w14:textId="77777777" w:rsidR="00404AF2" w:rsidRPr="003428FB" w:rsidRDefault="00404AF2" w:rsidP="00202835">
            <w:pPr>
              <w:pStyle w:val="VL"/>
              <w:numPr>
                <w:ilvl w:val="0"/>
                <w:numId w:val="23"/>
              </w:numPr>
              <w:ind w:left="426" w:hanging="426"/>
              <w:rPr>
                <w:rFonts w:ascii="Times New Roman" w:hAnsi="Times New Roman"/>
                <w:sz w:val="26"/>
                <w:szCs w:val="26"/>
              </w:rPr>
            </w:pPr>
          </w:p>
        </w:tc>
        <w:tc>
          <w:tcPr>
            <w:tcW w:w="2001" w:type="dxa"/>
            <w:vMerge/>
          </w:tcPr>
          <w:p w14:paraId="7FA28E0D" w14:textId="77777777" w:rsidR="00404AF2" w:rsidRPr="003428FB" w:rsidRDefault="00404AF2" w:rsidP="00202835">
            <w:pPr>
              <w:pStyle w:val="VL"/>
              <w:ind w:left="426" w:hanging="426"/>
              <w:rPr>
                <w:rFonts w:ascii="Times New Roman" w:hAnsi="Times New Roman"/>
                <w:sz w:val="26"/>
                <w:szCs w:val="26"/>
              </w:rPr>
            </w:pPr>
          </w:p>
        </w:tc>
        <w:tc>
          <w:tcPr>
            <w:tcW w:w="897" w:type="dxa"/>
          </w:tcPr>
          <w:p w14:paraId="1A308987" w14:textId="77777777" w:rsidR="00404AF2" w:rsidRPr="003428FB" w:rsidRDefault="00404AF2" w:rsidP="00202835">
            <w:pPr>
              <w:pStyle w:val="VL"/>
              <w:numPr>
                <w:ilvl w:val="2"/>
                <w:numId w:val="24"/>
              </w:numPr>
              <w:ind w:left="426" w:right="459" w:hanging="426"/>
              <w:rPr>
                <w:rFonts w:ascii="Times New Roman" w:hAnsi="Times New Roman"/>
                <w:sz w:val="26"/>
                <w:szCs w:val="26"/>
              </w:rPr>
            </w:pPr>
          </w:p>
        </w:tc>
        <w:tc>
          <w:tcPr>
            <w:tcW w:w="1877" w:type="dxa"/>
          </w:tcPr>
          <w:p w14:paraId="5318BCCF" w14:textId="77777777" w:rsidR="00404AF2" w:rsidRPr="003428FB" w:rsidRDefault="00404AF2" w:rsidP="00202835">
            <w:pPr>
              <w:pStyle w:val="VL"/>
              <w:ind w:left="426" w:hanging="426"/>
              <w:rPr>
                <w:rFonts w:ascii="Times New Roman" w:hAnsi="Times New Roman"/>
                <w:sz w:val="26"/>
                <w:szCs w:val="26"/>
              </w:rPr>
            </w:pPr>
            <w:r w:rsidRPr="003428FB">
              <w:rPr>
                <w:rFonts w:ascii="Times New Roman" w:hAnsi="Times New Roman"/>
                <w:sz w:val="26"/>
                <w:szCs w:val="26"/>
              </w:rPr>
              <w:t>Нарушение Исполнителем сроков устранения недостатков в оказанных Услугах, выявленных Заказчиком</w:t>
            </w:r>
            <w:r w:rsidRPr="003428FB" w:rsidDel="004A2BC9">
              <w:rPr>
                <w:rFonts w:ascii="Times New Roman" w:hAnsi="Times New Roman"/>
                <w:sz w:val="26"/>
                <w:szCs w:val="26"/>
              </w:rPr>
              <w:t xml:space="preserve"> </w:t>
            </w:r>
          </w:p>
          <w:p w14:paraId="771036F3" w14:textId="77777777" w:rsidR="00404AF2" w:rsidRPr="003428FB" w:rsidRDefault="00404AF2" w:rsidP="00202835">
            <w:pPr>
              <w:pStyle w:val="VL"/>
              <w:ind w:left="426" w:hanging="426"/>
              <w:rPr>
                <w:rFonts w:ascii="Times New Roman" w:hAnsi="Times New Roman"/>
                <w:sz w:val="26"/>
                <w:szCs w:val="26"/>
              </w:rPr>
            </w:pPr>
          </w:p>
          <w:p w14:paraId="4418FBBE" w14:textId="77777777" w:rsidR="00404AF2" w:rsidRPr="003428FB" w:rsidRDefault="00404AF2" w:rsidP="00202835">
            <w:pPr>
              <w:pStyle w:val="VL"/>
              <w:ind w:left="426" w:hanging="426"/>
              <w:rPr>
                <w:rFonts w:ascii="Times New Roman" w:hAnsi="Times New Roman"/>
                <w:sz w:val="26"/>
                <w:szCs w:val="26"/>
              </w:rPr>
            </w:pPr>
          </w:p>
        </w:tc>
        <w:tc>
          <w:tcPr>
            <w:tcW w:w="4819" w:type="dxa"/>
            <w:tcBorders>
              <w:right w:val="nil"/>
            </w:tcBorders>
          </w:tcPr>
          <w:p w14:paraId="0D7E7E6B" w14:textId="77777777" w:rsidR="00404AF2" w:rsidRPr="003428FB" w:rsidRDefault="00404AF2" w:rsidP="00202835">
            <w:pPr>
              <w:pStyle w:val="VL"/>
              <w:ind w:left="426" w:hanging="426"/>
              <w:rPr>
                <w:rFonts w:ascii="Times New Roman" w:hAnsi="Times New Roman"/>
                <w:sz w:val="26"/>
                <w:szCs w:val="26"/>
              </w:rPr>
            </w:pPr>
            <w:r w:rsidRPr="003428FB">
              <w:rPr>
                <w:rFonts w:ascii="Times New Roman" w:eastAsia="Times New Roman" w:hAnsi="Times New Roman"/>
                <w:color w:val="auto"/>
                <w:sz w:val="26"/>
                <w:szCs w:val="26"/>
                <w:lang w:eastAsia="ru-RU"/>
              </w:rPr>
              <w:t xml:space="preserve">В случае нарушения ИСПОЛНИТЕЛЕМ сроков регистрации Поставщиков услуг в Системе, установленных в пункте 6.2.1. технического задания, ЗАКАЗЧИК вправе взыскать с ИСПОЛНИТЕЛЯ за каждое нарушение срока штраф в размере 1/300 (одна трехсотая) ставки рефинансирования ЦБ РФ от суммы обеспечения исполнения Договора, указанной в п. </w:t>
            </w:r>
            <w:r w:rsidR="00D31E2D" w:rsidRPr="003428FB">
              <w:rPr>
                <w:rFonts w:ascii="Times New Roman" w:hAnsi="Times New Roman"/>
                <w:sz w:val="26"/>
                <w:szCs w:val="26"/>
              </w:rPr>
              <w:t>15</w:t>
            </w:r>
            <w:r w:rsidRPr="003428FB">
              <w:rPr>
                <w:rFonts w:ascii="Times New Roman" w:hAnsi="Times New Roman"/>
                <w:sz w:val="26"/>
                <w:szCs w:val="26"/>
              </w:rPr>
              <w:t xml:space="preserve"> </w:t>
            </w:r>
            <w:r w:rsidRPr="003428FB">
              <w:rPr>
                <w:rFonts w:ascii="Times New Roman" w:eastAsia="Times New Roman" w:hAnsi="Times New Roman"/>
                <w:color w:val="auto"/>
                <w:sz w:val="26"/>
                <w:szCs w:val="26"/>
                <w:lang w:eastAsia="ru-RU"/>
              </w:rPr>
              <w:t>настоящего Договора, за каждый день просрочки.</w:t>
            </w:r>
          </w:p>
        </w:tc>
      </w:tr>
      <w:tr w:rsidR="004B7EA6" w:rsidRPr="003428FB" w14:paraId="3CC7BFB9" w14:textId="77777777" w:rsidTr="003C4F62">
        <w:tc>
          <w:tcPr>
            <w:tcW w:w="754" w:type="dxa"/>
            <w:tcBorders>
              <w:left w:val="nil"/>
            </w:tcBorders>
          </w:tcPr>
          <w:p w14:paraId="3844A56C" w14:textId="77777777" w:rsidR="004B7EA6" w:rsidRPr="003428FB" w:rsidRDefault="004B7EA6" w:rsidP="00202835">
            <w:pPr>
              <w:pStyle w:val="VL"/>
              <w:numPr>
                <w:ilvl w:val="1"/>
                <w:numId w:val="24"/>
              </w:numPr>
              <w:ind w:left="426" w:hanging="426"/>
              <w:rPr>
                <w:rFonts w:ascii="Times New Roman" w:hAnsi="Times New Roman"/>
                <w:sz w:val="26"/>
                <w:szCs w:val="26"/>
              </w:rPr>
            </w:pPr>
            <w:bookmarkStart w:id="11" w:name="_Ref529550446"/>
          </w:p>
        </w:tc>
        <w:bookmarkEnd w:id="11"/>
        <w:tc>
          <w:tcPr>
            <w:tcW w:w="2001" w:type="dxa"/>
          </w:tcPr>
          <w:p w14:paraId="3C8B0397" w14:textId="77777777" w:rsidR="004B7EA6" w:rsidRPr="003428FB" w:rsidRDefault="004B7EA6" w:rsidP="00202835">
            <w:pPr>
              <w:pStyle w:val="VL"/>
              <w:ind w:left="426" w:hanging="426"/>
              <w:rPr>
                <w:rFonts w:ascii="Times New Roman" w:hAnsi="Times New Roman"/>
                <w:sz w:val="26"/>
                <w:szCs w:val="26"/>
              </w:rPr>
            </w:pPr>
            <w:r w:rsidRPr="003428FB">
              <w:rPr>
                <w:rFonts w:ascii="Times New Roman" w:hAnsi="Times New Roman"/>
                <w:sz w:val="26"/>
                <w:szCs w:val="26"/>
              </w:rPr>
              <w:t>Ответственность Заказчика</w:t>
            </w:r>
          </w:p>
        </w:tc>
        <w:tc>
          <w:tcPr>
            <w:tcW w:w="2774" w:type="dxa"/>
            <w:gridSpan w:val="2"/>
          </w:tcPr>
          <w:p w14:paraId="3C158C26" w14:textId="77777777" w:rsidR="004B7EA6" w:rsidRPr="003428FB" w:rsidRDefault="004B7EA6" w:rsidP="00202835">
            <w:pPr>
              <w:pStyle w:val="VL"/>
              <w:ind w:left="426" w:hanging="426"/>
              <w:rPr>
                <w:rFonts w:ascii="Times New Roman" w:hAnsi="Times New Roman"/>
                <w:sz w:val="26"/>
                <w:szCs w:val="26"/>
              </w:rPr>
            </w:pPr>
            <w:r w:rsidRPr="003428FB">
              <w:rPr>
                <w:rFonts w:ascii="Times New Roman" w:hAnsi="Times New Roman"/>
                <w:sz w:val="26"/>
                <w:szCs w:val="26"/>
              </w:rPr>
              <w:t>Нарушение Заказчиком сроков оплаты Услуг</w:t>
            </w:r>
          </w:p>
        </w:tc>
        <w:tc>
          <w:tcPr>
            <w:tcW w:w="4819" w:type="dxa"/>
            <w:tcBorders>
              <w:right w:val="nil"/>
            </w:tcBorders>
          </w:tcPr>
          <w:p w14:paraId="21AE74E8" w14:textId="26A8993D" w:rsidR="004B7EA6" w:rsidRPr="003428FB" w:rsidRDefault="004B7EA6" w:rsidP="00202835">
            <w:pPr>
              <w:pStyle w:val="VL"/>
              <w:ind w:left="426" w:hanging="426"/>
              <w:rPr>
                <w:rFonts w:ascii="Times New Roman" w:hAnsi="Times New Roman"/>
                <w:sz w:val="26"/>
                <w:szCs w:val="26"/>
              </w:rPr>
            </w:pPr>
            <w:r w:rsidRPr="003428FB">
              <w:rPr>
                <w:rFonts w:ascii="Times New Roman" w:eastAsia="Times New Roman" w:hAnsi="Times New Roman"/>
                <w:color w:val="auto"/>
                <w:sz w:val="26"/>
                <w:szCs w:val="26"/>
                <w:lang w:eastAsia="ru-RU"/>
              </w:rPr>
              <w:t xml:space="preserve">Исполнитель вправе потребовать от Заказчика уплаты неустойки в виде пени в размере в размере 1/300 (одна трехсотая) ставки рефинансирования ЦБ РФ от </w:t>
            </w:r>
            <w:r w:rsidR="00022071" w:rsidRPr="003428FB">
              <w:rPr>
                <w:rFonts w:ascii="Times New Roman" w:eastAsia="Times New Roman" w:hAnsi="Times New Roman"/>
                <w:color w:val="auto"/>
                <w:sz w:val="26"/>
                <w:szCs w:val="26"/>
                <w:lang w:eastAsia="ru-RU"/>
              </w:rPr>
              <w:t>не перечисленной</w:t>
            </w:r>
            <w:r w:rsidRPr="003428FB">
              <w:rPr>
                <w:rFonts w:ascii="Times New Roman" w:eastAsia="Times New Roman" w:hAnsi="Times New Roman"/>
                <w:color w:val="auto"/>
                <w:sz w:val="26"/>
                <w:szCs w:val="26"/>
                <w:lang w:eastAsia="ru-RU"/>
              </w:rPr>
              <w:t xml:space="preserve"> ИСПОЛНИТЕЛЮ суммы вознаграждения за каждый день просрочки., начиная со дня, следующего после дня истечения установленного Договором срока исполнения Заказчиком обязательств по оплате. </w:t>
            </w:r>
          </w:p>
        </w:tc>
      </w:tr>
      <w:tr w:rsidR="00BB4B55" w:rsidRPr="003428FB" w14:paraId="182312B3" w14:textId="77777777" w:rsidTr="003428FB">
        <w:tc>
          <w:tcPr>
            <w:tcW w:w="754" w:type="dxa"/>
            <w:tcBorders>
              <w:left w:val="nil"/>
            </w:tcBorders>
          </w:tcPr>
          <w:p w14:paraId="5612F512" w14:textId="77777777" w:rsidR="00BB4B55" w:rsidRPr="003428FB" w:rsidRDefault="00BB4B55" w:rsidP="00202835">
            <w:pPr>
              <w:pStyle w:val="VL"/>
              <w:numPr>
                <w:ilvl w:val="1"/>
                <w:numId w:val="24"/>
              </w:numPr>
              <w:ind w:left="426" w:hanging="426"/>
              <w:rPr>
                <w:rFonts w:ascii="Times New Roman" w:hAnsi="Times New Roman"/>
                <w:sz w:val="26"/>
                <w:szCs w:val="26"/>
              </w:rPr>
            </w:pPr>
            <w:bookmarkStart w:id="12" w:name="_Ref529550458"/>
          </w:p>
        </w:tc>
        <w:bookmarkEnd w:id="12"/>
        <w:tc>
          <w:tcPr>
            <w:tcW w:w="2001" w:type="dxa"/>
          </w:tcPr>
          <w:p w14:paraId="30509DB7" w14:textId="77777777" w:rsidR="00BB4B55" w:rsidRPr="003428FB" w:rsidRDefault="00BB4B55" w:rsidP="00202835">
            <w:pPr>
              <w:pStyle w:val="VL"/>
              <w:ind w:left="426" w:hanging="426"/>
              <w:rPr>
                <w:rFonts w:ascii="Times New Roman" w:hAnsi="Times New Roman"/>
                <w:sz w:val="26"/>
                <w:szCs w:val="26"/>
              </w:rPr>
            </w:pPr>
            <w:r w:rsidRPr="003428FB">
              <w:rPr>
                <w:rFonts w:ascii="Times New Roman" w:hAnsi="Times New Roman"/>
                <w:sz w:val="26"/>
                <w:szCs w:val="26"/>
              </w:rPr>
              <w:t>Обеспечение исполнения Договора</w:t>
            </w:r>
          </w:p>
        </w:tc>
        <w:tc>
          <w:tcPr>
            <w:tcW w:w="7593" w:type="dxa"/>
            <w:gridSpan w:val="3"/>
            <w:tcBorders>
              <w:right w:val="nil"/>
            </w:tcBorders>
          </w:tcPr>
          <w:p w14:paraId="2A4BDF35" w14:textId="7A1AF278" w:rsidR="00BB4B55" w:rsidRPr="00C816E2" w:rsidRDefault="00BB4B55" w:rsidP="00202835">
            <w:pPr>
              <w:tabs>
                <w:tab w:val="left" w:pos="284"/>
              </w:tabs>
              <w:suppressAutoHyphens/>
              <w:autoSpaceDE w:val="0"/>
              <w:autoSpaceDN w:val="0"/>
              <w:adjustRightInd w:val="0"/>
              <w:ind w:left="426" w:hanging="426"/>
              <w:jc w:val="both"/>
              <w:rPr>
                <w:rFonts w:eastAsia="Arial"/>
                <w:sz w:val="26"/>
                <w:szCs w:val="26"/>
                <w:lang w:eastAsia="ar-SA"/>
              </w:rPr>
            </w:pPr>
            <w:r w:rsidRPr="00C816E2">
              <w:rPr>
                <w:rFonts w:eastAsia="Arial"/>
                <w:sz w:val="26"/>
                <w:szCs w:val="26"/>
                <w:lang w:eastAsia="ar-SA"/>
              </w:rPr>
              <w:t xml:space="preserve">Обеспечение исполнения Договора распространяется на все обязательства Исполнителя </w:t>
            </w:r>
            <w:bookmarkStart w:id="13" w:name="_GoBack"/>
            <w:bookmarkEnd w:id="13"/>
            <w:r w:rsidRPr="00C816E2">
              <w:rPr>
                <w:rFonts w:eastAsia="Arial"/>
                <w:sz w:val="26"/>
                <w:szCs w:val="26"/>
                <w:lang w:eastAsia="ar-SA"/>
              </w:rPr>
              <w:t xml:space="preserve">в случае неисполнения обязательств по Договору, уплате неустоек в виде штрафа, пени, предусмотренных Договором, а также убытков и иных </w:t>
            </w:r>
            <w:r w:rsidRPr="00C816E2">
              <w:rPr>
                <w:rFonts w:eastAsia="Arial"/>
                <w:sz w:val="26"/>
                <w:szCs w:val="26"/>
                <w:lang w:eastAsia="ar-SA"/>
              </w:rPr>
              <w:lastRenderedPageBreak/>
              <w:t>платежей, подлежащих уплате Заказчику в связи с неисполнением или ненадлежащем исполнением обязательств по Договору.</w:t>
            </w:r>
          </w:p>
          <w:p w14:paraId="3BBEBE82" w14:textId="49F6F321" w:rsidR="00BB4B55" w:rsidRPr="00C816E2" w:rsidRDefault="00BB4B55" w:rsidP="00202835">
            <w:pPr>
              <w:pStyle w:val="VL"/>
              <w:ind w:left="426" w:hanging="426"/>
              <w:rPr>
                <w:rFonts w:ascii="Times New Roman" w:eastAsia="Arial" w:hAnsi="Times New Roman"/>
                <w:color w:val="auto"/>
                <w:sz w:val="26"/>
                <w:szCs w:val="26"/>
                <w:lang w:eastAsia="ar-SA"/>
              </w:rPr>
            </w:pPr>
            <w:r w:rsidRPr="00C816E2">
              <w:rPr>
                <w:rFonts w:ascii="Times New Roman" w:eastAsia="Arial" w:hAnsi="Times New Roman"/>
                <w:color w:val="auto"/>
                <w:sz w:val="26"/>
                <w:szCs w:val="26"/>
                <w:lang w:eastAsia="ar-SA"/>
              </w:rPr>
              <w:t xml:space="preserve">Исполнитель предоставляет Заказчику обеспечение надлежащего исполнения своих обязательств по Договору (кроме гарантийных </w:t>
            </w:r>
            <w:r w:rsidRPr="007D7100">
              <w:rPr>
                <w:rFonts w:ascii="Times New Roman" w:eastAsia="Arial" w:hAnsi="Times New Roman"/>
                <w:color w:val="auto"/>
                <w:sz w:val="26"/>
                <w:szCs w:val="26"/>
                <w:lang w:eastAsia="ar-SA"/>
              </w:rPr>
              <w:t>обязательств) в сумме</w:t>
            </w:r>
            <w:r w:rsidR="009D516E" w:rsidRPr="007D7100">
              <w:rPr>
                <w:rFonts w:ascii="Times New Roman" w:eastAsia="Arial" w:hAnsi="Times New Roman"/>
                <w:color w:val="auto"/>
                <w:sz w:val="26"/>
                <w:szCs w:val="26"/>
                <w:lang w:eastAsia="ar-SA"/>
              </w:rPr>
              <w:t xml:space="preserve"> 86 539,86</w:t>
            </w:r>
            <w:r w:rsidR="003F0B90" w:rsidRPr="007D7100">
              <w:rPr>
                <w:rFonts w:ascii="Times New Roman" w:eastAsia="Arial" w:hAnsi="Times New Roman"/>
                <w:color w:val="auto"/>
                <w:sz w:val="26"/>
                <w:szCs w:val="26"/>
                <w:lang w:eastAsia="ar-SA"/>
              </w:rPr>
              <w:t xml:space="preserve"> (восемьдесят шесть тысяч пятьсот тридцать девять) рублей 86 копеек</w:t>
            </w:r>
            <w:r w:rsidRPr="007D7100">
              <w:rPr>
                <w:rFonts w:ascii="Times New Roman" w:hAnsi="Times New Roman"/>
                <w:iCs/>
                <w:sz w:val="26"/>
                <w:szCs w:val="26"/>
              </w:rPr>
              <w:t>, НДС не облагается</w:t>
            </w:r>
            <w:r w:rsidRPr="007D7100">
              <w:rPr>
                <w:rFonts w:ascii="Times New Roman" w:eastAsia="Arial" w:hAnsi="Times New Roman"/>
                <w:color w:val="auto"/>
                <w:sz w:val="26"/>
                <w:szCs w:val="26"/>
                <w:lang w:eastAsia="ar-SA"/>
              </w:rPr>
              <w:t>, что составляет 10 % от начальной</w:t>
            </w:r>
            <w:r w:rsidRPr="00C816E2">
              <w:rPr>
                <w:rFonts w:ascii="Times New Roman" w:eastAsia="Arial" w:hAnsi="Times New Roman"/>
                <w:color w:val="auto"/>
                <w:sz w:val="26"/>
                <w:szCs w:val="26"/>
                <w:lang w:eastAsia="ar-SA"/>
              </w:rPr>
              <w:t xml:space="preserve"> (максимальной) цены Договора. Срок действия обеспечения исполнения Договора должен превышать максимальный срок исполнения обязательств Исполнителя по Договору на 90 (девяносто) дней.</w:t>
            </w:r>
          </w:p>
          <w:p w14:paraId="1F9F5B4B" w14:textId="77777777" w:rsidR="00BB4B55" w:rsidRPr="00C816E2" w:rsidRDefault="00BB4B55" w:rsidP="00202835">
            <w:pPr>
              <w:ind w:left="426" w:hanging="426"/>
              <w:contextualSpacing/>
              <w:rPr>
                <w:rFonts w:eastAsia="Calibri"/>
                <w:color w:val="0B1107"/>
                <w:sz w:val="26"/>
                <w:szCs w:val="26"/>
              </w:rPr>
            </w:pPr>
            <w:r w:rsidRPr="00C816E2">
              <w:rPr>
                <w:rFonts w:eastAsia="Calibri"/>
                <w:i/>
                <w:color w:val="0B1107"/>
                <w:sz w:val="26"/>
                <w:szCs w:val="26"/>
              </w:rPr>
              <w:t>В случае, если Исполнителем в качестве способа обеспечения исполнения Договора предоставлена банковская гарантия:</w:t>
            </w:r>
            <w:r w:rsidRPr="00C816E2">
              <w:rPr>
                <w:rFonts w:eastAsia="Calibri"/>
                <w:color w:val="0B1107"/>
                <w:sz w:val="26"/>
                <w:szCs w:val="26"/>
              </w:rPr>
              <w:t xml:space="preserve"> Способом обеспечения надлежащего исполнения обязательств Исполнителя </w:t>
            </w:r>
            <w:r w:rsidRPr="00C816E2">
              <w:rPr>
                <w:rFonts w:eastAsia="Calibri"/>
                <w:b/>
                <w:color w:val="0B1107"/>
                <w:sz w:val="26"/>
                <w:szCs w:val="26"/>
              </w:rPr>
              <w:t>является безотзывная банковская гарантия</w:t>
            </w:r>
            <w:r w:rsidRPr="00C816E2">
              <w:rPr>
                <w:rFonts w:eastAsia="Calibri"/>
                <w:color w:val="0B1107"/>
                <w:sz w:val="26"/>
                <w:szCs w:val="26"/>
              </w:rPr>
              <w:t xml:space="preserve">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3F7E0C76" w14:textId="77777777" w:rsidR="00BB4B55" w:rsidRPr="00C816E2" w:rsidRDefault="00BB4B55" w:rsidP="00202835">
            <w:pPr>
              <w:spacing w:line="0" w:lineRule="atLeast"/>
              <w:ind w:left="426" w:hanging="426"/>
              <w:contextualSpacing/>
              <w:jc w:val="both"/>
              <w:rPr>
                <w:rFonts w:eastAsia="Calibri"/>
                <w:i/>
                <w:color w:val="0B1107"/>
                <w:sz w:val="26"/>
                <w:szCs w:val="26"/>
                <w:lang w:eastAsia="en-US"/>
              </w:rPr>
            </w:pPr>
            <w:r w:rsidRPr="00C816E2">
              <w:rPr>
                <w:rFonts w:eastAsia="Calibri"/>
                <w:color w:val="0B1107"/>
                <w:sz w:val="26"/>
                <w:szCs w:val="26"/>
                <w:lang w:eastAsia="en-US"/>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C816E2">
              <w:rPr>
                <w:rFonts w:eastAsia="Calibri"/>
                <w:i/>
                <w:color w:val="0B1107"/>
                <w:sz w:val="26"/>
                <w:szCs w:val="26"/>
                <w:lang w:eastAsia="en-US"/>
              </w:rPr>
              <w:t xml:space="preserve"> </w:t>
            </w:r>
          </w:p>
          <w:p w14:paraId="05C95734" w14:textId="15820821" w:rsidR="00BB4B55" w:rsidRPr="003428FB" w:rsidRDefault="00BB4B55" w:rsidP="00202835">
            <w:pPr>
              <w:pStyle w:val="VL"/>
              <w:ind w:left="426" w:hanging="426"/>
              <w:rPr>
                <w:rFonts w:ascii="Times New Roman" w:hAnsi="Times New Roman"/>
                <w:sz w:val="26"/>
                <w:szCs w:val="26"/>
              </w:rPr>
            </w:pPr>
            <w:r w:rsidRPr="00C816E2">
              <w:rPr>
                <w:rFonts w:ascii="Times New Roman" w:eastAsia="Times New Roman" w:hAnsi="Times New Roman"/>
                <w:i/>
                <w:color w:val="auto"/>
                <w:sz w:val="26"/>
                <w:szCs w:val="26"/>
                <w:lang w:eastAsia="ru-RU"/>
              </w:rPr>
              <w:t>В случае, если Исполнителем в качестве способа обеспечения исполнения Договора внесены денежные средства:</w:t>
            </w:r>
            <w:r w:rsidRPr="00C816E2">
              <w:rPr>
                <w:rFonts w:ascii="Times New Roman" w:eastAsia="Times New Roman" w:hAnsi="Times New Roman"/>
                <w:color w:val="auto"/>
                <w:sz w:val="26"/>
                <w:szCs w:val="26"/>
                <w:lang w:eastAsia="ru-RU"/>
              </w:rPr>
              <w:t xml:space="preserve"> Способом</w:t>
            </w:r>
            <w:r w:rsidRPr="00C816E2">
              <w:rPr>
                <w:rFonts w:ascii="Times New Roman" w:eastAsia="Times New Roman" w:hAnsi="Times New Roman"/>
                <w:i/>
                <w:color w:val="auto"/>
                <w:sz w:val="26"/>
                <w:szCs w:val="26"/>
                <w:lang w:eastAsia="ru-RU"/>
              </w:rPr>
              <w:t xml:space="preserve"> </w:t>
            </w:r>
            <w:r w:rsidRPr="00C816E2">
              <w:rPr>
                <w:rFonts w:ascii="Times New Roman" w:eastAsia="Times New Roman" w:hAnsi="Times New Roman"/>
                <w:color w:val="auto"/>
                <w:sz w:val="26"/>
                <w:szCs w:val="26"/>
                <w:lang w:eastAsia="ru-RU"/>
              </w:rPr>
              <w:t xml:space="preserve">обеспечения надлежащего исполнения обязательств Исполнителя </w:t>
            </w:r>
            <w:r w:rsidRPr="00C816E2">
              <w:rPr>
                <w:rFonts w:ascii="Times New Roman" w:eastAsia="Times New Roman" w:hAnsi="Times New Roman"/>
                <w:b/>
                <w:color w:val="auto"/>
                <w:sz w:val="26"/>
                <w:szCs w:val="26"/>
                <w:lang w:eastAsia="ru-RU"/>
              </w:rPr>
              <w:t>является внесение денежных средств на счет Заказчика</w:t>
            </w:r>
            <w:r w:rsidRPr="00C816E2">
              <w:rPr>
                <w:rFonts w:ascii="Times New Roman" w:eastAsia="Times New Roman" w:hAnsi="Times New Roman"/>
                <w:color w:val="auto"/>
                <w:sz w:val="26"/>
                <w:szCs w:val="26"/>
                <w:lang w:eastAsia="ru-RU"/>
              </w:rPr>
              <w:t>. Исполнитель перечисляет денежные средства на счет Заказчика, указанный в разделе 1</w:t>
            </w:r>
            <w:r>
              <w:rPr>
                <w:sz w:val="26"/>
                <w:szCs w:val="26"/>
              </w:rPr>
              <w:t>5</w:t>
            </w:r>
            <w:r w:rsidRPr="00C816E2">
              <w:rPr>
                <w:rFonts w:ascii="Times New Roman" w:eastAsia="Times New Roman" w:hAnsi="Times New Roman"/>
                <w:color w:val="auto"/>
                <w:sz w:val="26"/>
                <w:szCs w:val="26"/>
                <w:lang w:eastAsia="ru-RU"/>
              </w:rPr>
              <w:t xml:space="preserve"> Договора. Датой перечисления денежных средств является дата их зачисления </w:t>
            </w:r>
            <w:r w:rsidRPr="00C816E2">
              <w:rPr>
                <w:rFonts w:ascii="Times New Roman" w:eastAsia="Times New Roman" w:hAnsi="Times New Roman"/>
                <w:color w:val="auto"/>
                <w:sz w:val="26"/>
                <w:szCs w:val="26"/>
                <w:lang w:eastAsia="ru-RU"/>
              </w:rPr>
              <w:lastRenderedPageBreak/>
              <w:t>на счет Заказчика, указанный в разделе 1</w:t>
            </w:r>
            <w:r w:rsidR="00A444A3">
              <w:rPr>
                <w:rFonts w:ascii="Times New Roman" w:eastAsia="Times New Roman" w:hAnsi="Times New Roman"/>
                <w:color w:val="auto"/>
                <w:sz w:val="26"/>
                <w:szCs w:val="26"/>
                <w:lang w:eastAsia="ru-RU"/>
              </w:rPr>
              <w:t>5</w:t>
            </w:r>
            <w:r w:rsidRPr="00C816E2">
              <w:rPr>
                <w:rFonts w:ascii="Times New Roman" w:eastAsia="Times New Roman" w:hAnsi="Times New Roman"/>
                <w:color w:val="auto"/>
                <w:sz w:val="26"/>
                <w:szCs w:val="26"/>
                <w:lang w:eastAsia="ru-RU"/>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по предъявлению письменного требования Исполнителя о возврате денежных средств, с указанием в таком требовании порядка возврата денежных средств</w:t>
            </w:r>
            <w:r w:rsidRPr="00C816E2">
              <w:rPr>
                <w:rFonts w:ascii="Times New Roman" w:hAnsi="Times New Roman"/>
                <w:sz w:val="26"/>
                <w:szCs w:val="26"/>
              </w:rPr>
              <w:t>.</w:t>
            </w:r>
          </w:p>
        </w:tc>
      </w:tr>
      <w:tr w:rsidR="004B7EA6" w:rsidRPr="003428FB" w14:paraId="5105F699" w14:textId="77777777" w:rsidTr="003428FB">
        <w:tc>
          <w:tcPr>
            <w:tcW w:w="754" w:type="dxa"/>
            <w:tcBorders>
              <w:left w:val="nil"/>
            </w:tcBorders>
          </w:tcPr>
          <w:p w14:paraId="14912855" w14:textId="77777777" w:rsidR="004B7EA6" w:rsidRPr="003428FB" w:rsidRDefault="004B7EA6" w:rsidP="00202835">
            <w:pPr>
              <w:pStyle w:val="VL"/>
              <w:numPr>
                <w:ilvl w:val="1"/>
                <w:numId w:val="24"/>
              </w:numPr>
              <w:ind w:left="426" w:hanging="426"/>
              <w:rPr>
                <w:rFonts w:ascii="Times New Roman" w:hAnsi="Times New Roman"/>
                <w:sz w:val="26"/>
                <w:szCs w:val="26"/>
              </w:rPr>
            </w:pPr>
            <w:bookmarkStart w:id="14" w:name="_Ref529550609"/>
          </w:p>
        </w:tc>
        <w:bookmarkEnd w:id="14"/>
        <w:tc>
          <w:tcPr>
            <w:tcW w:w="2001" w:type="dxa"/>
          </w:tcPr>
          <w:p w14:paraId="1FC50D69" w14:textId="77777777" w:rsidR="004B7EA6" w:rsidRPr="003428FB" w:rsidRDefault="004B7EA6" w:rsidP="00202835">
            <w:pPr>
              <w:pStyle w:val="VL"/>
              <w:ind w:left="426" w:hanging="426"/>
              <w:rPr>
                <w:rFonts w:ascii="Times New Roman" w:hAnsi="Times New Roman"/>
                <w:sz w:val="26"/>
                <w:szCs w:val="26"/>
              </w:rPr>
            </w:pPr>
            <w:r w:rsidRPr="003428FB">
              <w:rPr>
                <w:rFonts w:ascii="Times New Roman" w:hAnsi="Times New Roman"/>
                <w:color w:val="000000"/>
                <w:sz w:val="26"/>
                <w:szCs w:val="26"/>
              </w:rPr>
              <w:t>Обеспечение исполнения гарантийных обязательств Исполнителя</w:t>
            </w:r>
          </w:p>
        </w:tc>
        <w:tc>
          <w:tcPr>
            <w:tcW w:w="7593" w:type="dxa"/>
            <w:gridSpan w:val="3"/>
            <w:tcBorders>
              <w:right w:val="nil"/>
            </w:tcBorders>
          </w:tcPr>
          <w:p w14:paraId="65A04863" w14:textId="77777777" w:rsidR="004B7EA6" w:rsidRPr="003428FB" w:rsidRDefault="004B7EA6" w:rsidP="00202835">
            <w:pPr>
              <w:pStyle w:val="VL"/>
              <w:ind w:left="426" w:hanging="426"/>
              <w:rPr>
                <w:rFonts w:ascii="Times New Roman" w:hAnsi="Times New Roman"/>
                <w:sz w:val="26"/>
                <w:szCs w:val="26"/>
              </w:rPr>
            </w:pPr>
            <w:r w:rsidRPr="003428FB">
              <w:rPr>
                <w:rFonts w:ascii="Times New Roman" w:hAnsi="Times New Roman"/>
                <w:sz w:val="26"/>
                <w:szCs w:val="26"/>
              </w:rPr>
              <w:t>Обеспечение надлежащего исполнения гарантийных обязательств по Договору Исполнителем не предоставляется.</w:t>
            </w:r>
          </w:p>
        </w:tc>
      </w:tr>
      <w:tr w:rsidR="004B7EA6" w:rsidRPr="003428FB" w14:paraId="74E72488" w14:textId="77777777" w:rsidTr="003428FB">
        <w:tc>
          <w:tcPr>
            <w:tcW w:w="754" w:type="dxa"/>
            <w:tcBorders>
              <w:left w:val="nil"/>
            </w:tcBorders>
          </w:tcPr>
          <w:p w14:paraId="6CD2365A" w14:textId="77777777" w:rsidR="004B7EA6" w:rsidRPr="003428FB" w:rsidRDefault="004B7EA6" w:rsidP="00202835">
            <w:pPr>
              <w:pStyle w:val="VL"/>
              <w:numPr>
                <w:ilvl w:val="1"/>
                <w:numId w:val="24"/>
              </w:numPr>
              <w:ind w:left="426" w:hanging="426"/>
              <w:rPr>
                <w:rFonts w:ascii="Times New Roman" w:hAnsi="Times New Roman"/>
                <w:sz w:val="26"/>
                <w:szCs w:val="26"/>
              </w:rPr>
            </w:pPr>
            <w:bookmarkStart w:id="15" w:name="_Ref529550515"/>
          </w:p>
        </w:tc>
        <w:bookmarkEnd w:id="15"/>
        <w:tc>
          <w:tcPr>
            <w:tcW w:w="2001" w:type="dxa"/>
          </w:tcPr>
          <w:p w14:paraId="577C14AD" w14:textId="77777777" w:rsidR="004B7EA6" w:rsidRPr="00DA2DE2" w:rsidRDefault="004B7EA6" w:rsidP="00202835">
            <w:pPr>
              <w:pStyle w:val="VL"/>
              <w:ind w:left="426" w:hanging="426"/>
              <w:rPr>
                <w:rFonts w:ascii="Times New Roman" w:hAnsi="Times New Roman"/>
                <w:sz w:val="26"/>
                <w:szCs w:val="26"/>
              </w:rPr>
            </w:pPr>
            <w:r w:rsidRPr="00DA2DE2">
              <w:rPr>
                <w:rFonts w:ascii="Times New Roman" w:hAnsi="Times New Roman"/>
                <w:sz w:val="26"/>
                <w:szCs w:val="26"/>
              </w:rPr>
              <w:t>Подсудность</w:t>
            </w:r>
          </w:p>
        </w:tc>
        <w:tc>
          <w:tcPr>
            <w:tcW w:w="7593" w:type="dxa"/>
            <w:gridSpan w:val="3"/>
            <w:tcBorders>
              <w:right w:val="nil"/>
            </w:tcBorders>
          </w:tcPr>
          <w:p w14:paraId="4E3225F6" w14:textId="2B37E2EC" w:rsidR="004B7EA6" w:rsidRPr="00DA2DE2" w:rsidRDefault="004B7EA6" w:rsidP="00202835">
            <w:pPr>
              <w:pStyle w:val="VL"/>
              <w:ind w:left="426" w:hanging="426"/>
              <w:rPr>
                <w:rFonts w:ascii="Times New Roman" w:hAnsi="Times New Roman"/>
                <w:i/>
                <w:sz w:val="26"/>
                <w:szCs w:val="26"/>
              </w:rPr>
            </w:pPr>
            <w:r w:rsidRPr="00DA2DE2">
              <w:rPr>
                <w:rFonts w:ascii="Times New Roman" w:hAnsi="Times New Roman"/>
                <w:sz w:val="26"/>
                <w:szCs w:val="26"/>
              </w:rPr>
              <w:t xml:space="preserve">При </w:t>
            </w:r>
            <w:r w:rsidR="00DA2DE2" w:rsidRPr="00DA2DE2">
              <w:rPr>
                <w:rFonts w:ascii="Times New Roman" w:hAnsi="Times New Roman"/>
                <w:sz w:val="26"/>
                <w:szCs w:val="26"/>
              </w:rPr>
              <w:t>не урегулировании</w:t>
            </w:r>
            <w:r w:rsidRPr="00DA2DE2">
              <w:rPr>
                <w:rFonts w:ascii="Times New Roman" w:hAnsi="Times New Roman"/>
                <w:sz w:val="26"/>
                <w:szCs w:val="26"/>
              </w:rPr>
              <w:t xml:space="preserve"> Сторонами спора в досудебном порядке, спор передается на рассмотрение Арбитражного суда </w:t>
            </w:r>
            <w:r w:rsidR="008954E8" w:rsidRPr="00DA2DE2">
              <w:rPr>
                <w:rFonts w:ascii="Times New Roman" w:hAnsi="Times New Roman"/>
                <w:sz w:val="26"/>
                <w:szCs w:val="26"/>
              </w:rPr>
              <w:t xml:space="preserve">г. </w:t>
            </w:r>
            <w:r w:rsidR="00DA2DE2" w:rsidRPr="00DA2DE2">
              <w:rPr>
                <w:rFonts w:ascii="Times New Roman" w:hAnsi="Times New Roman"/>
                <w:sz w:val="26"/>
                <w:szCs w:val="26"/>
              </w:rPr>
              <w:t>Санкт-</w:t>
            </w:r>
            <w:r w:rsidR="00DA2DE2" w:rsidRPr="007D7100">
              <w:rPr>
                <w:rFonts w:ascii="Times New Roman" w:hAnsi="Times New Roman"/>
                <w:sz w:val="26"/>
                <w:szCs w:val="26"/>
              </w:rPr>
              <w:t>Петербург</w:t>
            </w:r>
            <w:r w:rsidR="009D516E" w:rsidRPr="007D7100">
              <w:rPr>
                <w:rFonts w:ascii="Times New Roman" w:hAnsi="Times New Roman"/>
                <w:sz w:val="26"/>
                <w:szCs w:val="26"/>
              </w:rPr>
              <w:t>а и Ленинградской области</w:t>
            </w:r>
            <w:r w:rsidR="008954E8" w:rsidRPr="007D7100">
              <w:rPr>
                <w:rFonts w:ascii="Times New Roman" w:hAnsi="Times New Roman"/>
                <w:sz w:val="26"/>
                <w:szCs w:val="26"/>
              </w:rPr>
              <w:t xml:space="preserve"> </w:t>
            </w:r>
            <w:r w:rsidRPr="007D7100">
              <w:rPr>
                <w:rFonts w:ascii="Times New Roman" w:hAnsi="Times New Roman"/>
                <w:sz w:val="26"/>
                <w:szCs w:val="26"/>
              </w:rPr>
              <w:t>в порядке, предусмотренном</w:t>
            </w:r>
            <w:r w:rsidRPr="00DA2DE2">
              <w:rPr>
                <w:rFonts w:ascii="Times New Roman" w:hAnsi="Times New Roman"/>
                <w:sz w:val="26"/>
                <w:szCs w:val="26"/>
              </w:rPr>
              <w:t xml:space="preserve"> действующим законодательством Российской Федерации.</w:t>
            </w:r>
          </w:p>
        </w:tc>
      </w:tr>
      <w:tr w:rsidR="004B7EA6" w:rsidRPr="003428FB" w14:paraId="54D6A5C7" w14:textId="77777777" w:rsidTr="003428FB">
        <w:tc>
          <w:tcPr>
            <w:tcW w:w="754" w:type="dxa"/>
            <w:tcBorders>
              <w:left w:val="nil"/>
            </w:tcBorders>
          </w:tcPr>
          <w:p w14:paraId="62717143" w14:textId="77777777" w:rsidR="004B7EA6" w:rsidRPr="003428FB" w:rsidRDefault="004B7EA6" w:rsidP="00202835">
            <w:pPr>
              <w:pStyle w:val="VL"/>
              <w:numPr>
                <w:ilvl w:val="1"/>
                <w:numId w:val="24"/>
              </w:numPr>
              <w:ind w:left="426" w:hanging="426"/>
              <w:rPr>
                <w:rFonts w:ascii="Times New Roman" w:hAnsi="Times New Roman"/>
                <w:sz w:val="26"/>
                <w:szCs w:val="26"/>
              </w:rPr>
            </w:pPr>
            <w:bookmarkStart w:id="16" w:name="_Ref529550533"/>
          </w:p>
        </w:tc>
        <w:bookmarkEnd w:id="16"/>
        <w:tc>
          <w:tcPr>
            <w:tcW w:w="2001" w:type="dxa"/>
          </w:tcPr>
          <w:p w14:paraId="3512FAEC" w14:textId="77777777" w:rsidR="004B7EA6" w:rsidRPr="003428FB" w:rsidRDefault="004B7EA6" w:rsidP="00202835">
            <w:pPr>
              <w:pStyle w:val="VL"/>
              <w:ind w:left="426" w:hanging="426"/>
              <w:rPr>
                <w:rFonts w:ascii="Times New Roman" w:hAnsi="Times New Roman"/>
                <w:sz w:val="26"/>
                <w:szCs w:val="26"/>
              </w:rPr>
            </w:pPr>
            <w:r w:rsidRPr="003428FB">
              <w:rPr>
                <w:rFonts w:ascii="Times New Roman" w:hAnsi="Times New Roman"/>
                <w:sz w:val="26"/>
                <w:szCs w:val="26"/>
              </w:rPr>
              <w:t>Срок действия Договора</w:t>
            </w:r>
          </w:p>
        </w:tc>
        <w:tc>
          <w:tcPr>
            <w:tcW w:w="7593" w:type="dxa"/>
            <w:gridSpan w:val="3"/>
            <w:tcBorders>
              <w:right w:val="nil"/>
            </w:tcBorders>
          </w:tcPr>
          <w:p w14:paraId="3430F292" w14:textId="0FD736B3" w:rsidR="004B7EA6" w:rsidRPr="003428FB" w:rsidRDefault="004B7EA6" w:rsidP="001026C8">
            <w:pPr>
              <w:pStyle w:val="VL"/>
              <w:ind w:left="426" w:hanging="426"/>
              <w:rPr>
                <w:rFonts w:ascii="Times New Roman" w:hAnsi="Times New Roman"/>
                <w:sz w:val="26"/>
                <w:szCs w:val="26"/>
              </w:rPr>
            </w:pPr>
            <w:r w:rsidRPr="003428FB">
              <w:rPr>
                <w:rFonts w:ascii="Times New Roman" w:hAnsi="Times New Roman"/>
                <w:sz w:val="26"/>
                <w:szCs w:val="26"/>
              </w:rPr>
              <w:t>Договор вступает в силу с даты его подписания</w:t>
            </w:r>
            <w:r w:rsidR="00CB2A41">
              <w:rPr>
                <w:rFonts w:ascii="Times New Roman" w:hAnsi="Times New Roman"/>
                <w:sz w:val="26"/>
                <w:szCs w:val="26"/>
              </w:rPr>
              <w:t xml:space="preserve"> </w:t>
            </w:r>
            <w:r w:rsidRPr="003428FB">
              <w:rPr>
                <w:rFonts w:ascii="Times New Roman" w:hAnsi="Times New Roman"/>
                <w:sz w:val="26"/>
                <w:szCs w:val="26"/>
              </w:rPr>
              <w:t xml:space="preserve">и действует в течение </w:t>
            </w:r>
            <w:r w:rsidR="001026C8">
              <w:rPr>
                <w:rFonts w:ascii="Times New Roman" w:hAnsi="Times New Roman"/>
                <w:sz w:val="26"/>
                <w:szCs w:val="26"/>
              </w:rPr>
              <w:t>24</w:t>
            </w:r>
            <w:r w:rsidR="000F5E97" w:rsidRPr="003428FB">
              <w:rPr>
                <w:rFonts w:ascii="Times New Roman" w:hAnsi="Times New Roman"/>
                <w:sz w:val="26"/>
                <w:szCs w:val="26"/>
              </w:rPr>
              <w:t xml:space="preserve"> ме</w:t>
            </w:r>
            <w:r w:rsidR="008954E8" w:rsidRPr="003428FB">
              <w:rPr>
                <w:rFonts w:ascii="Times New Roman" w:hAnsi="Times New Roman"/>
                <w:sz w:val="26"/>
                <w:szCs w:val="26"/>
              </w:rPr>
              <w:t xml:space="preserve">сяцев, </w:t>
            </w:r>
            <w:r w:rsidRPr="003428FB">
              <w:rPr>
                <w:rFonts w:ascii="Times New Roman" w:hAnsi="Times New Roman"/>
                <w:sz w:val="26"/>
                <w:szCs w:val="26"/>
              </w:rPr>
              <w:t>а в части исполнения обязательств - до полного исполнения сторонами договора, принятых на себя обязательств.</w:t>
            </w:r>
            <w:r w:rsidR="00433106">
              <w:t xml:space="preserve"> </w:t>
            </w:r>
            <w:r w:rsidR="00433106" w:rsidRPr="00433106">
              <w:rPr>
                <w:rFonts w:ascii="Times New Roman" w:hAnsi="Times New Roman"/>
                <w:sz w:val="26"/>
                <w:szCs w:val="26"/>
              </w:rPr>
              <w:t>С</w:t>
            </w:r>
            <w:r w:rsidR="00433106">
              <w:rPr>
                <w:rFonts w:ascii="Times New Roman" w:hAnsi="Times New Roman"/>
                <w:sz w:val="26"/>
                <w:szCs w:val="26"/>
              </w:rPr>
              <w:t>тороны</w:t>
            </w:r>
            <w:r w:rsidR="00433106" w:rsidRPr="00433106">
              <w:rPr>
                <w:rFonts w:ascii="Times New Roman" w:hAnsi="Times New Roman"/>
                <w:sz w:val="26"/>
                <w:szCs w:val="26"/>
              </w:rPr>
              <w:t xml:space="preserve"> установили, что при оказании </w:t>
            </w:r>
            <w:r w:rsidR="00433106">
              <w:rPr>
                <w:rFonts w:ascii="Times New Roman" w:hAnsi="Times New Roman"/>
                <w:sz w:val="26"/>
                <w:szCs w:val="26"/>
              </w:rPr>
              <w:t>Исполнителем Ус</w:t>
            </w:r>
            <w:r w:rsidR="00433106" w:rsidRPr="00433106">
              <w:rPr>
                <w:rFonts w:ascii="Times New Roman" w:hAnsi="Times New Roman"/>
                <w:sz w:val="26"/>
                <w:szCs w:val="26"/>
              </w:rPr>
              <w:t xml:space="preserve">луг на общую сумму, определенную в </w:t>
            </w:r>
            <w:r w:rsidR="00433106">
              <w:rPr>
                <w:rFonts w:ascii="Times New Roman" w:hAnsi="Times New Roman"/>
                <w:sz w:val="26"/>
                <w:szCs w:val="26"/>
              </w:rPr>
              <w:t>п.1.4 Договора</w:t>
            </w:r>
            <w:r w:rsidR="00433106" w:rsidRPr="00433106">
              <w:rPr>
                <w:rFonts w:ascii="Times New Roman" w:hAnsi="Times New Roman"/>
                <w:sz w:val="26"/>
                <w:szCs w:val="26"/>
              </w:rPr>
              <w:t>, дата прекращения действия Д</w:t>
            </w:r>
            <w:r w:rsidR="00433106">
              <w:rPr>
                <w:rFonts w:ascii="Times New Roman" w:hAnsi="Times New Roman"/>
                <w:sz w:val="26"/>
                <w:szCs w:val="26"/>
              </w:rPr>
              <w:t>оговора</w:t>
            </w:r>
            <w:r w:rsidR="00433106" w:rsidRPr="00433106">
              <w:rPr>
                <w:rFonts w:ascii="Times New Roman" w:hAnsi="Times New Roman"/>
                <w:sz w:val="26"/>
                <w:szCs w:val="26"/>
              </w:rPr>
              <w:t xml:space="preserve"> определяется моментом достижения значения, установленного п.</w:t>
            </w:r>
            <w:r w:rsidR="00433106">
              <w:rPr>
                <w:rFonts w:ascii="Times New Roman" w:hAnsi="Times New Roman"/>
                <w:sz w:val="26"/>
                <w:szCs w:val="26"/>
              </w:rPr>
              <w:t>1.4 Договора.</w:t>
            </w:r>
            <w:r w:rsidR="00433106">
              <w:t xml:space="preserve"> </w:t>
            </w:r>
            <w:r w:rsidR="00433106" w:rsidRPr="00433106">
              <w:rPr>
                <w:rFonts w:ascii="Times New Roman" w:hAnsi="Times New Roman"/>
                <w:sz w:val="26"/>
                <w:szCs w:val="26"/>
              </w:rPr>
              <w:t>Все обязательства, возникшие до прекращения Д</w:t>
            </w:r>
            <w:r w:rsidR="00433106">
              <w:rPr>
                <w:rFonts w:ascii="Times New Roman" w:hAnsi="Times New Roman"/>
                <w:sz w:val="26"/>
                <w:szCs w:val="26"/>
              </w:rPr>
              <w:t>оговора,</w:t>
            </w:r>
            <w:r w:rsidR="00433106" w:rsidRPr="00433106">
              <w:rPr>
                <w:rFonts w:ascii="Times New Roman" w:hAnsi="Times New Roman"/>
                <w:sz w:val="26"/>
                <w:szCs w:val="26"/>
              </w:rPr>
              <w:t xml:space="preserve"> подлежат исполнению в полном объеме и в соответствии с условиями Д</w:t>
            </w:r>
            <w:r w:rsidR="00433106">
              <w:rPr>
                <w:rFonts w:ascii="Times New Roman" w:hAnsi="Times New Roman"/>
                <w:sz w:val="26"/>
                <w:szCs w:val="26"/>
              </w:rPr>
              <w:t>оговора.</w:t>
            </w:r>
          </w:p>
        </w:tc>
      </w:tr>
    </w:tbl>
    <w:p w14:paraId="49A29BDC" w14:textId="77777777" w:rsidR="00AB4050" w:rsidRPr="003428FB" w:rsidRDefault="00773994" w:rsidP="00202835">
      <w:pPr>
        <w:pStyle w:val="aa"/>
        <w:numPr>
          <w:ilvl w:val="0"/>
          <w:numId w:val="22"/>
        </w:numPr>
        <w:spacing w:before="240" w:after="240" w:line="276" w:lineRule="auto"/>
        <w:ind w:left="426" w:right="142" w:hanging="426"/>
        <w:contextualSpacing w:val="0"/>
        <w:jc w:val="center"/>
        <w:rPr>
          <w:b/>
          <w:bCs/>
          <w:sz w:val="26"/>
          <w:szCs w:val="26"/>
        </w:rPr>
      </w:pPr>
      <w:r w:rsidRPr="003428FB">
        <w:rPr>
          <w:b/>
          <w:sz w:val="26"/>
          <w:szCs w:val="26"/>
        </w:rPr>
        <w:t xml:space="preserve">Предмет </w:t>
      </w:r>
      <w:r w:rsidR="00A87F7C" w:rsidRPr="003428FB">
        <w:rPr>
          <w:b/>
          <w:sz w:val="26"/>
          <w:szCs w:val="26"/>
        </w:rPr>
        <w:t>Договора</w:t>
      </w:r>
    </w:p>
    <w:p w14:paraId="7E421538" w14:textId="77777777" w:rsidR="00340330" w:rsidRPr="003428FB" w:rsidRDefault="0000040A" w:rsidP="00202835">
      <w:pPr>
        <w:pStyle w:val="aa"/>
        <w:numPr>
          <w:ilvl w:val="1"/>
          <w:numId w:val="22"/>
        </w:numPr>
        <w:spacing w:line="276" w:lineRule="auto"/>
        <w:ind w:left="426" w:right="142" w:hanging="426"/>
        <w:contextualSpacing w:val="0"/>
        <w:jc w:val="both"/>
        <w:rPr>
          <w:bCs/>
          <w:sz w:val="26"/>
          <w:szCs w:val="26"/>
        </w:rPr>
      </w:pPr>
      <w:r w:rsidRPr="003428FB">
        <w:rPr>
          <w:sz w:val="26"/>
          <w:szCs w:val="26"/>
        </w:rPr>
        <w:t xml:space="preserve">Исполнитель </w:t>
      </w:r>
      <w:r w:rsidR="00480CE4" w:rsidRPr="003428FB">
        <w:rPr>
          <w:sz w:val="26"/>
          <w:szCs w:val="26"/>
        </w:rPr>
        <w:t xml:space="preserve">обязуется </w:t>
      </w:r>
      <w:r w:rsidRPr="003428FB">
        <w:rPr>
          <w:sz w:val="26"/>
          <w:szCs w:val="26"/>
        </w:rPr>
        <w:t>оказа</w:t>
      </w:r>
      <w:r w:rsidR="00A87F7C" w:rsidRPr="003428FB">
        <w:rPr>
          <w:sz w:val="26"/>
          <w:szCs w:val="26"/>
        </w:rPr>
        <w:t xml:space="preserve">ть </w:t>
      </w:r>
      <w:r w:rsidR="00A072E0" w:rsidRPr="003428FB">
        <w:rPr>
          <w:color w:val="000000"/>
          <w:sz w:val="26"/>
          <w:szCs w:val="26"/>
        </w:rPr>
        <w:t>Услуги</w:t>
      </w:r>
      <w:r w:rsidR="007400EE" w:rsidRPr="003428FB">
        <w:rPr>
          <w:sz w:val="26"/>
          <w:szCs w:val="26"/>
        </w:rPr>
        <w:t xml:space="preserve">, а Заказчик обязуется принимать и оплачивать </w:t>
      </w:r>
      <w:r w:rsidR="00480CE4" w:rsidRPr="003428FB">
        <w:rPr>
          <w:sz w:val="26"/>
          <w:szCs w:val="26"/>
        </w:rPr>
        <w:t xml:space="preserve">надлежащим образом </w:t>
      </w:r>
      <w:r w:rsidR="007400EE" w:rsidRPr="003428FB">
        <w:rPr>
          <w:sz w:val="26"/>
          <w:szCs w:val="26"/>
        </w:rPr>
        <w:t xml:space="preserve">оказанные </w:t>
      </w:r>
      <w:r w:rsidR="00A072E0" w:rsidRPr="003428FB">
        <w:rPr>
          <w:sz w:val="26"/>
          <w:szCs w:val="26"/>
        </w:rPr>
        <w:t>У</w:t>
      </w:r>
      <w:r w:rsidR="007400EE" w:rsidRPr="003428FB">
        <w:rPr>
          <w:sz w:val="26"/>
          <w:szCs w:val="26"/>
        </w:rPr>
        <w:t xml:space="preserve">слуги в размере, сроки и порядке в соответствии с </w:t>
      </w:r>
      <w:r w:rsidR="00A87F7C" w:rsidRPr="003428FB">
        <w:rPr>
          <w:sz w:val="26"/>
          <w:szCs w:val="26"/>
        </w:rPr>
        <w:t>Договор</w:t>
      </w:r>
      <w:r w:rsidR="007400EE" w:rsidRPr="003428FB">
        <w:rPr>
          <w:sz w:val="26"/>
          <w:szCs w:val="26"/>
        </w:rPr>
        <w:t>ом.</w:t>
      </w:r>
    </w:p>
    <w:p w14:paraId="4834FE6D" w14:textId="77777777" w:rsidR="0073103B" w:rsidRPr="003428FB" w:rsidRDefault="00730D70" w:rsidP="00202835">
      <w:pPr>
        <w:pStyle w:val="aa"/>
        <w:numPr>
          <w:ilvl w:val="1"/>
          <w:numId w:val="22"/>
        </w:numPr>
        <w:spacing w:line="276" w:lineRule="auto"/>
        <w:ind w:left="426" w:right="142" w:hanging="426"/>
        <w:contextualSpacing w:val="0"/>
        <w:jc w:val="both"/>
        <w:rPr>
          <w:bCs/>
          <w:sz w:val="26"/>
          <w:szCs w:val="26"/>
        </w:rPr>
      </w:pPr>
      <w:r w:rsidRPr="003428FB">
        <w:rPr>
          <w:sz w:val="26"/>
          <w:szCs w:val="26"/>
        </w:rPr>
        <w:lastRenderedPageBreak/>
        <w:t xml:space="preserve">Исполнение </w:t>
      </w:r>
      <w:r w:rsidR="0073103B" w:rsidRPr="003428FB">
        <w:rPr>
          <w:sz w:val="26"/>
          <w:szCs w:val="26"/>
        </w:rPr>
        <w:t xml:space="preserve">обязательств по Договору осуществляется поэтапно в соответствии с пунктом </w:t>
      </w:r>
      <w:r w:rsidR="0052479A" w:rsidRPr="003428FB">
        <w:rPr>
          <w:sz w:val="26"/>
          <w:szCs w:val="26"/>
        </w:rPr>
        <w:fldChar w:fldCharType="begin"/>
      </w:r>
      <w:r w:rsidR="0052479A" w:rsidRPr="003428FB">
        <w:rPr>
          <w:sz w:val="26"/>
          <w:szCs w:val="26"/>
        </w:rPr>
        <w:instrText xml:space="preserve"> REF _Ref529550228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1.3</w:t>
      </w:r>
      <w:r w:rsidR="0052479A" w:rsidRPr="003428FB">
        <w:rPr>
          <w:sz w:val="26"/>
          <w:szCs w:val="26"/>
        </w:rPr>
        <w:fldChar w:fldCharType="end"/>
      </w:r>
      <w:r w:rsidR="0052479A" w:rsidRPr="003428FB">
        <w:rPr>
          <w:sz w:val="26"/>
          <w:szCs w:val="26"/>
        </w:rPr>
        <w:t xml:space="preserve"> </w:t>
      </w:r>
      <w:r w:rsidR="0073103B" w:rsidRPr="003428FB">
        <w:rPr>
          <w:sz w:val="26"/>
          <w:szCs w:val="26"/>
        </w:rPr>
        <w:t xml:space="preserve">Договора и требованиями </w:t>
      </w:r>
      <w:r w:rsidR="00480CE4" w:rsidRPr="003428FB">
        <w:rPr>
          <w:sz w:val="26"/>
          <w:szCs w:val="26"/>
        </w:rPr>
        <w:t>Т</w:t>
      </w:r>
      <w:r w:rsidR="0073103B" w:rsidRPr="003428FB">
        <w:rPr>
          <w:sz w:val="26"/>
          <w:szCs w:val="26"/>
        </w:rPr>
        <w:t>ехнического задания.</w:t>
      </w:r>
    </w:p>
    <w:p w14:paraId="341189D1" w14:textId="77777777" w:rsidR="002447D3" w:rsidRPr="003428FB" w:rsidRDefault="00121166" w:rsidP="00202835">
      <w:pPr>
        <w:pStyle w:val="aa"/>
        <w:numPr>
          <w:ilvl w:val="1"/>
          <w:numId w:val="22"/>
        </w:numPr>
        <w:spacing w:line="276" w:lineRule="auto"/>
        <w:ind w:left="426" w:right="142" w:hanging="426"/>
        <w:contextualSpacing w:val="0"/>
        <w:jc w:val="both"/>
        <w:rPr>
          <w:bCs/>
          <w:sz w:val="26"/>
          <w:szCs w:val="26"/>
        </w:rPr>
      </w:pPr>
      <w:r w:rsidRPr="003428FB">
        <w:rPr>
          <w:bCs/>
          <w:sz w:val="26"/>
          <w:szCs w:val="26"/>
        </w:rPr>
        <w:t>Исполнитель гарантирует, что</w:t>
      </w:r>
      <w:r w:rsidR="0013088C" w:rsidRPr="003428FB">
        <w:rPr>
          <w:bCs/>
          <w:sz w:val="26"/>
          <w:szCs w:val="26"/>
        </w:rPr>
        <w:t xml:space="preserve"> он либо третье лицо, привлекаемое Исполнителем к </w:t>
      </w:r>
      <w:r w:rsidR="001119AE" w:rsidRPr="003428FB">
        <w:rPr>
          <w:bCs/>
          <w:sz w:val="26"/>
          <w:szCs w:val="26"/>
        </w:rPr>
        <w:t>вы</w:t>
      </w:r>
      <w:r w:rsidR="0013088C" w:rsidRPr="003428FB">
        <w:rPr>
          <w:bCs/>
          <w:sz w:val="26"/>
          <w:szCs w:val="26"/>
        </w:rPr>
        <w:t>полнению настоящего Договора</w:t>
      </w:r>
      <w:r w:rsidR="00D34BCB" w:rsidRPr="003428FB">
        <w:rPr>
          <w:bCs/>
          <w:sz w:val="26"/>
          <w:szCs w:val="26"/>
        </w:rPr>
        <w:t>,</w:t>
      </w:r>
      <w:r w:rsidRPr="003428FB">
        <w:rPr>
          <w:bCs/>
          <w:sz w:val="26"/>
          <w:szCs w:val="26"/>
        </w:rPr>
        <w:t xml:space="preserve"> обладает всеми необходимыми в соответствии с законодательством Российской Федерации лицензиями, разрешениями, допусками для оказания Услуг</w:t>
      </w:r>
      <w:r w:rsidR="00480CE4" w:rsidRPr="003428FB">
        <w:rPr>
          <w:bCs/>
          <w:sz w:val="26"/>
          <w:szCs w:val="26"/>
        </w:rPr>
        <w:t>,</w:t>
      </w:r>
      <w:r w:rsidRPr="003428FB">
        <w:rPr>
          <w:bCs/>
          <w:sz w:val="26"/>
          <w:szCs w:val="26"/>
        </w:rPr>
        <w:t xml:space="preserve"> </w:t>
      </w:r>
      <w:r w:rsidR="00480CE4" w:rsidRPr="003428FB">
        <w:rPr>
          <w:bCs/>
          <w:sz w:val="26"/>
          <w:szCs w:val="26"/>
        </w:rPr>
        <w:t>р</w:t>
      </w:r>
      <w:r w:rsidRPr="003428FB">
        <w:rPr>
          <w:bCs/>
          <w:sz w:val="26"/>
          <w:szCs w:val="26"/>
        </w:rPr>
        <w:t>аботники Исполнителя обладают необходимыми</w:t>
      </w:r>
      <w:r w:rsidR="00D876BD" w:rsidRPr="003428FB">
        <w:rPr>
          <w:bCs/>
          <w:sz w:val="26"/>
          <w:szCs w:val="26"/>
        </w:rPr>
        <w:t xml:space="preserve"> в соответствии с законодательством Российской Федерации разрешительными документами на оказание Услуг, а также</w:t>
      </w:r>
      <w:r w:rsidRPr="003428FB">
        <w:rPr>
          <w:bCs/>
          <w:sz w:val="26"/>
          <w:szCs w:val="26"/>
        </w:rPr>
        <w:t xml:space="preserve"> навыками</w:t>
      </w:r>
      <w:r w:rsidR="00F0308A" w:rsidRPr="003428FB">
        <w:rPr>
          <w:bCs/>
          <w:sz w:val="26"/>
          <w:szCs w:val="26"/>
        </w:rPr>
        <w:t>, опытом</w:t>
      </w:r>
      <w:r w:rsidRPr="003428FB">
        <w:rPr>
          <w:bCs/>
          <w:sz w:val="26"/>
          <w:szCs w:val="26"/>
        </w:rPr>
        <w:t xml:space="preserve"> и квалификацией для </w:t>
      </w:r>
      <w:r w:rsidR="00D876BD" w:rsidRPr="003428FB">
        <w:rPr>
          <w:bCs/>
          <w:sz w:val="26"/>
          <w:szCs w:val="26"/>
        </w:rPr>
        <w:t xml:space="preserve">качественного </w:t>
      </w:r>
      <w:r w:rsidRPr="003428FB">
        <w:rPr>
          <w:bCs/>
          <w:sz w:val="26"/>
          <w:szCs w:val="26"/>
        </w:rPr>
        <w:t>оказания Услуг.</w:t>
      </w:r>
    </w:p>
    <w:p w14:paraId="1FE0F82F" w14:textId="77777777" w:rsidR="00932733" w:rsidRPr="003428FB" w:rsidRDefault="00932733" w:rsidP="00202835">
      <w:pPr>
        <w:pStyle w:val="aa"/>
        <w:numPr>
          <w:ilvl w:val="1"/>
          <w:numId w:val="22"/>
        </w:numPr>
        <w:spacing w:line="276" w:lineRule="auto"/>
        <w:ind w:left="426" w:right="142" w:hanging="426"/>
        <w:contextualSpacing w:val="0"/>
        <w:jc w:val="both"/>
        <w:rPr>
          <w:bCs/>
          <w:sz w:val="26"/>
          <w:szCs w:val="26"/>
        </w:rPr>
      </w:pPr>
      <w:r w:rsidRPr="003428FB">
        <w:rPr>
          <w:sz w:val="26"/>
          <w:szCs w:val="26"/>
        </w:rPr>
        <w:t>Место оказания Услуг указано в пункте 1.5 Договора.</w:t>
      </w:r>
    </w:p>
    <w:p w14:paraId="149DF413" w14:textId="77777777" w:rsidR="00C6337A" w:rsidRPr="003428FB" w:rsidRDefault="00956FCC" w:rsidP="00202835">
      <w:pPr>
        <w:pStyle w:val="aa"/>
        <w:numPr>
          <w:ilvl w:val="0"/>
          <w:numId w:val="22"/>
        </w:numPr>
        <w:spacing w:before="240" w:after="240" w:line="276" w:lineRule="auto"/>
        <w:ind w:left="426" w:right="142" w:hanging="426"/>
        <w:contextualSpacing w:val="0"/>
        <w:jc w:val="center"/>
        <w:rPr>
          <w:b/>
          <w:sz w:val="26"/>
          <w:szCs w:val="26"/>
        </w:rPr>
      </w:pPr>
      <w:bookmarkStart w:id="17" w:name="_Ref529550351"/>
      <w:r w:rsidRPr="003428FB">
        <w:rPr>
          <w:b/>
          <w:sz w:val="26"/>
          <w:szCs w:val="26"/>
        </w:rPr>
        <w:t>Цена</w:t>
      </w:r>
      <w:r w:rsidR="00C6337A" w:rsidRPr="003428FB">
        <w:rPr>
          <w:b/>
          <w:sz w:val="26"/>
          <w:szCs w:val="26"/>
        </w:rPr>
        <w:t xml:space="preserve"> </w:t>
      </w:r>
      <w:r w:rsidR="00A87F7C" w:rsidRPr="003428FB">
        <w:rPr>
          <w:b/>
          <w:sz w:val="26"/>
          <w:szCs w:val="26"/>
        </w:rPr>
        <w:t>Договор</w:t>
      </w:r>
      <w:r w:rsidR="00C6337A" w:rsidRPr="003428FB">
        <w:rPr>
          <w:b/>
          <w:sz w:val="26"/>
          <w:szCs w:val="26"/>
        </w:rPr>
        <w:t>а и порядок расчетов</w:t>
      </w:r>
      <w:bookmarkEnd w:id="17"/>
    </w:p>
    <w:p w14:paraId="0AA93DF2" w14:textId="1A095240" w:rsidR="00C6337A" w:rsidRPr="003428FB" w:rsidRDefault="00927D5E" w:rsidP="00202835">
      <w:pPr>
        <w:pStyle w:val="aa"/>
        <w:numPr>
          <w:ilvl w:val="1"/>
          <w:numId w:val="22"/>
        </w:numPr>
        <w:spacing w:line="276" w:lineRule="auto"/>
        <w:ind w:left="426" w:right="142" w:hanging="426"/>
        <w:contextualSpacing w:val="0"/>
        <w:jc w:val="both"/>
        <w:rPr>
          <w:sz w:val="26"/>
          <w:szCs w:val="26"/>
        </w:rPr>
      </w:pPr>
      <w:bookmarkStart w:id="18" w:name="_Ref529550127"/>
      <w:r w:rsidRPr="007D7100">
        <w:rPr>
          <w:sz w:val="26"/>
          <w:szCs w:val="26"/>
        </w:rPr>
        <w:t>ЗАКАЗЧИК</w:t>
      </w:r>
      <w:r w:rsidRPr="003428FB">
        <w:rPr>
          <w:sz w:val="26"/>
          <w:szCs w:val="26"/>
        </w:rPr>
        <w:t xml:space="preserve"> ежемесячно выплачивает ИСПОЛНИТЕЛЮ </w:t>
      </w:r>
      <w:r w:rsidR="00EC16D4" w:rsidRPr="003428FB">
        <w:rPr>
          <w:sz w:val="26"/>
          <w:szCs w:val="26"/>
        </w:rPr>
        <w:t xml:space="preserve">вознаграждение из расчета </w:t>
      </w:r>
      <w:r w:rsidR="008A72DA" w:rsidRPr="008A72DA">
        <w:rPr>
          <w:sz w:val="26"/>
          <w:szCs w:val="26"/>
        </w:rPr>
        <w:t>____</w:t>
      </w:r>
      <w:r w:rsidR="00EC16D4" w:rsidRPr="003428FB">
        <w:rPr>
          <w:sz w:val="26"/>
          <w:szCs w:val="26"/>
        </w:rPr>
        <w:t>% (</w:t>
      </w:r>
      <w:r w:rsidR="008A72DA" w:rsidRPr="008A72DA">
        <w:rPr>
          <w:sz w:val="26"/>
          <w:szCs w:val="26"/>
        </w:rPr>
        <w:t>_________________</w:t>
      </w:r>
      <w:r w:rsidR="00EC16D4" w:rsidRPr="003428FB">
        <w:rPr>
          <w:sz w:val="26"/>
          <w:szCs w:val="26"/>
        </w:rPr>
        <w:t xml:space="preserve">) процента от </w:t>
      </w:r>
      <w:r w:rsidR="00F34392">
        <w:rPr>
          <w:sz w:val="26"/>
          <w:szCs w:val="26"/>
        </w:rPr>
        <w:t xml:space="preserve">общей </w:t>
      </w:r>
      <w:r w:rsidR="00EC16D4" w:rsidRPr="003428FB">
        <w:rPr>
          <w:sz w:val="26"/>
          <w:szCs w:val="26"/>
        </w:rPr>
        <w:t>суммы Платежей</w:t>
      </w:r>
      <w:r w:rsidR="00F34392">
        <w:rPr>
          <w:sz w:val="26"/>
          <w:szCs w:val="26"/>
        </w:rPr>
        <w:t xml:space="preserve"> по каждому виду (наименованию) услуг</w:t>
      </w:r>
      <w:r w:rsidR="00EC16D4" w:rsidRPr="003428FB">
        <w:rPr>
          <w:sz w:val="26"/>
          <w:szCs w:val="26"/>
        </w:rPr>
        <w:t xml:space="preserve">, принятых </w:t>
      </w:r>
      <w:r w:rsidRPr="003428FB">
        <w:rPr>
          <w:sz w:val="26"/>
          <w:szCs w:val="26"/>
        </w:rPr>
        <w:t>ЗАКАЗЧИКОМ с использованием Системы за отчетный период, НДС не облагается на основании пп.4 п.3 статьи 149 Налогового кодекса РФ</w:t>
      </w:r>
      <w:r w:rsidR="00F34392">
        <w:rPr>
          <w:sz w:val="26"/>
          <w:szCs w:val="26"/>
        </w:rPr>
        <w:t xml:space="preserve">, </w:t>
      </w:r>
      <w:r w:rsidR="00090038" w:rsidRPr="003428FB">
        <w:rPr>
          <w:sz w:val="26"/>
          <w:szCs w:val="26"/>
        </w:rPr>
        <w:t>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r w:rsidR="00090038" w:rsidRPr="003428FB" w:rsidDel="003A5532">
        <w:rPr>
          <w:sz w:val="26"/>
          <w:szCs w:val="26"/>
        </w:rPr>
        <w:t xml:space="preserve"> </w:t>
      </w:r>
      <w:bookmarkEnd w:id="18"/>
      <w:r w:rsidR="00F34392" w:rsidRPr="00F34392">
        <w:rPr>
          <w:sz w:val="26"/>
          <w:szCs w:val="26"/>
        </w:rPr>
        <w:t>Вид (наименование) услуг указывается ЗАКАЗЧИКОМ при направлении в адрес ИСПОЛНИТЕЛЯ Заявки на регистрацию в Системе Поставщиков услуг, составленной по форме Приложения №3 к Техническому заданию к Договору (Приложение №1 к Договору).</w:t>
      </w:r>
    </w:p>
    <w:p w14:paraId="19BA1381" w14:textId="117455E4" w:rsidR="00C26E96" w:rsidRPr="003428FB" w:rsidRDefault="00C26E96" w:rsidP="00202835">
      <w:pPr>
        <w:pStyle w:val="aa"/>
        <w:numPr>
          <w:ilvl w:val="1"/>
          <w:numId w:val="22"/>
        </w:numPr>
        <w:spacing w:line="276" w:lineRule="auto"/>
        <w:ind w:left="426" w:right="140" w:hanging="426"/>
        <w:jc w:val="both"/>
        <w:rPr>
          <w:sz w:val="26"/>
          <w:szCs w:val="26"/>
        </w:rPr>
      </w:pPr>
      <w:r w:rsidRPr="00E741C3">
        <w:rPr>
          <w:sz w:val="26"/>
          <w:szCs w:val="26"/>
        </w:rPr>
        <w:t>Исполнитель направляет Заказчику</w:t>
      </w:r>
      <w:r w:rsidR="00DE29DB" w:rsidRPr="00E741C3">
        <w:rPr>
          <w:sz w:val="26"/>
          <w:szCs w:val="26"/>
        </w:rPr>
        <w:t xml:space="preserve"> на электронны</w:t>
      </w:r>
      <w:r w:rsidR="00E741C3" w:rsidRPr="00E741C3">
        <w:rPr>
          <w:sz w:val="26"/>
          <w:szCs w:val="26"/>
        </w:rPr>
        <w:t>е</w:t>
      </w:r>
      <w:r w:rsidR="00DE29DB" w:rsidRPr="00E741C3">
        <w:rPr>
          <w:sz w:val="26"/>
          <w:szCs w:val="26"/>
        </w:rPr>
        <w:t xml:space="preserve"> адрес</w:t>
      </w:r>
      <w:r w:rsidR="00E741C3" w:rsidRPr="00E741C3">
        <w:rPr>
          <w:sz w:val="26"/>
          <w:szCs w:val="26"/>
        </w:rPr>
        <w:t>а</w:t>
      </w:r>
      <w:r w:rsidR="000F5E97" w:rsidRPr="00E741C3">
        <w:rPr>
          <w:sz w:val="26"/>
          <w:szCs w:val="26"/>
        </w:rPr>
        <w:t xml:space="preserve"> </w:t>
      </w:r>
      <w:hyperlink r:id="rId13" w:history="1">
        <w:r w:rsidR="002A627A" w:rsidRPr="00AA6F2B">
          <w:rPr>
            <w:rStyle w:val="affb"/>
            <w:sz w:val="26"/>
            <w:szCs w:val="26"/>
            <w:lang w:val="en-US"/>
          </w:rPr>
          <w:t>elena</w:t>
        </w:r>
        <w:r w:rsidR="002A627A" w:rsidRPr="00AA6F2B">
          <w:rPr>
            <w:rStyle w:val="affb"/>
            <w:sz w:val="26"/>
            <w:szCs w:val="26"/>
          </w:rPr>
          <w:t>.</w:t>
        </w:r>
        <w:r w:rsidR="002A627A" w:rsidRPr="00AA6F2B">
          <w:rPr>
            <w:rStyle w:val="affb"/>
            <w:sz w:val="26"/>
            <w:szCs w:val="26"/>
            <w:lang w:val="en-US"/>
          </w:rPr>
          <w:t>selimenkova</w:t>
        </w:r>
        <w:r w:rsidR="002A627A" w:rsidRPr="00AA6F2B">
          <w:rPr>
            <w:rStyle w:val="affb"/>
            <w:sz w:val="26"/>
            <w:szCs w:val="26"/>
          </w:rPr>
          <w:t>@russianpost.ru</w:t>
        </w:r>
      </w:hyperlink>
      <w:r w:rsidR="00E741C3">
        <w:rPr>
          <w:sz w:val="26"/>
          <w:szCs w:val="26"/>
        </w:rPr>
        <w:t xml:space="preserve"> , </w:t>
      </w:r>
      <w:hyperlink r:id="rId14" w:history="1">
        <w:r w:rsidR="00F7010B" w:rsidRPr="007D2EA5">
          <w:rPr>
            <w:rStyle w:val="affb"/>
            <w:sz w:val="26"/>
            <w:szCs w:val="26"/>
          </w:rPr>
          <w:t>office-r35@russianpost.ru</w:t>
        </w:r>
      </w:hyperlink>
      <w:r w:rsidR="00E741C3" w:rsidRPr="00C35687">
        <w:rPr>
          <w:sz w:val="26"/>
          <w:szCs w:val="26"/>
        </w:rPr>
        <w:t xml:space="preserve"> </w:t>
      </w:r>
      <w:r w:rsidR="00E741C3">
        <w:rPr>
          <w:sz w:val="26"/>
          <w:szCs w:val="26"/>
        </w:rPr>
        <w:t xml:space="preserve"> </w:t>
      </w:r>
      <w:r w:rsidR="00CC21F1" w:rsidRPr="003428FB">
        <w:rPr>
          <w:sz w:val="26"/>
          <w:szCs w:val="26"/>
        </w:rPr>
        <w:t xml:space="preserve"> </w:t>
      </w:r>
      <w:r w:rsidR="00DE29DB" w:rsidRPr="003428FB">
        <w:rPr>
          <w:sz w:val="26"/>
          <w:szCs w:val="26"/>
        </w:rPr>
        <w:t>Акт выполненных работ и</w:t>
      </w:r>
      <w:r w:rsidRPr="003428FB">
        <w:rPr>
          <w:sz w:val="26"/>
          <w:szCs w:val="26"/>
        </w:rPr>
        <w:t xml:space="preserve"> </w:t>
      </w:r>
      <w:r w:rsidR="00DE29DB" w:rsidRPr="003428FB">
        <w:rPr>
          <w:sz w:val="26"/>
          <w:szCs w:val="26"/>
        </w:rPr>
        <w:t xml:space="preserve">счет </w:t>
      </w:r>
      <w:r w:rsidRPr="003428FB">
        <w:rPr>
          <w:sz w:val="26"/>
          <w:szCs w:val="26"/>
        </w:rPr>
        <w:t xml:space="preserve">на оплату </w:t>
      </w:r>
      <w:r w:rsidR="00EB41F2" w:rsidRPr="003428FB">
        <w:rPr>
          <w:sz w:val="26"/>
          <w:szCs w:val="26"/>
        </w:rPr>
        <w:t xml:space="preserve">Услуг </w:t>
      </w:r>
      <w:r w:rsidRPr="003428FB">
        <w:rPr>
          <w:sz w:val="26"/>
          <w:szCs w:val="26"/>
        </w:rPr>
        <w:t>в срок, указанный в пункте</w:t>
      </w:r>
      <w:r w:rsidR="00DE29DB" w:rsidRPr="003428FB">
        <w:rPr>
          <w:sz w:val="26"/>
          <w:szCs w:val="26"/>
        </w:rPr>
        <w:t xml:space="preserve"> 1.7 и</w:t>
      </w:r>
      <w:r w:rsidRPr="003428FB">
        <w:rPr>
          <w:sz w:val="26"/>
          <w:szCs w:val="26"/>
        </w:rPr>
        <w:t xml:space="preserve"> </w:t>
      </w:r>
      <w:r w:rsidR="0052479A" w:rsidRPr="003428FB">
        <w:rPr>
          <w:sz w:val="26"/>
          <w:szCs w:val="26"/>
        </w:rPr>
        <w:fldChar w:fldCharType="begin"/>
      </w:r>
      <w:r w:rsidR="0052479A" w:rsidRPr="003428FB">
        <w:rPr>
          <w:sz w:val="26"/>
          <w:szCs w:val="26"/>
        </w:rPr>
        <w:instrText xml:space="preserve"> REF _Ref529550248 \r \h </w:instrText>
      </w:r>
      <w:r w:rsidR="00CC21F1"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1.11</w:t>
      </w:r>
      <w:r w:rsidR="0052479A" w:rsidRPr="003428FB">
        <w:rPr>
          <w:sz w:val="26"/>
          <w:szCs w:val="26"/>
        </w:rPr>
        <w:fldChar w:fldCharType="end"/>
      </w:r>
      <w:r w:rsidR="00DE29DB" w:rsidRPr="003428FB">
        <w:rPr>
          <w:sz w:val="26"/>
          <w:szCs w:val="26"/>
        </w:rPr>
        <w:t xml:space="preserve"> </w:t>
      </w:r>
      <w:r w:rsidR="0052479A" w:rsidRPr="003428FB">
        <w:rPr>
          <w:sz w:val="26"/>
          <w:szCs w:val="26"/>
        </w:rPr>
        <w:t xml:space="preserve"> </w:t>
      </w:r>
      <w:r w:rsidRPr="003428FB">
        <w:rPr>
          <w:sz w:val="26"/>
          <w:szCs w:val="26"/>
        </w:rPr>
        <w:t xml:space="preserve">Договора. Оплата Услуг производится Заказчиком в срок, указанный в пункте </w:t>
      </w:r>
      <w:r w:rsidR="0052479A" w:rsidRPr="003428FB">
        <w:rPr>
          <w:sz w:val="26"/>
          <w:szCs w:val="26"/>
        </w:rPr>
        <w:fldChar w:fldCharType="begin"/>
      </w:r>
      <w:r w:rsidR="0052479A" w:rsidRPr="003428FB">
        <w:rPr>
          <w:sz w:val="26"/>
          <w:szCs w:val="26"/>
        </w:rPr>
        <w:instrText xml:space="preserve"> REF _Ref529550256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1.12</w:t>
      </w:r>
      <w:r w:rsidR="0052479A" w:rsidRPr="003428FB">
        <w:rPr>
          <w:sz w:val="26"/>
          <w:szCs w:val="26"/>
        </w:rPr>
        <w:fldChar w:fldCharType="end"/>
      </w:r>
      <w:r w:rsidR="0052479A" w:rsidRPr="003428FB">
        <w:rPr>
          <w:sz w:val="26"/>
          <w:szCs w:val="26"/>
        </w:rPr>
        <w:t xml:space="preserve"> </w:t>
      </w:r>
      <w:r w:rsidRPr="003428FB">
        <w:rPr>
          <w:sz w:val="26"/>
          <w:szCs w:val="26"/>
        </w:rPr>
        <w:t xml:space="preserve">Договора. </w:t>
      </w:r>
    </w:p>
    <w:p w14:paraId="128B043F" w14:textId="77777777" w:rsidR="005D5BF3" w:rsidRPr="003428FB" w:rsidRDefault="005D5BF3" w:rsidP="00202835">
      <w:pPr>
        <w:pStyle w:val="aa"/>
        <w:numPr>
          <w:ilvl w:val="1"/>
          <w:numId w:val="22"/>
        </w:numPr>
        <w:spacing w:line="276" w:lineRule="auto"/>
        <w:ind w:left="426" w:right="140" w:hanging="426"/>
        <w:jc w:val="both"/>
        <w:rPr>
          <w:sz w:val="26"/>
          <w:szCs w:val="26"/>
        </w:rPr>
      </w:pPr>
      <w:bookmarkStart w:id="19" w:name="_Ref529550664"/>
      <w:r w:rsidRPr="003428FB">
        <w:rPr>
          <w:sz w:val="26"/>
          <w:szCs w:val="26"/>
        </w:rPr>
        <w:t xml:space="preserve">Оплата </w:t>
      </w:r>
      <w:r w:rsidR="00EB41F2" w:rsidRPr="003428FB">
        <w:rPr>
          <w:sz w:val="26"/>
          <w:szCs w:val="26"/>
        </w:rPr>
        <w:t>Услуг</w:t>
      </w:r>
      <w:r w:rsidRPr="003428FB">
        <w:rPr>
          <w:sz w:val="26"/>
          <w:szCs w:val="26"/>
        </w:rPr>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0052479A" w:rsidRPr="003428FB">
        <w:rPr>
          <w:sz w:val="26"/>
          <w:szCs w:val="26"/>
        </w:rPr>
        <w:fldChar w:fldCharType="begin"/>
      </w:r>
      <w:r w:rsidR="0052479A" w:rsidRPr="003428FB">
        <w:rPr>
          <w:sz w:val="26"/>
          <w:szCs w:val="26"/>
        </w:rPr>
        <w:instrText xml:space="preserve"> REF _ref_23030049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14.3</w:t>
      </w:r>
      <w:r w:rsidR="0052479A" w:rsidRPr="003428FB">
        <w:rPr>
          <w:sz w:val="26"/>
          <w:szCs w:val="26"/>
        </w:rPr>
        <w:fldChar w:fldCharType="end"/>
      </w:r>
      <w:r w:rsidR="0052479A" w:rsidRPr="003428FB">
        <w:rPr>
          <w:sz w:val="26"/>
          <w:szCs w:val="26"/>
        </w:rPr>
        <w:t xml:space="preserve"> </w:t>
      </w:r>
      <w:r w:rsidRPr="003428FB">
        <w:rPr>
          <w:sz w:val="26"/>
          <w:szCs w:val="26"/>
        </w:rPr>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w:t>
      </w:r>
      <w:r w:rsidR="00B55F54" w:rsidRPr="003428FB">
        <w:rPr>
          <w:sz w:val="26"/>
          <w:szCs w:val="26"/>
        </w:rPr>
        <w:t xml:space="preserve"> или реквизитами, полученными ранее Заказчиком от Исполнителя</w:t>
      </w:r>
      <w:r w:rsidRPr="003428FB">
        <w:rPr>
          <w:sz w:val="26"/>
          <w:szCs w:val="26"/>
        </w:rPr>
        <w:t>, несет Исполнитель.</w:t>
      </w:r>
      <w:bookmarkEnd w:id="19"/>
      <w:r w:rsidRPr="003428FB">
        <w:rPr>
          <w:sz w:val="26"/>
          <w:szCs w:val="26"/>
        </w:rPr>
        <w:t xml:space="preserve"> </w:t>
      </w:r>
    </w:p>
    <w:p w14:paraId="7A2EAA31" w14:textId="77777777" w:rsidR="00C26E96" w:rsidRPr="003428FB" w:rsidRDefault="00C26E96" w:rsidP="00202835">
      <w:pPr>
        <w:pStyle w:val="aa"/>
        <w:numPr>
          <w:ilvl w:val="1"/>
          <w:numId w:val="22"/>
        </w:numPr>
        <w:spacing w:line="276" w:lineRule="auto"/>
        <w:ind w:left="426" w:right="140" w:hanging="426"/>
        <w:jc w:val="both"/>
        <w:rPr>
          <w:sz w:val="26"/>
          <w:szCs w:val="26"/>
        </w:rPr>
      </w:pPr>
      <w:r w:rsidRPr="003428FB">
        <w:rPr>
          <w:sz w:val="26"/>
          <w:szCs w:val="26"/>
        </w:rPr>
        <w:lastRenderedPageBreak/>
        <w:t xml:space="preserve">Обязательства </w:t>
      </w:r>
      <w:r w:rsidR="00C14D50" w:rsidRPr="003428FB">
        <w:rPr>
          <w:sz w:val="26"/>
          <w:szCs w:val="26"/>
        </w:rPr>
        <w:t xml:space="preserve">Заказчика </w:t>
      </w:r>
      <w:r w:rsidRPr="003428FB">
        <w:rPr>
          <w:sz w:val="26"/>
          <w:szCs w:val="26"/>
        </w:rPr>
        <w:t xml:space="preserve">по оплате Услуг считаются </w:t>
      </w:r>
      <w:r w:rsidR="001131B1" w:rsidRPr="003428FB">
        <w:rPr>
          <w:sz w:val="26"/>
          <w:szCs w:val="26"/>
        </w:rPr>
        <w:t xml:space="preserve">исполненными </w:t>
      </w:r>
      <w:r w:rsidRPr="003428FB">
        <w:rPr>
          <w:sz w:val="26"/>
          <w:szCs w:val="26"/>
        </w:rPr>
        <w:t xml:space="preserve">с </w:t>
      </w:r>
      <w:r w:rsidR="00C14D50" w:rsidRPr="003428FB">
        <w:rPr>
          <w:sz w:val="26"/>
          <w:szCs w:val="26"/>
        </w:rPr>
        <w:t xml:space="preserve">даты </w:t>
      </w:r>
      <w:r w:rsidRPr="003428FB">
        <w:rPr>
          <w:sz w:val="26"/>
          <w:szCs w:val="26"/>
        </w:rPr>
        <w:t>списания денежных средств с расчетного счета Заказчика.</w:t>
      </w:r>
    </w:p>
    <w:p w14:paraId="6B441AAD" w14:textId="77777777" w:rsidR="00C14D50" w:rsidRPr="003428FB" w:rsidRDefault="00C26E96" w:rsidP="00202835">
      <w:pPr>
        <w:pStyle w:val="aa"/>
        <w:numPr>
          <w:ilvl w:val="1"/>
          <w:numId w:val="22"/>
        </w:numPr>
        <w:spacing w:line="276" w:lineRule="auto"/>
        <w:ind w:left="426" w:right="140" w:hanging="426"/>
        <w:jc w:val="both"/>
        <w:rPr>
          <w:sz w:val="26"/>
          <w:szCs w:val="26"/>
        </w:rPr>
      </w:pPr>
      <w:r w:rsidRPr="003428FB">
        <w:rPr>
          <w:sz w:val="26"/>
          <w:szCs w:val="26"/>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w:t>
      </w:r>
      <w:r w:rsidR="00AE610D" w:rsidRPr="003428FB">
        <w:rPr>
          <w:sz w:val="26"/>
          <w:szCs w:val="26"/>
        </w:rPr>
        <w:t xml:space="preserve"> о налога</w:t>
      </w:r>
      <w:r w:rsidR="00EB41F2" w:rsidRPr="003428FB">
        <w:rPr>
          <w:sz w:val="26"/>
          <w:szCs w:val="26"/>
        </w:rPr>
        <w:t>х</w:t>
      </w:r>
      <w:r w:rsidR="00AE610D" w:rsidRPr="003428FB">
        <w:rPr>
          <w:sz w:val="26"/>
          <w:szCs w:val="26"/>
        </w:rPr>
        <w:t xml:space="preserve"> и сбора</w:t>
      </w:r>
      <w:r w:rsidR="00EB41F2" w:rsidRPr="003428FB">
        <w:rPr>
          <w:sz w:val="26"/>
          <w:szCs w:val="26"/>
        </w:rPr>
        <w:t>х</w:t>
      </w:r>
      <w:r w:rsidR="00AE610D" w:rsidRPr="003428FB">
        <w:rPr>
          <w:sz w:val="26"/>
          <w:szCs w:val="26"/>
        </w:rPr>
        <w:t xml:space="preserve">. </w:t>
      </w:r>
      <w:r w:rsidR="009513B5" w:rsidRPr="003428FB">
        <w:rPr>
          <w:sz w:val="26"/>
          <w:szCs w:val="26"/>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r w:rsidRPr="003428FB">
        <w:rPr>
          <w:sz w:val="26"/>
          <w:szCs w:val="26"/>
        </w:rPr>
        <w:t>.</w:t>
      </w:r>
    </w:p>
    <w:p w14:paraId="2EC048DF" w14:textId="77777777" w:rsidR="00C14D50" w:rsidRPr="003428FB" w:rsidRDefault="00C14D50" w:rsidP="00202835">
      <w:pPr>
        <w:pStyle w:val="aa"/>
        <w:numPr>
          <w:ilvl w:val="1"/>
          <w:numId w:val="22"/>
        </w:numPr>
        <w:spacing w:line="276" w:lineRule="auto"/>
        <w:ind w:left="426" w:right="140" w:hanging="426"/>
        <w:jc w:val="both"/>
        <w:rPr>
          <w:sz w:val="26"/>
          <w:szCs w:val="26"/>
        </w:rPr>
      </w:pPr>
      <w:r w:rsidRPr="003428FB">
        <w:rPr>
          <w:sz w:val="26"/>
          <w:szCs w:val="26"/>
        </w:rPr>
        <w:t>Отсрочка оплаты Услуг</w:t>
      </w:r>
      <w:r w:rsidR="00266E9A" w:rsidRPr="003428FB">
        <w:rPr>
          <w:sz w:val="26"/>
          <w:szCs w:val="26"/>
        </w:rPr>
        <w:t xml:space="preserve"> </w:t>
      </w:r>
      <w:r w:rsidRPr="003428FB">
        <w:rPr>
          <w:sz w:val="26"/>
          <w:szCs w:val="26"/>
        </w:rPr>
        <w:t>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21B86DC1" w14:textId="77777777" w:rsidR="000C74B2" w:rsidRPr="003428FB" w:rsidRDefault="000C74B2" w:rsidP="00202835">
      <w:pPr>
        <w:pStyle w:val="aa"/>
        <w:numPr>
          <w:ilvl w:val="1"/>
          <w:numId w:val="22"/>
        </w:numPr>
        <w:spacing w:line="276" w:lineRule="auto"/>
        <w:ind w:left="426" w:right="140" w:hanging="426"/>
        <w:jc w:val="both"/>
        <w:rPr>
          <w:sz w:val="26"/>
          <w:szCs w:val="26"/>
        </w:rPr>
      </w:pPr>
      <w:r w:rsidRPr="003428FB">
        <w:rPr>
          <w:sz w:val="26"/>
          <w:szCs w:val="26"/>
        </w:rPr>
        <w:t>[</w:t>
      </w:r>
      <w:r w:rsidR="00EC2904" w:rsidRPr="003428FB">
        <w:rPr>
          <w:sz w:val="26"/>
          <w:szCs w:val="26"/>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w:t>
      </w:r>
      <w:r w:rsidRPr="003428FB">
        <w:rPr>
          <w:sz w:val="26"/>
          <w:szCs w:val="26"/>
        </w:rPr>
        <w:t>дату окончания соответствующего календарного квартала.]</w:t>
      </w:r>
      <w:r w:rsidRPr="003428FB">
        <w:rPr>
          <w:sz w:val="26"/>
          <w:szCs w:val="26"/>
        </w:rPr>
        <w:footnoteReference w:id="2"/>
      </w:r>
    </w:p>
    <w:p w14:paraId="3B573751" w14:textId="77777777" w:rsidR="00C6337A" w:rsidRPr="003428FB" w:rsidRDefault="00EB41F2"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С</w:t>
      </w:r>
      <w:r w:rsidR="00C6337A" w:rsidRPr="003428FB">
        <w:rPr>
          <w:b/>
          <w:sz w:val="26"/>
          <w:szCs w:val="26"/>
        </w:rPr>
        <w:t>рок</w:t>
      </w:r>
      <w:r w:rsidR="00B0545C" w:rsidRPr="003428FB">
        <w:rPr>
          <w:b/>
          <w:sz w:val="26"/>
          <w:szCs w:val="26"/>
        </w:rPr>
        <w:t>и</w:t>
      </w:r>
      <w:r w:rsidRPr="003428FB">
        <w:rPr>
          <w:b/>
          <w:sz w:val="26"/>
          <w:szCs w:val="26"/>
        </w:rPr>
        <w:t>, порядок</w:t>
      </w:r>
      <w:r w:rsidR="00C6337A" w:rsidRPr="003428FB">
        <w:rPr>
          <w:b/>
          <w:sz w:val="26"/>
          <w:szCs w:val="26"/>
        </w:rPr>
        <w:t xml:space="preserve"> и условия</w:t>
      </w:r>
      <w:r w:rsidR="00C26E96" w:rsidRPr="003428FB">
        <w:rPr>
          <w:b/>
          <w:sz w:val="26"/>
          <w:szCs w:val="26"/>
        </w:rPr>
        <w:t xml:space="preserve"> приемки У</w:t>
      </w:r>
      <w:r w:rsidR="00C6337A" w:rsidRPr="003428FB">
        <w:rPr>
          <w:b/>
          <w:sz w:val="26"/>
          <w:szCs w:val="26"/>
        </w:rPr>
        <w:t>слуг</w:t>
      </w:r>
      <w:r w:rsidR="008040BE" w:rsidRPr="003428FB">
        <w:rPr>
          <w:b/>
          <w:sz w:val="26"/>
          <w:szCs w:val="26"/>
        </w:rPr>
        <w:t xml:space="preserve"> </w:t>
      </w:r>
    </w:p>
    <w:p w14:paraId="1BF1ECBA" w14:textId="77777777" w:rsidR="00016128" w:rsidRPr="003428FB" w:rsidRDefault="00EB41F2" w:rsidP="00202835">
      <w:pPr>
        <w:pStyle w:val="aa"/>
        <w:numPr>
          <w:ilvl w:val="1"/>
          <w:numId w:val="22"/>
        </w:numPr>
        <w:spacing w:line="276" w:lineRule="auto"/>
        <w:ind w:left="426" w:right="140" w:hanging="426"/>
        <w:jc w:val="both"/>
        <w:rPr>
          <w:sz w:val="26"/>
          <w:szCs w:val="26"/>
        </w:rPr>
      </w:pPr>
      <w:bookmarkStart w:id="20" w:name="_Ref529550138"/>
      <w:r w:rsidRPr="003428FB">
        <w:rPr>
          <w:sz w:val="26"/>
          <w:szCs w:val="26"/>
        </w:rPr>
        <w:t xml:space="preserve">Исполнитель обязан в срок, указанный в пункте </w:t>
      </w:r>
      <w:r w:rsidR="0052479A" w:rsidRPr="003428FB">
        <w:rPr>
          <w:sz w:val="26"/>
          <w:szCs w:val="26"/>
        </w:rPr>
        <w:fldChar w:fldCharType="begin"/>
      </w:r>
      <w:r w:rsidR="0052479A" w:rsidRPr="003428FB">
        <w:rPr>
          <w:sz w:val="26"/>
          <w:szCs w:val="26"/>
        </w:rPr>
        <w:instrText xml:space="preserve"> REF _Ref529550308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1.7</w:t>
      </w:r>
      <w:r w:rsidR="0052479A" w:rsidRPr="003428FB">
        <w:rPr>
          <w:sz w:val="26"/>
          <w:szCs w:val="26"/>
        </w:rPr>
        <w:fldChar w:fldCharType="end"/>
      </w:r>
      <w:r w:rsidR="0052479A" w:rsidRPr="003428FB">
        <w:rPr>
          <w:sz w:val="26"/>
          <w:szCs w:val="26"/>
        </w:rPr>
        <w:t xml:space="preserve"> </w:t>
      </w:r>
      <w:r w:rsidRPr="003428FB">
        <w:rPr>
          <w:sz w:val="26"/>
          <w:szCs w:val="26"/>
        </w:rPr>
        <w:t>Договора, направить З</w:t>
      </w:r>
      <w:r w:rsidR="00016128" w:rsidRPr="003428FB">
        <w:rPr>
          <w:sz w:val="26"/>
          <w:szCs w:val="26"/>
        </w:rPr>
        <w:t xml:space="preserve">аказчику </w:t>
      </w:r>
      <w:r w:rsidRPr="003428FB">
        <w:rPr>
          <w:sz w:val="26"/>
          <w:szCs w:val="26"/>
        </w:rPr>
        <w:t xml:space="preserve">Акт сдачи-приемки оказанных Услуг </w:t>
      </w:r>
      <w:r w:rsidR="007E4778" w:rsidRPr="003428FB">
        <w:rPr>
          <w:sz w:val="26"/>
          <w:szCs w:val="26"/>
        </w:rPr>
        <w:t>за отчетный период</w:t>
      </w:r>
      <w:r w:rsidRPr="003428FB">
        <w:rPr>
          <w:sz w:val="26"/>
          <w:szCs w:val="26"/>
        </w:rPr>
        <w:t xml:space="preserve"> в 2 (двух) экземплярах</w:t>
      </w:r>
      <w:r w:rsidR="00016128" w:rsidRPr="003428FB">
        <w:rPr>
          <w:sz w:val="26"/>
          <w:szCs w:val="26"/>
        </w:rPr>
        <w:t xml:space="preserve">, подписанный Исполнителем. Одновременно с Актом сдачи-приемки оказанных Услуг </w:t>
      </w:r>
      <w:r w:rsidR="005E5788" w:rsidRPr="003428FB">
        <w:rPr>
          <w:sz w:val="26"/>
          <w:szCs w:val="26"/>
        </w:rPr>
        <w:t>за отчетный месяц</w:t>
      </w:r>
      <w:r w:rsidR="00016128" w:rsidRPr="003428FB">
        <w:rPr>
          <w:sz w:val="26"/>
          <w:szCs w:val="26"/>
        </w:rPr>
        <w:t xml:space="preserve"> Исполнитель обязан направить Заказчику </w:t>
      </w:r>
      <w:r w:rsidRPr="003428FB">
        <w:rPr>
          <w:sz w:val="26"/>
          <w:szCs w:val="26"/>
        </w:rPr>
        <w:t xml:space="preserve">отчетные </w:t>
      </w:r>
      <w:r w:rsidR="00016128" w:rsidRPr="003428FB">
        <w:rPr>
          <w:sz w:val="26"/>
          <w:szCs w:val="26"/>
        </w:rPr>
        <w:t xml:space="preserve">документы, указанные в пункте </w:t>
      </w:r>
      <w:r w:rsidR="0052479A" w:rsidRPr="003428FB">
        <w:rPr>
          <w:sz w:val="26"/>
          <w:szCs w:val="26"/>
        </w:rPr>
        <w:fldChar w:fldCharType="begin"/>
      </w:r>
      <w:r w:rsidR="0052479A" w:rsidRPr="003428FB">
        <w:rPr>
          <w:sz w:val="26"/>
          <w:szCs w:val="26"/>
        </w:rPr>
        <w:instrText xml:space="preserve"> REF _Ref529550313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1.8</w:t>
      </w:r>
      <w:r w:rsidR="0052479A" w:rsidRPr="003428FB">
        <w:rPr>
          <w:sz w:val="26"/>
          <w:szCs w:val="26"/>
        </w:rPr>
        <w:fldChar w:fldCharType="end"/>
      </w:r>
      <w:r w:rsidR="0052479A" w:rsidRPr="003428FB">
        <w:rPr>
          <w:sz w:val="26"/>
          <w:szCs w:val="26"/>
        </w:rPr>
        <w:t xml:space="preserve"> </w:t>
      </w:r>
      <w:r w:rsidR="00016128" w:rsidRPr="003428FB">
        <w:rPr>
          <w:sz w:val="26"/>
          <w:szCs w:val="26"/>
        </w:rPr>
        <w:t>Договора</w:t>
      </w:r>
      <w:r w:rsidRPr="003428FB">
        <w:rPr>
          <w:sz w:val="26"/>
          <w:szCs w:val="26"/>
        </w:rPr>
        <w:t>.</w:t>
      </w:r>
      <w:bookmarkEnd w:id="20"/>
    </w:p>
    <w:p w14:paraId="2B136E4B" w14:textId="77777777" w:rsidR="00C83A64" w:rsidRPr="003428FB" w:rsidRDefault="00C83A64" w:rsidP="00202835">
      <w:pPr>
        <w:pStyle w:val="aa"/>
        <w:numPr>
          <w:ilvl w:val="1"/>
          <w:numId w:val="22"/>
        </w:numPr>
        <w:spacing w:line="276" w:lineRule="auto"/>
        <w:ind w:left="426" w:right="140" w:hanging="426"/>
        <w:jc w:val="both"/>
        <w:rPr>
          <w:sz w:val="26"/>
          <w:szCs w:val="26"/>
        </w:rPr>
      </w:pPr>
      <w:r w:rsidRPr="003428FB">
        <w:rPr>
          <w:sz w:val="26"/>
          <w:szCs w:val="26"/>
        </w:rPr>
        <w:t xml:space="preserve">Приемка </w:t>
      </w:r>
      <w:r w:rsidR="00513C22" w:rsidRPr="003428FB">
        <w:rPr>
          <w:sz w:val="26"/>
          <w:szCs w:val="26"/>
        </w:rPr>
        <w:t xml:space="preserve">оказанных </w:t>
      </w:r>
      <w:r w:rsidRPr="003428FB">
        <w:rPr>
          <w:sz w:val="26"/>
          <w:szCs w:val="26"/>
        </w:rPr>
        <w:t xml:space="preserve">Услуг </w:t>
      </w:r>
      <w:r w:rsidR="005E5788" w:rsidRPr="003428FB">
        <w:rPr>
          <w:sz w:val="26"/>
          <w:szCs w:val="26"/>
        </w:rPr>
        <w:t>за отчетный месяц</w:t>
      </w:r>
      <w:r w:rsidR="00EB4105" w:rsidRPr="003428FB">
        <w:rPr>
          <w:sz w:val="26"/>
          <w:szCs w:val="26"/>
        </w:rPr>
        <w:t xml:space="preserve"> </w:t>
      </w:r>
      <w:r w:rsidRPr="003428FB">
        <w:rPr>
          <w:sz w:val="26"/>
          <w:szCs w:val="26"/>
        </w:rPr>
        <w:t xml:space="preserve">осуществляется </w:t>
      </w:r>
      <w:r w:rsidR="00513C22" w:rsidRPr="003428FB">
        <w:rPr>
          <w:sz w:val="26"/>
          <w:szCs w:val="26"/>
        </w:rPr>
        <w:t xml:space="preserve">Заказчиком </w:t>
      </w:r>
      <w:r w:rsidRPr="003428FB">
        <w:rPr>
          <w:sz w:val="26"/>
          <w:szCs w:val="26"/>
        </w:rPr>
        <w:t xml:space="preserve">в </w:t>
      </w:r>
      <w:r w:rsidR="00513C22" w:rsidRPr="003428FB">
        <w:rPr>
          <w:sz w:val="26"/>
          <w:szCs w:val="26"/>
        </w:rPr>
        <w:t>срок</w:t>
      </w:r>
      <w:r w:rsidRPr="003428FB">
        <w:rPr>
          <w:sz w:val="26"/>
          <w:szCs w:val="26"/>
        </w:rPr>
        <w:t>, установленн</w:t>
      </w:r>
      <w:r w:rsidR="00513C22" w:rsidRPr="003428FB">
        <w:rPr>
          <w:sz w:val="26"/>
          <w:szCs w:val="26"/>
        </w:rPr>
        <w:t>ый</w:t>
      </w:r>
      <w:r w:rsidRPr="003428FB">
        <w:rPr>
          <w:sz w:val="26"/>
          <w:szCs w:val="26"/>
        </w:rPr>
        <w:t xml:space="preserve"> пункт</w:t>
      </w:r>
      <w:r w:rsidR="00513C22" w:rsidRPr="003428FB">
        <w:rPr>
          <w:sz w:val="26"/>
          <w:szCs w:val="26"/>
        </w:rPr>
        <w:t>ом</w:t>
      </w:r>
      <w:r w:rsidRPr="003428FB">
        <w:rPr>
          <w:sz w:val="26"/>
          <w:szCs w:val="26"/>
        </w:rPr>
        <w:t xml:space="preserve"> </w:t>
      </w:r>
      <w:r w:rsidR="0052479A" w:rsidRPr="003428FB">
        <w:rPr>
          <w:sz w:val="26"/>
          <w:szCs w:val="26"/>
        </w:rPr>
        <w:fldChar w:fldCharType="begin"/>
      </w:r>
      <w:r w:rsidR="0052479A" w:rsidRPr="003428FB">
        <w:rPr>
          <w:sz w:val="26"/>
          <w:szCs w:val="26"/>
        </w:rPr>
        <w:instrText xml:space="preserve"> REF _Ref529550319 \r \h </w:instrText>
      </w:r>
      <w:r w:rsidR="0082653D" w:rsidRPr="003428FB">
        <w:rPr>
          <w:sz w:val="26"/>
          <w:szCs w:val="26"/>
        </w:rPr>
        <w:instrText xml:space="preserve"> \* MERGEFORMAT </w:instrText>
      </w:r>
      <w:r w:rsidR="0052479A" w:rsidRPr="003428FB">
        <w:rPr>
          <w:sz w:val="26"/>
          <w:szCs w:val="26"/>
        </w:rPr>
      </w:r>
      <w:r w:rsidR="0052479A" w:rsidRPr="003428FB">
        <w:rPr>
          <w:sz w:val="26"/>
          <w:szCs w:val="26"/>
        </w:rPr>
        <w:fldChar w:fldCharType="separate"/>
      </w:r>
      <w:r w:rsidR="0052479A" w:rsidRPr="003428FB">
        <w:rPr>
          <w:sz w:val="26"/>
          <w:szCs w:val="26"/>
        </w:rPr>
        <w:t>1.9</w:t>
      </w:r>
      <w:r w:rsidR="0052479A" w:rsidRPr="003428FB">
        <w:rPr>
          <w:sz w:val="26"/>
          <w:szCs w:val="26"/>
        </w:rPr>
        <w:fldChar w:fldCharType="end"/>
      </w:r>
      <w:r w:rsidR="0052479A" w:rsidRPr="003428FB">
        <w:rPr>
          <w:sz w:val="26"/>
          <w:szCs w:val="26"/>
        </w:rPr>
        <w:t xml:space="preserve"> </w:t>
      </w:r>
      <w:r w:rsidRPr="003428FB">
        <w:rPr>
          <w:sz w:val="26"/>
          <w:szCs w:val="26"/>
        </w:rPr>
        <w:t>Договора.</w:t>
      </w:r>
    </w:p>
    <w:p w14:paraId="237AFB1B" w14:textId="77777777" w:rsidR="003C0097" w:rsidRPr="003428FB" w:rsidRDefault="003C0097" w:rsidP="00202835">
      <w:pPr>
        <w:pStyle w:val="aa"/>
        <w:spacing w:line="276" w:lineRule="auto"/>
        <w:ind w:left="426" w:right="140" w:hanging="426"/>
        <w:jc w:val="both"/>
        <w:rPr>
          <w:sz w:val="26"/>
          <w:szCs w:val="26"/>
        </w:rPr>
      </w:pPr>
      <w:r w:rsidRPr="003428FB">
        <w:rPr>
          <w:sz w:val="26"/>
          <w:szCs w:val="26"/>
        </w:rPr>
        <w:t>Указанный срок может продлеваться на срок проведения экспертизы, если Заказчиком принято решение о проведении экспертизы оказанных Услуг</w:t>
      </w:r>
      <w:r w:rsidR="00EB4105" w:rsidRPr="003428FB">
        <w:rPr>
          <w:sz w:val="26"/>
          <w:szCs w:val="26"/>
        </w:rPr>
        <w:t xml:space="preserve"> </w:t>
      </w:r>
      <w:r w:rsidR="00CC21F1" w:rsidRPr="003428FB">
        <w:rPr>
          <w:sz w:val="26"/>
          <w:szCs w:val="26"/>
        </w:rPr>
        <w:t>за отчетный месяц</w:t>
      </w:r>
      <w:r w:rsidRPr="003428FB">
        <w:rPr>
          <w:sz w:val="26"/>
          <w:szCs w:val="26"/>
        </w:rPr>
        <w:t>.</w:t>
      </w:r>
    </w:p>
    <w:p w14:paraId="3FFFF5B4" w14:textId="77777777" w:rsidR="003C0097" w:rsidRPr="003428FB" w:rsidRDefault="003C0097" w:rsidP="00202835">
      <w:pPr>
        <w:pStyle w:val="aa"/>
        <w:numPr>
          <w:ilvl w:val="1"/>
          <w:numId w:val="22"/>
        </w:numPr>
        <w:spacing w:line="276" w:lineRule="auto"/>
        <w:ind w:left="426" w:right="140" w:hanging="426"/>
        <w:jc w:val="both"/>
        <w:rPr>
          <w:sz w:val="26"/>
          <w:szCs w:val="26"/>
        </w:rPr>
      </w:pPr>
      <w:r w:rsidRPr="003428FB">
        <w:rPr>
          <w:sz w:val="26"/>
          <w:szCs w:val="26"/>
        </w:rPr>
        <w:t xml:space="preserve">При приемке </w:t>
      </w:r>
      <w:r w:rsidR="003A50D6" w:rsidRPr="003428FB">
        <w:rPr>
          <w:sz w:val="26"/>
          <w:szCs w:val="26"/>
        </w:rPr>
        <w:t xml:space="preserve">оказанных Услуг </w:t>
      </w:r>
      <w:r w:rsidR="00CC21F1" w:rsidRPr="003428FB">
        <w:rPr>
          <w:sz w:val="26"/>
          <w:szCs w:val="26"/>
        </w:rPr>
        <w:t>за отчетный месяц</w:t>
      </w:r>
      <w:r w:rsidR="00EB4105" w:rsidRPr="003428FB">
        <w:rPr>
          <w:sz w:val="26"/>
          <w:szCs w:val="26"/>
        </w:rPr>
        <w:t xml:space="preserve"> </w:t>
      </w:r>
      <w:r w:rsidRPr="003428FB">
        <w:rPr>
          <w:sz w:val="26"/>
          <w:szCs w:val="26"/>
        </w:rPr>
        <w:t xml:space="preserve">Заказчик проводит проверку соответствия оказанных Услуг </w:t>
      </w:r>
      <w:r w:rsidR="00CC21F1" w:rsidRPr="003428FB">
        <w:rPr>
          <w:sz w:val="26"/>
          <w:szCs w:val="26"/>
        </w:rPr>
        <w:t xml:space="preserve">за отчетный месяц </w:t>
      </w:r>
      <w:r w:rsidR="00F25CF5" w:rsidRPr="003428FB">
        <w:rPr>
          <w:sz w:val="26"/>
          <w:szCs w:val="26"/>
        </w:rPr>
        <w:t>условиям Договора, в том числе условиям Технического задания, иных приложений к Договору, а также положениям действующего законодательства</w:t>
      </w:r>
      <w:r w:rsidR="00F25CF5" w:rsidRPr="003428FB">
        <w:rPr>
          <w:bCs/>
          <w:sz w:val="26"/>
          <w:szCs w:val="26"/>
        </w:rPr>
        <w:t xml:space="preserve"> Российской Федерации</w:t>
      </w:r>
      <w:r w:rsidR="00F25CF5" w:rsidRPr="003428FB">
        <w:rPr>
          <w:sz w:val="26"/>
          <w:szCs w:val="26"/>
        </w:rPr>
        <w:t>, иных нормативных правовых актов Российской Федерации, иным обязательным правилам и требованиям</w:t>
      </w:r>
      <w:r w:rsidRPr="003428FB">
        <w:rPr>
          <w:sz w:val="26"/>
          <w:szCs w:val="26"/>
        </w:rPr>
        <w:t>.</w:t>
      </w:r>
    </w:p>
    <w:p w14:paraId="5981CB63" w14:textId="77777777" w:rsidR="003A50D6" w:rsidRPr="003428FB" w:rsidRDefault="003A50D6" w:rsidP="00202835">
      <w:pPr>
        <w:pStyle w:val="aa"/>
        <w:numPr>
          <w:ilvl w:val="1"/>
          <w:numId w:val="22"/>
        </w:numPr>
        <w:spacing w:line="276" w:lineRule="auto"/>
        <w:ind w:left="426" w:right="140" w:hanging="426"/>
        <w:jc w:val="both"/>
        <w:rPr>
          <w:sz w:val="26"/>
          <w:szCs w:val="26"/>
        </w:rPr>
      </w:pPr>
      <w:r w:rsidRPr="003428FB">
        <w:rPr>
          <w:sz w:val="26"/>
          <w:szCs w:val="26"/>
        </w:rPr>
        <w:lastRenderedPageBreak/>
        <w:t xml:space="preserve">Для проверки оказанных Услуг </w:t>
      </w:r>
      <w:r w:rsidR="00CC21F1" w:rsidRPr="003428FB">
        <w:rPr>
          <w:sz w:val="26"/>
          <w:szCs w:val="26"/>
        </w:rPr>
        <w:t>за отчетный месяц</w:t>
      </w:r>
      <w:r w:rsidR="00EB4105" w:rsidRPr="003428FB">
        <w:rPr>
          <w:sz w:val="26"/>
          <w:szCs w:val="26"/>
        </w:rPr>
        <w:t xml:space="preserve"> </w:t>
      </w:r>
      <w:r w:rsidRPr="003428FB">
        <w:rPr>
          <w:sz w:val="26"/>
          <w:szCs w:val="26"/>
        </w:rPr>
        <w:t>в части их соответствия условиям Договора</w:t>
      </w:r>
      <w:r w:rsidR="002E1C9A" w:rsidRPr="003428FB">
        <w:rPr>
          <w:sz w:val="26"/>
          <w:szCs w:val="26"/>
        </w:rPr>
        <w:t xml:space="preserve">, в том числе условиям Технического задания, иных приложений к Договору, а также положениям действующего законодательства </w:t>
      </w:r>
      <w:r w:rsidR="002E1C9A" w:rsidRPr="003428FB">
        <w:rPr>
          <w:bCs/>
          <w:sz w:val="26"/>
          <w:szCs w:val="26"/>
        </w:rPr>
        <w:t>Российской Федерации</w:t>
      </w:r>
      <w:r w:rsidR="002E1C9A" w:rsidRPr="003428FB">
        <w:rPr>
          <w:sz w:val="26"/>
          <w:szCs w:val="26"/>
        </w:rPr>
        <w:t>, иных нормативных правовых актов Российской Федерации, иным обязательным правилам и требованиям,</w:t>
      </w:r>
      <w:r w:rsidRPr="003428FB">
        <w:rPr>
          <w:sz w:val="26"/>
          <w:szCs w:val="26"/>
        </w:rPr>
        <w:t xml:space="preserve">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63647C5D" w14:textId="77777777" w:rsidR="003A50D6" w:rsidRPr="003428FB" w:rsidRDefault="003A50D6" w:rsidP="00202835">
      <w:pPr>
        <w:pStyle w:val="aa"/>
        <w:numPr>
          <w:ilvl w:val="1"/>
          <w:numId w:val="22"/>
        </w:numPr>
        <w:spacing w:line="276" w:lineRule="auto"/>
        <w:ind w:left="426" w:right="140" w:hanging="426"/>
        <w:jc w:val="both"/>
        <w:rPr>
          <w:sz w:val="26"/>
          <w:szCs w:val="26"/>
        </w:rPr>
      </w:pPr>
      <w:r w:rsidRPr="003428FB">
        <w:rPr>
          <w:sz w:val="26"/>
          <w:szCs w:val="26"/>
        </w:rPr>
        <w:t xml:space="preserve">Приемка оказанных Услуг </w:t>
      </w:r>
      <w:r w:rsidR="00CC21F1" w:rsidRPr="003428FB">
        <w:rPr>
          <w:sz w:val="26"/>
          <w:szCs w:val="26"/>
        </w:rPr>
        <w:t xml:space="preserve">за отчетный месяц </w:t>
      </w:r>
      <w:r w:rsidRPr="003428FB">
        <w:rPr>
          <w:sz w:val="26"/>
          <w:szCs w:val="26"/>
        </w:rPr>
        <w:t>осуществляется уполномоченным работником Заказчика или приемочной комиссией Заказчика по усмотрению Заказчика.</w:t>
      </w:r>
      <w:r w:rsidR="00F032C9" w:rsidRPr="003428FB">
        <w:rPr>
          <w:sz w:val="26"/>
          <w:szCs w:val="26"/>
        </w:rPr>
        <w:t xml:space="preserve"> </w:t>
      </w:r>
    </w:p>
    <w:p w14:paraId="2103EF1A" w14:textId="77777777" w:rsidR="00C83A64" w:rsidRPr="003428FB" w:rsidRDefault="003A50D6" w:rsidP="00202835">
      <w:pPr>
        <w:pStyle w:val="aa"/>
        <w:numPr>
          <w:ilvl w:val="1"/>
          <w:numId w:val="22"/>
        </w:numPr>
        <w:spacing w:line="276" w:lineRule="auto"/>
        <w:ind w:left="426" w:right="140" w:hanging="426"/>
        <w:jc w:val="both"/>
        <w:rPr>
          <w:sz w:val="26"/>
          <w:szCs w:val="26"/>
        </w:rPr>
      </w:pPr>
      <w:r w:rsidRPr="003428FB">
        <w:rPr>
          <w:sz w:val="26"/>
          <w:szCs w:val="26"/>
        </w:rPr>
        <w:t xml:space="preserve">По результатам приемки оказанных Услуг </w:t>
      </w:r>
      <w:r w:rsidR="005E5788" w:rsidRPr="003428FB">
        <w:rPr>
          <w:sz w:val="26"/>
          <w:szCs w:val="26"/>
        </w:rPr>
        <w:t xml:space="preserve">за отчетный месяц </w:t>
      </w:r>
      <w:r w:rsidRPr="003428FB">
        <w:rPr>
          <w:sz w:val="26"/>
          <w:szCs w:val="26"/>
        </w:rPr>
        <w:t>Заказчиком принимается одно из следующих решений:</w:t>
      </w:r>
    </w:p>
    <w:p w14:paraId="2EF880D4" w14:textId="77777777" w:rsidR="00CE016E" w:rsidRPr="003428FB" w:rsidRDefault="00294230" w:rsidP="00202835">
      <w:pPr>
        <w:pStyle w:val="aa"/>
        <w:numPr>
          <w:ilvl w:val="2"/>
          <w:numId w:val="43"/>
        </w:numPr>
        <w:spacing w:line="276" w:lineRule="auto"/>
        <w:ind w:left="426" w:right="140" w:hanging="426"/>
        <w:jc w:val="both"/>
        <w:rPr>
          <w:sz w:val="26"/>
          <w:szCs w:val="26"/>
        </w:rPr>
      </w:pPr>
      <w:r w:rsidRPr="003428FB">
        <w:rPr>
          <w:sz w:val="26"/>
          <w:szCs w:val="26"/>
        </w:rPr>
        <w:t xml:space="preserve">Услуги </w:t>
      </w:r>
      <w:r w:rsidR="005E5788" w:rsidRPr="003428FB">
        <w:rPr>
          <w:sz w:val="26"/>
          <w:szCs w:val="26"/>
        </w:rPr>
        <w:t xml:space="preserve">за отчетный месяц </w:t>
      </w:r>
      <w:r w:rsidRPr="003428FB">
        <w:rPr>
          <w:sz w:val="26"/>
          <w:szCs w:val="26"/>
        </w:rPr>
        <w:t>оказаны надлежащим образом в соответствии с условиями Договора</w:t>
      </w:r>
      <w:r w:rsidR="003A50D6" w:rsidRPr="003428FB">
        <w:rPr>
          <w:sz w:val="26"/>
          <w:szCs w:val="26"/>
        </w:rPr>
        <w:t>,</w:t>
      </w:r>
      <w:r w:rsidR="001075FB" w:rsidRPr="003428FB">
        <w:rPr>
          <w:sz w:val="26"/>
          <w:szCs w:val="26"/>
        </w:rPr>
        <w:t xml:space="preserve"> в том числе </w:t>
      </w:r>
      <w:r w:rsidR="002624D6" w:rsidRPr="003428FB">
        <w:rPr>
          <w:sz w:val="26"/>
          <w:szCs w:val="26"/>
        </w:rPr>
        <w:t xml:space="preserve">с </w:t>
      </w:r>
      <w:r w:rsidR="001075FB" w:rsidRPr="003428FB">
        <w:rPr>
          <w:sz w:val="26"/>
          <w:szCs w:val="26"/>
        </w:rPr>
        <w:t>условиям</w:t>
      </w:r>
      <w:r w:rsidR="002624D6" w:rsidRPr="003428FB">
        <w:rPr>
          <w:sz w:val="26"/>
          <w:szCs w:val="26"/>
        </w:rPr>
        <w:t>и</w:t>
      </w:r>
      <w:r w:rsidR="001075FB" w:rsidRPr="003428FB">
        <w:rPr>
          <w:sz w:val="26"/>
          <w:szCs w:val="26"/>
        </w:rPr>
        <w:t xml:space="preserve"> Технического задания, иных приложений к Договору, а также положениями действующего законодательства </w:t>
      </w:r>
      <w:r w:rsidR="001075FB" w:rsidRPr="003428FB">
        <w:rPr>
          <w:bCs/>
          <w:sz w:val="26"/>
          <w:szCs w:val="26"/>
        </w:rPr>
        <w:t>Российской Федерации</w:t>
      </w:r>
      <w:r w:rsidR="001075FB" w:rsidRPr="003428FB">
        <w:rPr>
          <w:sz w:val="26"/>
          <w:szCs w:val="26"/>
        </w:rPr>
        <w:t>, иных нормативных правовых актов Российской Федерации, иными обязательными правилами и требованиями,</w:t>
      </w:r>
      <w:r w:rsidR="003A50D6" w:rsidRPr="003428FB">
        <w:rPr>
          <w:sz w:val="26"/>
          <w:szCs w:val="26"/>
        </w:rPr>
        <w:t xml:space="preserve"> Заказчик не имеет замечаний к оказанным Услугам</w:t>
      </w:r>
      <w:r w:rsidR="00EB4105" w:rsidRPr="003428FB">
        <w:rPr>
          <w:sz w:val="26"/>
          <w:szCs w:val="26"/>
        </w:rPr>
        <w:t xml:space="preserve"> </w:t>
      </w:r>
      <w:r w:rsidR="005E5788" w:rsidRPr="003428FB">
        <w:rPr>
          <w:sz w:val="26"/>
          <w:szCs w:val="26"/>
        </w:rPr>
        <w:t>за отчетный месяц</w:t>
      </w:r>
      <w:r w:rsidRPr="003428FB">
        <w:rPr>
          <w:sz w:val="26"/>
          <w:szCs w:val="26"/>
        </w:rPr>
        <w:t xml:space="preserve">. </w:t>
      </w:r>
      <w:r w:rsidR="00E94366" w:rsidRPr="003428FB">
        <w:rPr>
          <w:sz w:val="26"/>
          <w:szCs w:val="26"/>
        </w:rPr>
        <w:t xml:space="preserve">В этом случае </w:t>
      </w:r>
      <w:r w:rsidR="003A50D6" w:rsidRPr="003428FB">
        <w:rPr>
          <w:sz w:val="26"/>
          <w:szCs w:val="26"/>
        </w:rPr>
        <w:t xml:space="preserve">оказанные Услуги </w:t>
      </w:r>
      <w:r w:rsidR="005E5788" w:rsidRPr="003428FB">
        <w:rPr>
          <w:sz w:val="26"/>
          <w:szCs w:val="26"/>
        </w:rPr>
        <w:t xml:space="preserve">за отчетный месяц </w:t>
      </w:r>
      <w:r w:rsidR="003A50D6" w:rsidRPr="003428FB">
        <w:rPr>
          <w:sz w:val="26"/>
          <w:szCs w:val="26"/>
        </w:rPr>
        <w:t>подлежат приемке;</w:t>
      </w:r>
    </w:p>
    <w:p w14:paraId="0E730A54" w14:textId="77777777" w:rsidR="003A50D6" w:rsidRPr="003428FB" w:rsidRDefault="00E94366" w:rsidP="00202835">
      <w:pPr>
        <w:pStyle w:val="aa"/>
        <w:numPr>
          <w:ilvl w:val="2"/>
          <w:numId w:val="43"/>
        </w:numPr>
        <w:spacing w:line="276" w:lineRule="auto"/>
        <w:ind w:left="426" w:right="140" w:hanging="426"/>
        <w:jc w:val="both"/>
        <w:rPr>
          <w:sz w:val="26"/>
          <w:szCs w:val="26"/>
        </w:rPr>
      </w:pPr>
      <w:r w:rsidRPr="003428FB">
        <w:rPr>
          <w:sz w:val="26"/>
          <w:szCs w:val="26"/>
        </w:rPr>
        <w:t xml:space="preserve">Услуги </w:t>
      </w:r>
      <w:r w:rsidR="005E5788" w:rsidRPr="003428FB">
        <w:rPr>
          <w:sz w:val="26"/>
          <w:szCs w:val="26"/>
        </w:rPr>
        <w:t xml:space="preserve">за отчетный месяц </w:t>
      </w:r>
      <w:r w:rsidRPr="003428FB">
        <w:rPr>
          <w:sz w:val="26"/>
          <w:szCs w:val="26"/>
        </w:rPr>
        <w:t>оказаны с нарушением условий Договора</w:t>
      </w:r>
      <w:r w:rsidR="003A50D6" w:rsidRPr="003428FB">
        <w:rPr>
          <w:sz w:val="26"/>
          <w:szCs w:val="26"/>
        </w:rPr>
        <w:t>,</w:t>
      </w:r>
      <w:r w:rsidR="00746BE5" w:rsidRPr="003428FB">
        <w:rPr>
          <w:sz w:val="26"/>
          <w:szCs w:val="26"/>
        </w:rPr>
        <w:t xml:space="preserve"> в том числе условий Технического задания, иных приложений к Договору, и (или) положений действующего законодательства </w:t>
      </w:r>
      <w:r w:rsidR="00746BE5" w:rsidRPr="003428FB">
        <w:rPr>
          <w:bCs/>
          <w:sz w:val="26"/>
          <w:szCs w:val="26"/>
        </w:rPr>
        <w:t>Российской Федерации, иных нормативных правовых актов Российской Федерации,</w:t>
      </w:r>
      <w:r w:rsidR="00746BE5" w:rsidRPr="003428FB">
        <w:rPr>
          <w:sz w:val="26"/>
          <w:szCs w:val="26"/>
        </w:rPr>
        <w:t xml:space="preserve"> иных обязательных правил и требований,</w:t>
      </w:r>
      <w:r w:rsidRPr="003428FB">
        <w:rPr>
          <w:sz w:val="26"/>
          <w:szCs w:val="26"/>
        </w:rPr>
        <w:t xml:space="preserve"> Заказчиком выявлены недостатки в оказанных Услугах</w:t>
      </w:r>
      <w:r w:rsidR="00EB4105" w:rsidRPr="003428FB">
        <w:rPr>
          <w:sz w:val="26"/>
          <w:szCs w:val="26"/>
        </w:rPr>
        <w:t xml:space="preserve"> </w:t>
      </w:r>
      <w:r w:rsidR="00720240" w:rsidRPr="003428FB">
        <w:rPr>
          <w:sz w:val="26"/>
          <w:szCs w:val="26"/>
        </w:rPr>
        <w:t>за отчетный месяц</w:t>
      </w:r>
      <w:r w:rsidRPr="003428FB">
        <w:rPr>
          <w:sz w:val="26"/>
          <w:szCs w:val="26"/>
        </w:rPr>
        <w:t xml:space="preserve">. </w:t>
      </w:r>
      <w:r w:rsidR="003A50D6" w:rsidRPr="003428FB">
        <w:rPr>
          <w:sz w:val="26"/>
          <w:szCs w:val="26"/>
        </w:rPr>
        <w:t xml:space="preserve">В таком случае </w:t>
      </w:r>
      <w:r w:rsidRPr="003428FB">
        <w:rPr>
          <w:sz w:val="26"/>
          <w:szCs w:val="26"/>
        </w:rPr>
        <w:t xml:space="preserve">Заказчик </w:t>
      </w:r>
      <w:r w:rsidR="003A50D6" w:rsidRPr="003428FB">
        <w:rPr>
          <w:sz w:val="26"/>
          <w:szCs w:val="26"/>
        </w:rPr>
        <w:t>составляет</w:t>
      </w:r>
      <w:r w:rsidRPr="003428FB">
        <w:rPr>
          <w:sz w:val="26"/>
          <w:szCs w:val="26"/>
        </w:rPr>
        <w:t xml:space="preserve"> акт о выявленных недостатках по форме приложения № 4 к Договору </w:t>
      </w:r>
      <w:r w:rsidR="003A50D6" w:rsidRPr="003428FB">
        <w:rPr>
          <w:sz w:val="26"/>
          <w:szCs w:val="26"/>
        </w:rPr>
        <w:t xml:space="preserve">(далее – Акт о выявленных недостатках) </w:t>
      </w:r>
      <w:r w:rsidRPr="003428FB">
        <w:rPr>
          <w:sz w:val="26"/>
          <w:szCs w:val="26"/>
        </w:rPr>
        <w:t xml:space="preserve">и </w:t>
      </w:r>
      <w:r w:rsidR="003A50D6" w:rsidRPr="003428FB">
        <w:rPr>
          <w:sz w:val="26"/>
          <w:szCs w:val="26"/>
        </w:rPr>
        <w:t>выбирает один из следующих вариантов по своему усмотрению:</w:t>
      </w:r>
    </w:p>
    <w:p w14:paraId="6E5FECAA" w14:textId="77777777" w:rsidR="00E94366" w:rsidRPr="003428FB" w:rsidRDefault="003A50D6" w:rsidP="00202835">
      <w:pPr>
        <w:pStyle w:val="aa"/>
        <w:numPr>
          <w:ilvl w:val="3"/>
          <w:numId w:val="43"/>
        </w:numPr>
        <w:spacing w:line="276" w:lineRule="auto"/>
        <w:ind w:left="426" w:right="140" w:hanging="426"/>
        <w:jc w:val="both"/>
        <w:rPr>
          <w:sz w:val="26"/>
          <w:szCs w:val="26"/>
        </w:rPr>
      </w:pPr>
      <w:r w:rsidRPr="003428FB">
        <w:rPr>
          <w:sz w:val="26"/>
          <w:szCs w:val="26"/>
        </w:rPr>
        <w:t xml:space="preserve">в Акте о выявленных недостатках Заказчик </w:t>
      </w:r>
      <w:r w:rsidR="00E94366" w:rsidRPr="003428FB">
        <w:rPr>
          <w:sz w:val="26"/>
          <w:szCs w:val="26"/>
        </w:rPr>
        <w:t xml:space="preserve">устанавливает Исполнителю срок для устранения выявленных </w:t>
      </w:r>
      <w:r w:rsidRPr="003428FB">
        <w:rPr>
          <w:sz w:val="26"/>
          <w:szCs w:val="26"/>
        </w:rPr>
        <w:t xml:space="preserve">недостатков; в случае устранения </w:t>
      </w:r>
      <w:r w:rsidR="00930286" w:rsidRPr="003428FB">
        <w:rPr>
          <w:sz w:val="26"/>
          <w:szCs w:val="26"/>
        </w:rPr>
        <w:t>Исполнителем</w:t>
      </w:r>
      <w:r w:rsidRPr="003428FB">
        <w:rPr>
          <w:sz w:val="26"/>
          <w:szCs w:val="26"/>
        </w:rPr>
        <w:t xml:space="preserve"> недостатков в срок оказанные Услуги</w:t>
      </w:r>
      <w:r w:rsidR="00EB4105" w:rsidRPr="003428FB">
        <w:rPr>
          <w:sz w:val="26"/>
          <w:szCs w:val="26"/>
        </w:rPr>
        <w:t xml:space="preserve"> </w:t>
      </w:r>
      <w:r w:rsidR="005E5788" w:rsidRPr="003428FB">
        <w:rPr>
          <w:sz w:val="26"/>
          <w:szCs w:val="26"/>
        </w:rPr>
        <w:t xml:space="preserve">за отчетный месяц </w:t>
      </w:r>
      <w:r w:rsidRPr="003428FB">
        <w:rPr>
          <w:sz w:val="26"/>
          <w:szCs w:val="26"/>
        </w:rPr>
        <w:t>подлежат приемке; либо</w:t>
      </w:r>
    </w:p>
    <w:p w14:paraId="71071FC7" w14:textId="77777777" w:rsidR="003A50D6" w:rsidRPr="003428FB" w:rsidRDefault="003A50D6" w:rsidP="00202835">
      <w:pPr>
        <w:pStyle w:val="aa"/>
        <w:numPr>
          <w:ilvl w:val="3"/>
          <w:numId w:val="43"/>
        </w:numPr>
        <w:spacing w:line="276" w:lineRule="auto"/>
        <w:ind w:left="426" w:right="140" w:hanging="426"/>
        <w:jc w:val="both"/>
        <w:rPr>
          <w:sz w:val="26"/>
          <w:szCs w:val="26"/>
        </w:rPr>
      </w:pPr>
      <w:r w:rsidRPr="003428FB">
        <w:rPr>
          <w:sz w:val="26"/>
          <w:szCs w:val="26"/>
        </w:rPr>
        <w:t>направляет Исполнителю требование о соразмерном уменьшении цены Договора; либо</w:t>
      </w:r>
    </w:p>
    <w:p w14:paraId="395B1665" w14:textId="77777777" w:rsidR="003A50D6" w:rsidRPr="003428FB" w:rsidRDefault="003A50D6" w:rsidP="00202835">
      <w:pPr>
        <w:pStyle w:val="aa"/>
        <w:numPr>
          <w:ilvl w:val="3"/>
          <w:numId w:val="43"/>
        </w:numPr>
        <w:spacing w:line="276" w:lineRule="auto"/>
        <w:ind w:left="426" w:right="140" w:hanging="426"/>
        <w:jc w:val="both"/>
        <w:rPr>
          <w:sz w:val="26"/>
          <w:szCs w:val="26"/>
        </w:rPr>
      </w:pPr>
      <w:r w:rsidRPr="003428FB">
        <w:rPr>
          <w:sz w:val="26"/>
          <w:szCs w:val="26"/>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676F954" w14:textId="29B82808" w:rsidR="003A50D6" w:rsidRPr="003428FB" w:rsidRDefault="003A50D6" w:rsidP="00202835">
      <w:pPr>
        <w:pStyle w:val="aa"/>
        <w:numPr>
          <w:ilvl w:val="2"/>
          <w:numId w:val="43"/>
        </w:numPr>
        <w:spacing w:line="276" w:lineRule="auto"/>
        <w:ind w:left="426" w:right="140" w:hanging="426"/>
        <w:jc w:val="both"/>
        <w:rPr>
          <w:sz w:val="26"/>
          <w:szCs w:val="26"/>
        </w:rPr>
      </w:pPr>
      <w:r w:rsidRPr="003428FB">
        <w:rPr>
          <w:sz w:val="26"/>
          <w:szCs w:val="26"/>
        </w:rPr>
        <w:t xml:space="preserve">оказанные Услуги </w:t>
      </w:r>
      <w:r w:rsidR="005E5788" w:rsidRPr="003428FB">
        <w:rPr>
          <w:sz w:val="26"/>
          <w:szCs w:val="26"/>
        </w:rPr>
        <w:t xml:space="preserve">за отчетный месяц </w:t>
      </w:r>
      <w:r w:rsidRPr="003428FB">
        <w:rPr>
          <w:sz w:val="26"/>
          <w:szCs w:val="26"/>
        </w:rPr>
        <w:t xml:space="preserve">соответствуют условиям Договора, </w:t>
      </w:r>
      <w:r w:rsidR="00812A19" w:rsidRPr="003428FB">
        <w:rPr>
          <w:sz w:val="26"/>
          <w:szCs w:val="26"/>
        </w:rPr>
        <w:t xml:space="preserve">в том числе условиям Технического задания, иных приложений к Договору,а также положениям действующего законодательства </w:t>
      </w:r>
      <w:r w:rsidR="00812A19" w:rsidRPr="003428FB">
        <w:rPr>
          <w:bCs/>
          <w:sz w:val="26"/>
          <w:szCs w:val="26"/>
        </w:rPr>
        <w:t xml:space="preserve">Российской </w:t>
      </w:r>
      <w:r w:rsidR="00812A19" w:rsidRPr="003428FB">
        <w:rPr>
          <w:bCs/>
          <w:sz w:val="26"/>
          <w:szCs w:val="26"/>
        </w:rPr>
        <w:lastRenderedPageBreak/>
        <w:t>Федерации,</w:t>
      </w:r>
      <w:r w:rsidR="00812A19" w:rsidRPr="003428FB">
        <w:rPr>
          <w:sz w:val="26"/>
          <w:szCs w:val="26"/>
        </w:rPr>
        <w:t xml:space="preserve"> иных нормативных правовых актов Российской Федерации, иным обязательным правилам и требованиям, </w:t>
      </w:r>
      <w:r w:rsidRPr="003428FB">
        <w:rPr>
          <w:sz w:val="26"/>
          <w:szCs w:val="26"/>
        </w:rPr>
        <w:t xml:space="preserve">но </w:t>
      </w:r>
      <w:r w:rsidR="00F675BD" w:rsidRPr="003428FB">
        <w:rPr>
          <w:sz w:val="26"/>
          <w:szCs w:val="26"/>
        </w:rPr>
        <w:t xml:space="preserve">оказаны </w:t>
      </w:r>
      <w:r w:rsidRPr="003428FB">
        <w:rPr>
          <w:sz w:val="26"/>
          <w:szCs w:val="26"/>
        </w:rPr>
        <w:t xml:space="preserve">с нарушением сроков, установленных Договором. В этом случае оказанные Услуги </w:t>
      </w:r>
      <w:r w:rsidR="005E5788" w:rsidRPr="003428FB">
        <w:rPr>
          <w:sz w:val="26"/>
          <w:szCs w:val="26"/>
        </w:rPr>
        <w:t xml:space="preserve">за отчетный месяц </w:t>
      </w:r>
      <w:r w:rsidRPr="003428FB">
        <w:rPr>
          <w:sz w:val="26"/>
          <w:szCs w:val="26"/>
        </w:rPr>
        <w:t xml:space="preserve">подлежат приемке </w:t>
      </w:r>
      <w:r w:rsidR="001B04F3" w:rsidRPr="003428FB">
        <w:rPr>
          <w:sz w:val="26"/>
          <w:szCs w:val="26"/>
        </w:rPr>
        <w:t>либо, если вследствие просрочки Исполнителя исполнение утратило интерес для Заказчика, он может отказаться от приемки Услуг</w:t>
      </w:r>
      <w:r w:rsidRPr="003428FB">
        <w:rPr>
          <w:sz w:val="26"/>
          <w:szCs w:val="26"/>
        </w:rPr>
        <w:t xml:space="preserve">; </w:t>
      </w:r>
    </w:p>
    <w:p w14:paraId="4D480726" w14:textId="77777777" w:rsidR="003A50D6" w:rsidRPr="003428FB" w:rsidRDefault="003A50D6" w:rsidP="00202835">
      <w:pPr>
        <w:pStyle w:val="aa"/>
        <w:numPr>
          <w:ilvl w:val="2"/>
          <w:numId w:val="43"/>
        </w:numPr>
        <w:spacing w:line="276" w:lineRule="auto"/>
        <w:ind w:left="426" w:right="140" w:hanging="426"/>
        <w:jc w:val="both"/>
        <w:rPr>
          <w:sz w:val="26"/>
          <w:szCs w:val="26"/>
        </w:rPr>
      </w:pPr>
      <w:r w:rsidRPr="003428FB">
        <w:rPr>
          <w:sz w:val="26"/>
          <w:szCs w:val="26"/>
        </w:rPr>
        <w:t xml:space="preserve">Услуги </w:t>
      </w:r>
      <w:r w:rsidR="005E5788" w:rsidRPr="003428FB">
        <w:rPr>
          <w:sz w:val="26"/>
          <w:szCs w:val="26"/>
        </w:rPr>
        <w:t xml:space="preserve">за отчетный месяц </w:t>
      </w:r>
      <w:r w:rsidRPr="003428FB">
        <w:rPr>
          <w:sz w:val="26"/>
          <w:szCs w:val="26"/>
        </w:rPr>
        <w:t xml:space="preserve">не оказаны Исполнителем или оказаны с существенным нарушением условий Договора, </w:t>
      </w:r>
      <w:r w:rsidR="00B043E9" w:rsidRPr="003428FB">
        <w:rPr>
          <w:sz w:val="26"/>
          <w:szCs w:val="26"/>
        </w:rPr>
        <w:t xml:space="preserve">в том числе условий Технического задания, иных приложений к Договору, </w:t>
      </w:r>
      <w:r w:rsidRPr="003428FB">
        <w:rPr>
          <w:sz w:val="26"/>
          <w:szCs w:val="26"/>
        </w:rPr>
        <w:t>котор</w:t>
      </w:r>
      <w:r w:rsidR="00707E96" w:rsidRPr="003428FB">
        <w:rPr>
          <w:sz w:val="26"/>
          <w:szCs w:val="26"/>
        </w:rPr>
        <w:t>ое</w:t>
      </w:r>
      <w:r w:rsidRPr="003428FB">
        <w:rPr>
          <w:sz w:val="26"/>
          <w:szCs w:val="26"/>
        </w:rPr>
        <w:t xml:space="preserve"> вле</w:t>
      </w:r>
      <w:r w:rsidR="00707E96" w:rsidRPr="003428FB">
        <w:rPr>
          <w:sz w:val="26"/>
          <w:szCs w:val="26"/>
        </w:rPr>
        <w:t>чет</w:t>
      </w:r>
      <w:r w:rsidRPr="003428FB">
        <w:rPr>
          <w:sz w:val="26"/>
          <w:szCs w:val="26"/>
        </w:rPr>
        <w:t xml:space="preserve">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w:t>
      </w:r>
      <w:r w:rsidR="005E5788" w:rsidRPr="003428FB">
        <w:rPr>
          <w:sz w:val="26"/>
          <w:szCs w:val="26"/>
        </w:rPr>
        <w:t xml:space="preserve">за отчетный месяц </w:t>
      </w:r>
      <w:r w:rsidRPr="003428FB">
        <w:rPr>
          <w:sz w:val="26"/>
          <w:szCs w:val="26"/>
        </w:rPr>
        <w:t xml:space="preserve">не подлежат приемке Заказчиком. Заказчик направляет </w:t>
      </w:r>
      <w:r w:rsidR="00EB4105" w:rsidRPr="003428FB">
        <w:rPr>
          <w:sz w:val="26"/>
          <w:szCs w:val="26"/>
        </w:rPr>
        <w:t>Исполнителю</w:t>
      </w:r>
      <w:r w:rsidRPr="003428FB">
        <w:rPr>
          <w:sz w:val="26"/>
          <w:szCs w:val="26"/>
        </w:rPr>
        <w:t xml:space="preserve"> мотивированный отказ от подписания Акта сдачи-приемки </w:t>
      </w:r>
      <w:r w:rsidR="00EB4105" w:rsidRPr="003428FB">
        <w:rPr>
          <w:sz w:val="26"/>
          <w:szCs w:val="26"/>
        </w:rPr>
        <w:t xml:space="preserve">оказанных услуг </w:t>
      </w:r>
      <w:r w:rsidR="005E5788" w:rsidRPr="003428FB">
        <w:rPr>
          <w:sz w:val="26"/>
          <w:szCs w:val="26"/>
        </w:rPr>
        <w:t>за отчетный месяц</w:t>
      </w:r>
      <w:r w:rsidRPr="003428FB">
        <w:rPr>
          <w:sz w:val="26"/>
          <w:szCs w:val="26"/>
        </w:rPr>
        <w:t>;</w:t>
      </w:r>
    </w:p>
    <w:p w14:paraId="5F470B8E" w14:textId="77777777" w:rsidR="00EB4105" w:rsidRPr="003428FB" w:rsidRDefault="00EB4105" w:rsidP="00202835">
      <w:pPr>
        <w:pStyle w:val="aa"/>
        <w:numPr>
          <w:ilvl w:val="2"/>
          <w:numId w:val="43"/>
        </w:numPr>
        <w:spacing w:line="276" w:lineRule="auto"/>
        <w:ind w:left="426" w:right="140" w:hanging="426"/>
        <w:jc w:val="both"/>
        <w:rPr>
          <w:sz w:val="26"/>
          <w:szCs w:val="26"/>
        </w:rPr>
      </w:pPr>
      <w:r w:rsidRPr="003428FB">
        <w:rPr>
          <w:sz w:val="26"/>
          <w:szCs w:val="26"/>
        </w:rPr>
        <w:t>Исполнитель не предоставил полный комплект надлежащим образом оформленных документов, указанных в п</w:t>
      </w:r>
      <w:r w:rsidR="00D80FC7" w:rsidRPr="003428FB">
        <w:rPr>
          <w:sz w:val="26"/>
          <w:szCs w:val="26"/>
        </w:rPr>
        <w:t>ункте</w:t>
      </w:r>
      <w:r w:rsidRPr="003428FB">
        <w:rPr>
          <w:sz w:val="26"/>
          <w:szCs w:val="26"/>
        </w:rPr>
        <w:t xml:space="preserve"> </w:t>
      </w:r>
      <w:r w:rsidR="00D80FC7" w:rsidRPr="003428FB">
        <w:rPr>
          <w:sz w:val="26"/>
          <w:szCs w:val="26"/>
        </w:rPr>
        <w:fldChar w:fldCharType="begin"/>
      </w:r>
      <w:r w:rsidR="00D80FC7" w:rsidRPr="003428FB">
        <w:rPr>
          <w:sz w:val="26"/>
          <w:szCs w:val="26"/>
        </w:rPr>
        <w:instrText xml:space="preserve"> REF _Ref529550138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4.2</w:t>
      </w:r>
      <w:r w:rsidR="00D80FC7" w:rsidRPr="003428FB">
        <w:rPr>
          <w:sz w:val="26"/>
          <w:szCs w:val="26"/>
        </w:rPr>
        <w:fldChar w:fldCharType="end"/>
      </w:r>
      <w:r w:rsidR="00D80FC7" w:rsidRPr="003428FB">
        <w:rPr>
          <w:sz w:val="26"/>
          <w:szCs w:val="26"/>
        </w:rPr>
        <w:t xml:space="preserve"> </w:t>
      </w:r>
      <w:r w:rsidRPr="003428FB">
        <w:rPr>
          <w:sz w:val="26"/>
          <w:szCs w:val="26"/>
        </w:rPr>
        <w:t xml:space="preserve">Договора. До момента предоставления указанных документов в полном объеме Услуги </w:t>
      </w:r>
      <w:r w:rsidR="005E5788" w:rsidRPr="003428FB">
        <w:rPr>
          <w:sz w:val="26"/>
          <w:szCs w:val="26"/>
        </w:rPr>
        <w:t xml:space="preserve">за отчетный месяц </w:t>
      </w:r>
      <w:r w:rsidRPr="003428FB">
        <w:rPr>
          <w:sz w:val="26"/>
          <w:szCs w:val="26"/>
        </w:rPr>
        <w:t>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3931CC1" w14:textId="77777777" w:rsidR="00D56963" w:rsidRPr="003428FB" w:rsidRDefault="00D56963" w:rsidP="00202835">
      <w:pPr>
        <w:spacing w:line="276" w:lineRule="auto"/>
        <w:ind w:left="426" w:right="140" w:hanging="426"/>
        <w:jc w:val="both"/>
        <w:rPr>
          <w:sz w:val="26"/>
          <w:szCs w:val="26"/>
        </w:rPr>
      </w:pPr>
      <w:r w:rsidRPr="003428FB">
        <w:rPr>
          <w:sz w:val="26"/>
          <w:szCs w:val="26"/>
        </w:rPr>
        <w:t>В случаях, указанных в подпунктах (</w:t>
      </w:r>
      <w:r w:rsidRPr="003428FB">
        <w:rPr>
          <w:sz w:val="26"/>
          <w:szCs w:val="26"/>
          <w:lang w:val="en-US"/>
        </w:rPr>
        <w:t>ii</w:t>
      </w:r>
      <w:r w:rsidRPr="003428FB">
        <w:rPr>
          <w:sz w:val="26"/>
          <w:szCs w:val="26"/>
        </w:rPr>
        <w:t>) – (</w:t>
      </w:r>
      <w:r w:rsidRPr="003428FB">
        <w:rPr>
          <w:sz w:val="26"/>
          <w:szCs w:val="26"/>
          <w:lang w:val="en-US"/>
        </w:rPr>
        <w:t>v</w:t>
      </w:r>
      <w:r w:rsidRPr="003428FB">
        <w:rPr>
          <w:sz w:val="26"/>
          <w:szCs w:val="26"/>
        </w:rPr>
        <w:t>) настоящего пункта Заказчик вправе взыскать с Исполнителя неустойку, предусмотренную Договором, убытки.</w:t>
      </w:r>
    </w:p>
    <w:p w14:paraId="7DC2ED9A" w14:textId="77777777" w:rsidR="00E94366" w:rsidRPr="003428FB" w:rsidRDefault="00E94366" w:rsidP="00202835">
      <w:pPr>
        <w:pStyle w:val="aa"/>
        <w:numPr>
          <w:ilvl w:val="1"/>
          <w:numId w:val="22"/>
        </w:numPr>
        <w:spacing w:line="276" w:lineRule="auto"/>
        <w:ind w:left="426" w:right="140" w:hanging="426"/>
        <w:jc w:val="both"/>
        <w:rPr>
          <w:sz w:val="26"/>
          <w:szCs w:val="26"/>
        </w:rPr>
      </w:pPr>
      <w:r w:rsidRPr="003428FB">
        <w:rPr>
          <w:sz w:val="26"/>
          <w:szCs w:val="26"/>
        </w:rPr>
        <w:t>После устранения Исполнителем недостатков</w:t>
      </w:r>
      <w:r w:rsidR="00D72FD0" w:rsidRPr="003428FB">
        <w:rPr>
          <w:sz w:val="26"/>
          <w:szCs w:val="26"/>
        </w:rPr>
        <w:t>, в том числе в части предоставления полн</w:t>
      </w:r>
      <w:r w:rsidR="00D835EB" w:rsidRPr="003428FB">
        <w:rPr>
          <w:sz w:val="26"/>
          <w:szCs w:val="26"/>
        </w:rPr>
        <w:t>ого</w:t>
      </w:r>
      <w:r w:rsidR="00D72FD0" w:rsidRPr="003428FB">
        <w:rPr>
          <w:sz w:val="26"/>
          <w:szCs w:val="26"/>
        </w:rPr>
        <w:t xml:space="preserve"> комплект</w:t>
      </w:r>
      <w:r w:rsidR="00D835EB" w:rsidRPr="003428FB">
        <w:rPr>
          <w:sz w:val="26"/>
          <w:szCs w:val="26"/>
        </w:rPr>
        <w:t>а</w:t>
      </w:r>
      <w:r w:rsidR="00D72FD0" w:rsidRPr="003428FB">
        <w:rPr>
          <w:sz w:val="26"/>
          <w:szCs w:val="26"/>
        </w:rPr>
        <w:t xml:space="preserve"> надлежащим образом оформленных документов, указанных в пункте 4.2 Договора,</w:t>
      </w:r>
      <w:r w:rsidRPr="003428FB">
        <w:rPr>
          <w:sz w:val="26"/>
          <w:szCs w:val="26"/>
        </w:rPr>
        <w:t xml:space="preserve"> приемка </w:t>
      </w:r>
      <w:r w:rsidR="00EB4105" w:rsidRPr="003428FB">
        <w:rPr>
          <w:sz w:val="26"/>
          <w:szCs w:val="26"/>
        </w:rPr>
        <w:t xml:space="preserve">оказанных </w:t>
      </w:r>
      <w:r w:rsidRPr="003428FB">
        <w:rPr>
          <w:sz w:val="26"/>
          <w:szCs w:val="26"/>
        </w:rPr>
        <w:t xml:space="preserve">Услуг </w:t>
      </w:r>
      <w:r w:rsidR="005E5788" w:rsidRPr="003428FB">
        <w:rPr>
          <w:sz w:val="26"/>
          <w:szCs w:val="26"/>
        </w:rPr>
        <w:t>за отчетный месяц</w:t>
      </w:r>
      <w:r w:rsidR="00EB4105" w:rsidRPr="003428FB">
        <w:rPr>
          <w:sz w:val="26"/>
          <w:szCs w:val="26"/>
        </w:rPr>
        <w:t xml:space="preserve"> </w:t>
      </w:r>
      <w:r w:rsidRPr="003428FB">
        <w:rPr>
          <w:sz w:val="26"/>
          <w:szCs w:val="26"/>
        </w:rPr>
        <w:t>осуществляется в порядке, предусмотренном настоящим разделом Договора.</w:t>
      </w:r>
    </w:p>
    <w:p w14:paraId="3A2236D0" w14:textId="77777777" w:rsidR="00E94366" w:rsidRPr="003428FB" w:rsidRDefault="00E94366" w:rsidP="00202835">
      <w:pPr>
        <w:pStyle w:val="aa"/>
        <w:numPr>
          <w:ilvl w:val="1"/>
          <w:numId w:val="22"/>
        </w:numPr>
        <w:spacing w:line="276" w:lineRule="auto"/>
        <w:ind w:left="426" w:right="140" w:hanging="426"/>
        <w:jc w:val="both"/>
        <w:rPr>
          <w:sz w:val="26"/>
          <w:szCs w:val="26"/>
        </w:rPr>
      </w:pPr>
      <w:r w:rsidRPr="003428FB">
        <w:rPr>
          <w:sz w:val="26"/>
          <w:szCs w:val="26"/>
        </w:rPr>
        <w:t xml:space="preserve">Если </w:t>
      </w:r>
      <w:r w:rsidR="00EB4105" w:rsidRPr="003428FB">
        <w:rPr>
          <w:sz w:val="26"/>
          <w:szCs w:val="26"/>
        </w:rPr>
        <w:t xml:space="preserve">оказанные </w:t>
      </w:r>
      <w:r w:rsidRPr="003428FB">
        <w:rPr>
          <w:sz w:val="26"/>
          <w:szCs w:val="26"/>
        </w:rPr>
        <w:t xml:space="preserve">Услуги </w:t>
      </w:r>
      <w:r w:rsidR="005E5788" w:rsidRPr="003428FB">
        <w:rPr>
          <w:sz w:val="26"/>
          <w:szCs w:val="26"/>
        </w:rPr>
        <w:t>за отчетный месяц</w:t>
      </w:r>
      <w:r w:rsidR="00EB4105" w:rsidRPr="003428FB">
        <w:rPr>
          <w:sz w:val="26"/>
          <w:szCs w:val="26"/>
        </w:rPr>
        <w:t xml:space="preserve"> </w:t>
      </w:r>
      <w:r w:rsidRPr="003428FB">
        <w:rPr>
          <w:sz w:val="26"/>
          <w:szCs w:val="26"/>
        </w:rPr>
        <w:t xml:space="preserve">соответствуют </w:t>
      </w:r>
      <w:r w:rsidR="00EB4105" w:rsidRPr="003428FB">
        <w:rPr>
          <w:sz w:val="26"/>
          <w:szCs w:val="26"/>
        </w:rPr>
        <w:t>условиям</w:t>
      </w:r>
      <w:r w:rsidRPr="003428FB">
        <w:rPr>
          <w:sz w:val="26"/>
          <w:szCs w:val="26"/>
        </w:rPr>
        <w:t xml:space="preserve"> Договора, </w:t>
      </w:r>
      <w:r w:rsidR="00EB4105" w:rsidRPr="003428FB">
        <w:rPr>
          <w:sz w:val="26"/>
          <w:szCs w:val="26"/>
        </w:rPr>
        <w:t xml:space="preserve">Сторонами не позднее 10 (десяти) </w:t>
      </w:r>
      <w:r w:rsidR="0052479A" w:rsidRPr="003428FB">
        <w:rPr>
          <w:sz w:val="26"/>
          <w:szCs w:val="26"/>
        </w:rPr>
        <w:t xml:space="preserve">рабочих </w:t>
      </w:r>
      <w:r w:rsidR="00EB4105" w:rsidRPr="003428FB">
        <w:rPr>
          <w:sz w:val="26"/>
          <w:szCs w:val="26"/>
        </w:rPr>
        <w:t xml:space="preserve">дней со дня окончания приемки подписывается Акт сдачи-приемки оказанных Услуг </w:t>
      </w:r>
      <w:r w:rsidR="005E5788" w:rsidRPr="003428FB">
        <w:rPr>
          <w:sz w:val="26"/>
          <w:szCs w:val="26"/>
        </w:rPr>
        <w:t>за отчетный месяц</w:t>
      </w:r>
      <w:r w:rsidR="00EB4105" w:rsidRPr="003428FB">
        <w:rPr>
          <w:sz w:val="26"/>
          <w:szCs w:val="26"/>
        </w:rPr>
        <w:t xml:space="preserve"> </w:t>
      </w:r>
      <w:r w:rsidRPr="003428FB">
        <w:rPr>
          <w:sz w:val="26"/>
          <w:szCs w:val="26"/>
        </w:rPr>
        <w:t>в 2 (двух) экземплярах</w:t>
      </w:r>
      <w:r w:rsidR="00EB4105" w:rsidRPr="003428FB">
        <w:rPr>
          <w:sz w:val="26"/>
          <w:szCs w:val="26"/>
        </w:rPr>
        <w:t xml:space="preserve">, по одному для каждой из Сторон. С момента подписания Акта сдачи-приемки оказанных Услуг </w:t>
      </w:r>
      <w:r w:rsidR="005E5788" w:rsidRPr="003428FB">
        <w:rPr>
          <w:sz w:val="26"/>
          <w:szCs w:val="26"/>
        </w:rPr>
        <w:t>за отчетный месяц</w:t>
      </w:r>
      <w:r w:rsidR="00EB4105" w:rsidRPr="003428FB">
        <w:rPr>
          <w:sz w:val="26"/>
          <w:szCs w:val="26"/>
        </w:rPr>
        <w:t xml:space="preserve">, оказанные Услуги </w:t>
      </w:r>
      <w:r w:rsidR="005E5788" w:rsidRPr="003428FB">
        <w:rPr>
          <w:sz w:val="26"/>
          <w:szCs w:val="26"/>
        </w:rPr>
        <w:t>за отчетный месяц</w:t>
      </w:r>
      <w:r w:rsidR="00EB4105" w:rsidRPr="003428FB">
        <w:rPr>
          <w:sz w:val="26"/>
          <w:szCs w:val="26"/>
        </w:rPr>
        <w:t xml:space="preserve"> считаются принятыми Заказчиком. Факт подписания Акта сдачи-приемки оказанных Услуг </w:t>
      </w:r>
      <w:r w:rsidR="005E5788" w:rsidRPr="003428FB">
        <w:rPr>
          <w:sz w:val="26"/>
          <w:szCs w:val="26"/>
        </w:rPr>
        <w:t>за отчетный месяц</w:t>
      </w:r>
      <w:r w:rsidR="00EB4105" w:rsidRPr="003428FB">
        <w:rPr>
          <w:sz w:val="26"/>
          <w:szCs w:val="26"/>
        </w:rPr>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r w:rsidR="007142EB" w:rsidRPr="003428FB">
        <w:rPr>
          <w:sz w:val="26"/>
          <w:szCs w:val="26"/>
        </w:rPr>
        <w:t>, независимо от того, являются ли недостатки явными или скрытыми</w:t>
      </w:r>
      <w:r w:rsidRPr="003428FB">
        <w:rPr>
          <w:sz w:val="26"/>
          <w:szCs w:val="26"/>
        </w:rPr>
        <w:t>.</w:t>
      </w:r>
    </w:p>
    <w:p w14:paraId="4D9DABCB" w14:textId="77777777" w:rsidR="00EB4105" w:rsidRPr="003428FB" w:rsidRDefault="00EB4105" w:rsidP="00202835">
      <w:pPr>
        <w:pStyle w:val="aa"/>
        <w:numPr>
          <w:ilvl w:val="1"/>
          <w:numId w:val="22"/>
        </w:numPr>
        <w:spacing w:line="276" w:lineRule="auto"/>
        <w:ind w:left="426" w:right="140" w:hanging="426"/>
        <w:jc w:val="both"/>
        <w:rPr>
          <w:sz w:val="26"/>
          <w:szCs w:val="26"/>
        </w:rPr>
      </w:pPr>
      <w:r w:rsidRPr="003428FB">
        <w:rPr>
          <w:sz w:val="26"/>
          <w:szCs w:val="26"/>
        </w:rPr>
        <w:t>В случае досрочного оказания Услуг по Договору Заказчик вправе принять оказанные Услуги и провести расчет в соответствии с разделом</w:t>
      </w:r>
      <w:r w:rsidR="00D80FC7" w:rsidRPr="003428FB">
        <w:rPr>
          <w:sz w:val="26"/>
          <w:szCs w:val="26"/>
        </w:rPr>
        <w:t xml:space="preserve"> </w:t>
      </w:r>
      <w:r w:rsidR="00D80FC7" w:rsidRPr="003428FB">
        <w:rPr>
          <w:sz w:val="26"/>
          <w:szCs w:val="26"/>
        </w:rPr>
        <w:fldChar w:fldCharType="begin"/>
      </w:r>
      <w:r w:rsidR="00D80FC7" w:rsidRPr="003428FB">
        <w:rPr>
          <w:sz w:val="26"/>
          <w:szCs w:val="26"/>
        </w:rPr>
        <w:instrText xml:space="preserve"> REF _Ref529550351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3</w:t>
      </w:r>
      <w:r w:rsidR="00D80FC7" w:rsidRPr="003428FB">
        <w:rPr>
          <w:sz w:val="26"/>
          <w:szCs w:val="26"/>
        </w:rPr>
        <w:fldChar w:fldCharType="end"/>
      </w:r>
      <w:r w:rsidR="00D80FC7" w:rsidRPr="003428FB">
        <w:rPr>
          <w:sz w:val="26"/>
          <w:szCs w:val="26"/>
        </w:rPr>
        <w:t xml:space="preserve"> </w:t>
      </w:r>
      <w:r w:rsidRPr="003428FB">
        <w:rPr>
          <w:sz w:val="26"/>
          <w:szCs w:val="26"/>
        </w:rPr>
        <w:t>Договора.</w:t>
      </w:r>
    </w:p>
    <w:p w14:paraId="34D4699B" w14:textId="77777777" w:rsidR="00773994" w:rsidRPr="003428FB" w:rsidRDefault="00773994"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Права и обязанности Сторон</w:t>
      </w:r>
    </w:p>
    <w:p w14:paraId="53E43780" w14:textId="77777777" w:rsidR="00C6337A" w:rsidRPr="003428FB" w:rsidRDefault="00EF2331" w:rsidP="00202835">
      <w:pPr>
        <w:pStyle w:val="aa"/>
        <w:numPr>
          <w:ilvl w:val="1"/>
          <w:numId w:val="22"/>
        </w:numPr>
        <w:spacing w:line="276" w:lineRule="auto"/>
        <w:ind w:left="426" w:right="140" w:hanging="426"/>
        <w:jc w:val="both"/>
        <w:rPr>
          <w:bCs/>
          <w:sz w:val="26"/>
          <w:szCs w:val="26"/>
        </w:rPr>
      </w:pPr>
      <w:r w:rsidRPr="003428FB">
        <w:rPr>
          <w:bCs/>
          <w:sz w:val="26"/>
          <w:szCs w:val="26"/>
        </w:rPr>
        <w:lastRenderedPageBreak/>
        <w:t>ИСПОЛНИТЕЛЬ в целях осуществления информационного и технологического обслуживания ЗАКАЗЧИКА</w:t>
      </w:r>
      <w:r w:rsidR="00C6337A" w:rsidRPr="003428FB">
        <w:rPr>
          <w:bCs/>
          <w:sz w:val="26"/>
          <w:szCs w:val="26"/>
        </w:rPr>
        <w:t>:</w:t>
      </w:r>
    </w:p>
    <w:p w14:paraId="7531FB52" w14:textId="77777777" w:rsidR="00D74E78" w:rsidRPr="003428FB" w:rsidRDefault="0013088C" w:rsidP="00202835">
      <w:pPr>
        <w:pStyle w:val="aa"/>
        <w:numPr>
          <w:ilvl w:val="2"/>
          <w:numId w:val="22"/>
        </w:numPr>
        <w:spacing w:line="276" w:lineRule="auto"/>
        <w:ind w:left="426" w:right="140" w:hanging="426"/>
        <w:jc w:val="both"/>
        <w:rPr>
          <w:bCs/>
          <w:sz w:val="26"/>
          <w:szCs w:val="26"/>
        </w:rPr>
      </w:pPr>
      <w:r w:rsidRPr="003428FB">
        <w:rPr>
          <w:bCs/>
          <w:sz w:val="26"/>
          <w:szCs w:val="26"/>
        </w:rPr>
        <w:t>Обеспечивает п</w:t>
      </w:r>
      <w:r w:rsidR="00D74E78" w:rsidRPr="003428FB">
        <w:rPr>
          <w:bCs/>
          <w:sz w:val="26"/>
          <w:szCs w:val="26"/>
        </w:rPr>
        <w:t>редоставл</w:t>
      </w:r>
      <w:r w:rsidRPr="003428FB">
        <w:rPr>
          <w:bCs/>
          <w:sz w:val="26"/>
          <w:szCs w:val="26"/>
        </w:rPr>
        <w:t>ение</w:t>
      </w:r>
      <w:r w:rsidR="00D74E78" w:rsidRPr="003428FB">
        <w:rPr>
          <w:bCs/>
          <w:sz w:val="26"/>
          <w:szCs w:val="26"/>
        </w:rPr>
        <w:t xml:space="preserve"> ЗАКАЗЧИКУ доступ</w:t>
      </w:r>
      <w:r w:rsidRPr="003428FB">
        <w:rPr>
          <w:bCs/>
          <w:sz w:val="26"/>
          <w:szCs w:val="26"/>
        </w:rPr>
        <w:t>а</w:t>
      </w:r>
      <w:r w:rsidR="00D74E78" w:rsidRPr="003428FB">
        <w:rPr>
          <w:bCs/>
          <w:sz w:val="26"/>
          <w:szCs w:val="26"/>
        </w:rPr>
        <w:t xml:space="preserve"> к информации, содержащейся в Системе, в объеме, необходимом для осуществления ЗАКАЗЧИКОМ Платежей.</w:t>
      </w:r>
    </w:p>
    <w:p w14:paraId="1983601E"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О</w:t>
      </w:r>
      <w:r w:rsidR="001119AE" w:rsidRPr="003428FB">
        <w:rPr>
          <w:bCs/>
          <w:sz w:val="26"/>
          <w:szCs w:val="26"/>
        </w:rPr>
        <w:t>рганизует</w:t>
      </w:r>
      <w:r w:rsidRPr="003428FB">
        <w:rPr>
          <w:bCs/>
          <w:sz w:val="26"/>
          <w:szCs w:val="26"/>
        </w:rPr>
        <w:t xml:space="preserve"> технологическое взаимодействие между АРМом ЗАКАЗЧИКА и Системой в целях обмена информацией при осуществлении ЗАКАЗЧИКОМ Платежей.</w:t>
      </w:r>
    </w:p>
    <w:p w14:paraId="600B24F4"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Обеспечивает работоспособность Системы в круглосуточном режиме.</w:t>
      </w:r>
    </w:p>
    <w:p w14:paraId="26959E7A"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Осуществляет обработку информации, поступившей от ЗАКАЗЧИКА о принятых Платежах с целью формирования реестров (отчетов). </w:t>
      </w:r>
    </w:p>
    <w:p w14:paraId="54ED6F22"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Обеспечивает ЗАКАЗЧИКУ возможность формирования отчетов (реестров) о принятых ЗАКАЗЧИКОМ Платежах.</w:t>
      </w:r>
    </w:p>
    <w:p w14:paraId="33CD49C3"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Осуществляет консультирование работников ЗАКАЗЧИКА по вопросам работы и взаимодействия с Системой.</w:t>
      </w:r>
    </w:p>
    <w:p w14:paraId="65939295" w14:textId="311E0995"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Вправе приостанавливать работу Системы в целях проведения ремонтных, профилактических работ, работ по модернизации Системы, а также в иных случаях. Информация о причинах и продолжительности приостановления работы Системы предоставляется </w:t>
      </w:r>
      <w:r w:rsidRPr="00E741C3">
        <w:rPr>
          <w:bCs/>
          <w:sz w:val="26"/>
          <w:szCs w:val="26"/>
        </w:rPr>
        <w:t>ЗАКАЗЧИКУ в электронном виде на адрес</w:t>
      </w:r>
      <w:r w:rsidR="00E741C3" w:rsidRPr="00E741C3">
        <w:rPr>
          <w:bCs/>
          <w:sz w:val="26"/>
          <w:szCs w:val="26"/>
        </w:rPr>
        <w:t>а</w:t>
      </w:r>
      <w:r w:rsidRPr="00E741C3">
        <w:rPr>
          <w:bCs/>
          <w:sz w:val="26"/>
          <w:szCs w:val="26"/>
        </w:rPr>
        <w:t xml:space="preserve"> электронной почты</w:t>
      </w:r>
      <w:r w:rsidR="00507872" w:rsidRPr="00E741C3">
        <w:rPr>
          <w:bCs/>
          <w:sz w:val="26"/>
          <w:szCs w:val="26"/>
        </w:rPr>
        <w:t xml:space="preserve"> </w:t>
      </w:r>
      <w:hyperlink r:id="rId15" w:history="1">
        <w:r w:rsidR="00202835" w:rsidRPr="00AA6F2B">
          <w:rPr>
            <w:rStyle w:val="affb"/>
            <w:sz w:val="26"/>
            <w:szCs w:val="26"/>
          </w:rPr>
          <w:t>elena.selimenkova@russianpost.ru</w:t>
        </w:r>
      </w:hyperlink>
      <w:r w:rsidR="00E741C3">
        <w:rPr>
          <w:sz w:val="26"/>
          <w:szCs w:val="26"/>
        </w:rPr>
        <w:t xml:space="preserve"> , </w:t>
      </w:r>
      <w:hyperlink r:id="rId16" w:history="1">
        <w:r w:rsidR="001026C8" w:rsidRPr="007D2EA5">
          <w:rPr>
            <w:rStyle w:val="affb"/>
            <w:sz w:val="26"/>
            <w:szCs w:val="26"/>
          </w:rPr>
          <w:t>office-r35@russianpost.ru</w:t>
        </w:r>
      </w:hyperlink>
      <w:r w:rsidR="00E741C3" w:rsidRPr="00781E5E">
        <w:rPr>
          <w:bCs/>
          <w:sz w:val="26"/>
          <w:szCs w:val="26"/>
        </w:rPr>
        <w:t>:</w:t>
      </w:r>
    </w:p>
    <w:p w14:paraId="696B48AD" w14:textId="77777777" w:rsidR="00D74E78" w:rsidRPr="003428FB" w:rsidRDefault="00D74E78" w:rsidP="00202835">
      <w:pPr>
        <w:ind w:left="426" w:hanging="426"/>
        <w:contextualSpacing/>
        <w:jc w:val="both"/>
        <w:rPr>
          <w:sz w:val="26"/>
          <w:szCs w:val="26"/>
        </w:rPr>
      </w:pPr>
      <w:r w:rsidRPr="003428FB">
        <w:rPr>
          <w:b/>
          <w:sz w:val="26"/>
          <w:szCs w:val="26"/>
        </w:rPr>
        <w:tab/>
        <w:t>а)</w:t>
      </w:r>
      <w:r w:rsidRPr="003428FB">
        <w:rPr>
          <w:sz w:val="26"/>
          <w:szCs w:val="26"/>
        </w:rPr>
        <w:t xml:space="preserve"> в течение 3 (трех) часов с момента приостановки Системы при проведении неотложных ремонтных работ в Системе, в том числе, аварийных; </w:t>
      </w:r>
    </w:p>
    <w:p w14:paraId="53CFF9ED" w14:textId="77777777" w:rsidR="00D74E78" w:rsidRPr="003428FB" w:rsidRDefault="00D74E78" w:rsidP="00202835">
      <w:pPr>
        <w:ind w:left="426" w:hanging="426"/>
        <w:contextualSpacing/>
        <w:jc w:val="both"/>
        <w:rPr>
          <w:sz w:val="26"/>
          <w:szCs w:val="26"/>
        </w:rPr>
      </w:pPr>
      <w:r w:rsidRPr="003428FB">
        <w:rPr>
          <w:sz w:val="26"/>
          <w:szCs w:val="26"/>
        </w:rPr>
        <w:tab/>
      </w:r>
      <w:r w:rsidRPr="003428FB">
        <w:rPr>
          <w:b/>
          <w:sz w:val="26"/>
          <w:szCs w:val="26"/>
        </w:rPr>
        <w:t>б)</w:t>
      </w:r>
      <w:r w:rsidRPr="003428FB">
        <w:rPr>
          <w:sz w:val="26"/>
          <w:szCs w:val="26"/>
        </w:rPr>
        <w:t xml:space="preserve"> не менее, чем за 3 (три) дня до даты приостановления работы Системы в случае проведения плановых или профилактических работ.</w:t>
      </w:r>
    </w:p>
    <w:p w14:paraId="6CB3D435" w14:textId="77777777" w:rsidR="00D74E78" w:rsidRPr="003428FB" w:rsidRDefault="00D74E78" w:rsidP="00202835">
      <w:pPr>
        <w:ind w:left="426" w:hanging="426"/>
        <w:contextualSpacing/>
        <w:jc w:val="both"/>
        <w:rPr>
          <w:sz w:val="26"/>
          <w:szCs w:val="26"/>
        </w:rPr>
      </w:pPr>
      <w:r w:rsidRPr="003428FB">
        <w:rPr>
          <w:sz w:val="26"/>
          <w:szCs w:val="26"/>
        </w:rPr>
        <w:tab/>
      </w:r>
      <w:r w:rsidRPr="003428FB">
        <w:rPr>
          <w:b/>
          <w:sz w:val="26"/>
          <w:szCs w:val="26"/>
        </w:rPr>
        <w:t>в)</w:t>
      </w:r>
      <w:r w:rsidRPr="003428FB">
        <w:rPr>
          <w:sz w:val="26"/>
          <w:szCs w:val="26"/>
        </w:rPr>
        <w:t xml:space="preserve"> ИСПОЛНИТЕЛЬ вправе проводить без дополнительного согласования и уведомления ЗАКАЗЧИКА работы по обслуживанию программного обеспечения Системы в ночное время (с 01:00 по 04:00 Московское время) сроком не более 30 (Тридцати минут).</w:t>
      </w:r>
    </w:p>
    <w:p w14:paraId="49E0F0A9" w14:textId="674D157C"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Осуществляет регистрацию новых АРМов ЗАКАЗЧИКА либо прекращает обслуживание АРМов ЗАКАЗЧИКА на основании поступивших на электронный адрес </w:t>
      </w:r>
      <w:r w:rsidRPr="00DA2DE2">
        <w:rPr>
          <w:bCs/>
          <w:sz w:val="26"/>
          <w:szCs w:val="26"/>
        </w:rPr>
        <w:t xml:space="preserve">ИСПОЛНИТЕЛЯ </w:t>
      </w:r>
      <w:r w:rsidR="00BC3315" w:rsidRPr="00DA2DE2">
        <w:rPr>
          <w:bCs/>
          <w:sz w:val="26"/>
          <w:szCs w:val="26"/>
        </w:rPr>
        <w:t>___________________</w:t>
      </w:r>
      <w:r w:rsidRPr="00DA2DE2">
        <w:rPr>
          <w:bCs/>
          <w:sz w:val="26"/>
          <w:szCs w:val="26"/>
        </w:rPr>
        <w:t>от ЗАКАЗЧИКА</w:t>
      </w:r>
      <w:r w:rsidRPr="003428FB">
        <w:rPr>
          <w:bCs/>
          <w:sz w:val="26"/>
          <w:szCs w:val="26"/>
        </w:rPr>
        <w:t xml:space="preserve"> заявок, составленных в свободной форме. В целях обеспечения взаимодействия АРМов ЗАКАЗЧИКА с Системой предоставляет ЗАКАЗЧИКУ средства аутентификации работников ЗАКАЗЧИКА, работающих непосредственно в Системе (логин и пароль), позволяющих однозначно идентифицировать в рамках Системы лицо (работника ЗАКАЗЧИКА), на имя которого зарегистрированы логин и пароль. </w:t>
      </w:r>
    </w:p>
    <w:p w14:paraId="557D6387" w14:textId="77777777" w:rsidR="00C8636A" w:rsidRDefault="00711F90" w:rsidP="00202835">
      <w:pPr>
        <w:spacing w:line="276" w:lineRule="auto"/>
        <w:ind w:left="426" w:right="140" w:hanging="426"/>
        <w:jc w:val="both"/>
        <w:rPr>
          <w:bCs/>
          <w:sz w:val="26"/>
          <w:szCs w:val="26"/>
        </w:rPr>
      </w:pPr>
      <w:r w:rsidRPr="003428FB">
        <w:rPr>
          <w:bCs/>
          <w:sz w:val="26"/>
          <w:szCs w:val="26"/>
        </w:rPr>
        <w:t xml:space="preserve">5.1.9. На период действия настоящего Договора обеспечивает самостоятельно либо путем привлечения третьего лица предоставление ЗАКАЗЧИКУ программного обеспечения (ПО) на условиях простой (неисключительной) </w:t>
      </w:r>
      <w:r w:rsidRPr="003428FB">
        <w:rPr>
          <w:bCs/>
          <w:sz w:val="26"/>
          <w:szCs w:val="26"/>
        </w:rPr>
        <w:lastRenderedPageBreak/>
        <w:t>лицензии, входящего в состав АРМ без взимания с ЗАКАЗЧИКА дополнительной платы.</w:t>
      </w:r>
    </w:p>
    <w:p w14:paraId="46600D9B" w14:textId="18E47A39" w:rsidR="00D74E78" w:rsidRPr="003428FB" w:rsidRDefault="00711F90" w:rsidP="00202835">
      <w:pPr>
        <w:spacing w:line="276" w:lineRule="auto"/>
        <w:ind w:left="426" w:right="140" w:hanging="426"/>
        <w:jc w:val="both"/>
        <w:rPr>
          <w:bCs/>
          <w:sz w:val="26"/>
          <w:szCs w:val="26"/>
        </w:rPr>
      </w:pPr>
      <w:r w:rsidRPr="003428FB">
        <w:rPr>
          <w:bCs/>
          <w:sz w:val="26"/>
          <w:szCs w:val="26"/>
        </w:rPr>
        <w:t xml:space="preserve">5.1.10. </w:t>
      </w:r>
      <w:r w:rsidR="00D74E78" w:rsidRPr="003428FB">
        <w:rPr>
          <w:bCs/>
          <w:sz w:val="26"/>
          <w:szCs w:val="26"/>
        </w:rPr>
        <w:t>С момента получении ИСПОЛНИТЕЛЕМ соответствующег</w:t>
      </w:r>
      <w:r w:rsidR="003D4643" w:rsidRPr="003428FB">
        <w:rPr>
          <w:bCs/>
          <w:sz w:val="26"/>
          <w:szCs w:val="26"/>
        </w:rPr>
        <w:t>о уведомления от ЗАКАЗЧИКА (п. 5.3.</w:t>
      </w:r>
      <w:r w:rsidR="00C8636A">
        <w:rPr>
          <w:bCs/>
          <w:sz w:val="26"/>
          <w:szCs w:val="26"/>
        </w:rPr>
        <w:t>6</w:t>
      </w:r>
      <w:r w:rsidR="00D74E78" w:rsidRPr="003428FB">
        <w:rPr>
          <w:bCs/>
          <w:sz w:val="26"/>
          <w:szCs w:val="26"/>
        </w:rPr>
        <w:t xml:space="preserve"> Договора), ИСПОЛНИТЕЛЬ отменяет регистрацию в Системе Поставщика услуг, указанного в уведомлении ЗАКАЗЧИКА, если иной срок не указан в самом уведомлении, но не ранее даты получения уведомления от ЗАКАЗЧИКА.</w:t>
      </w:r>
    </w:p>
    <w:p w14:paraId="2FF53ECE" w14:textId="5B40EC8B" w:rsidR="00C6337A" w:rsidRPr="003428FB" w:rsidRDefault="00711F90" w:rsidP="00202835">
      <w:pPr>
        <w:spacing w:line="276" w:lineRule="auto"/>
        <w:ind w:left="426" w:right="140" w:hanging="426"/>
        <w:jc w:val="both"/>
        <w:rPr>
          <w:sz w:val="26"/>
          <w:szCs w:val="26"/>
        </w:rPr>
      </w:pPr>
      <w:r w:rsidRPr="003428FB">
        <w:rPr>
          <w:sz w:val="26"/>
          <w:szCs w:val="26"/>
        </w:rPr>
        <w:t>5.1.1</w:t>
      </w:r>
      <w:r w:rsidR="00C8636A">
        <w:rPr>
          <w:sz w:val="26"/>
          <w:szCs w:val="26"/>
        </w:rPr>
        <w:t>1</w:t>
      </w:r>
      <w:r w:rsidR="00771F06" w:rsidRPr="003428FB">
        <w:rPr>
          <w:sz w:val="26"/>
          <w:szCs w:val="26"/>
        </w:rPr>
        <w:t>.</w:t>
      </w:r>
      <w:r w:rsidR="003428FB">
        <w:rPr>
          <w:sz w:val="26"/>
          <w:szCs w:val="26"/>
        </w:rPr>
        <w:t xml:space="preserve"> О</w:t>
      </w:r>
      <w:r w:rsidR="00C6337A" w:rsidRPr="003428FB">
        <w:rPr>
          <w:sz w:val="26"/>
          <w:szCs w:val="26"/>
        </w:rPr>
        <w:t>каз</w:t>
      </w:r>
      <w:r w:rsidR="00C8636A">
        <w:rPr>
          <w:sz w:val="26"/>
          <w:szCs w:val="26"/>
        </w:rPr>
        <w:t>ывает</w:t>
      </w:r>
      <w:r w:rsidR="00C6337A" w:rsidRPr="003428FB">
        <w:rPr>
          <w:sz w:val="26"/>
          <w:szCs w:val="26"/>
        </w:rPr>
        <w:t xml:space="preserve"> </w:t>
      </w:r>
      <w:r w:rsidR="00945C36" w:rsidRPr="003428FB">
        <w:rPr>
          <w:sz w:val="26"/>
          <w:szCs w:val="26"/>
        </w:rPr>
        <w:t>У</w:t>
      </w:r>
      <w:r w:rsidR="00C6337A" w:rsidRPr="003428FB">
        <w:rPr>
          <w:sz w:val="26"/>
          <w:szCs w:val="26"/>
        </w:rPr>
        <w:t>слуги</w:t>
      </w:r>
      <w:r w:rsidR="00F91B24" w:rsidRPr="003428FB">
        <w:rPr>
          <w:sz w:val="26"/>
          <w:szCs w:val="26"/>
        </w:rPr>
        <w:t xml:space="preserve"> </w:t>
      </w:r>
      <w:r w:rsidR="00C6337A" w:rsidRPr="003428FB">
        <w:rPr>
          <w:sz w:val="26"/>
          <w:szCs w:val="26"/>
        </w:rPr>
        <w:t xml:space="preserve">в </w:t>
      </w:r>
      <w:r w:rsidR="00D80FC7" w:rsidRPr="003428FB">
        <w:rPr>
          <w:sz w:val="26"/>
          <w:szCs w:val="26"/>
        </w:rPr>
        <w:t xml:space="preserve">соответствии с </w:t>
      </w:r>
      <w:r w:rsidR="00895437" w:rsidRPr="003428FB">
        <w:rPr>
          <w:sz w:val="26"/>
          <w:szCs w:val="26"/>
        </w:rPr>
        <w:t xml:space="preserve">условиями Договора, в том числе </w:t>
      </w:r>
      <w:r w:rsidR="00C8636A">
        <w:rPr>
          <w:sz w:val="26"/>
          <w:szCs w:val="26"/>
        </w:rPr>
        <w:t xml:space="preserve">в соответствии с </w:t>
      </w:r>
      <w:r w:rsidR="00363616" w:rsidRPr="003428FB">
        <w:rPr>
          <w:sz w:val="26"/>
          <w:szCs w:val="26"/>
        </w:rPr>
        <w:t xml:space="preserve">условиями </w:t>
      </w:r>
      <w:r w:rsidR="00895437" w:rsidRPr="003428FB">
        <w:rPr>
          <w:sz w:val="26"/>
          <w:szCs w:val="26"/>
        </w:rPr>
        <w:t>Технического задания, иных приложений к Договору, а также положениями действующего законодательства</w:t>
      </w:r>
      <w:r w:rsidR="0052479A" w:rsidRPr="003428FB">
        <w:rPr>
          <w:sz w:val="26"/>
          <w:szCs w:val="26"/>
        </w:rPr>
        <w:t xml:space="preserve"> Российской Федерации,</w:t>
      </w:r>
      <w:r w:rsidR="00895437" w:rsidRPr="003428FB">
        <w:rPr>
          <w:sz w:val="26"/>
          <w:szCs w:val="26"/>
        </w:rPr>
        <w:t xml:space="preserve"> </w:t>
      </w:r>
      <w:r w:rsidR="00363616" w:rsidRPr="003428FB">
        <w:rPr>
          <w:sz w:val="26"/>
          <w:szCs w:val="26"/>
        </w:rPr>
        <w:t xml:space="preserve">иных нормативных правовых актов Российской Федерации, </w:t>
      </w:r>
      <w:r w:rsidR="00895437" w:rsidRPr="003428FB">
        <w:rPr>
          <w:sz w:val="26"/>
          <w:szCs w:val="26"/>
        </w:rPr>
        <w:t>иными обязательными правилами и требованиями</w:t>
      </w:r>
      <w:r w:rsidR="00C6337A" w:rsidRPr="003428FB">
        <w:rPr>
          <w:sz w:val="26"/>
          <w:szCs w:val="26"/>
        </w:rPr>
        <w:t>;</w:t>
      </w:r>
    </w:p>
    <w:p w14:paraId="6E773BAD" w14:textId="419F68F3" w:rsidR="00C6337A"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2</w:t>
      </w:r>
      <w:r w:rsidRPr="003428FB">
        <w:rPr>
          <w:sz w:val="26"/>
          <w:szCs w:val="26"/>
        </w:rPr>
        <w:t xml:space="preserve">. </w:t>
      </w:r>
      <w:r w:rsidR="00C8636A">
        <w:rPr>
          <w:sz w:val="26"/>
          <w:szCs w:val="26"/>
        </w:rPr>
        <w:t>В</w:t>
      </w:r>
      <w:r w:rsidR="004A5369" w:rsidRPr="003428FB">
        <w:rPr>
          <w:sz w:val="26"/>
          <w:szCs w:val="26"/>
        </w:rPr>
        <w:t xml:space="preserve"> соответствии с требованием Заказчика </w:t>
      </w:r>
      <w:r w:rsidR="00C6337A" w:rsidRPr="003428FB">
        <w:rPr>
          <w:sz w:val="26"/>
          <w:szCs w:val="26"/>
        </w:rPr>
        <w:t>обеспечи</w:t>
      </w:r>
      <w:r w:rsidR="00C8636A">
        <w:rPr>
          <w:sz w:val="26"/>
          <w:szCs w:val="26"/>
        </w:rPr>
        <w:t>вает</w:t>
      </w:r>
      <w:r w:rsidR="00C6337A" w:rsidRPr="003428FB">
        <w:rPr>
          <w:sz w:val="26"/>
          <w:szCs w:val="26"/>
        </w:rPr>
        <w:t xml:space="preserve"> за свой счет устранение выявленных недостатков </w:t>
      </w:r>
      <w:r w:rsidR="004A5369" w:rsidRPr="003428FB">
        <w:rPr>
          <w:sz w:val="26"/>
          <w:szCs w:val="26"/>
        </w:rPr>
        <w:t xml:space="preserve">в оказанных </w:t>
      </w:r>
      <w:r w:rsidR="00945C36" w:rsidRPr="003428FB">
        <w:rPr>
          <w:sz w:val="26"/>
          <w:szCs w:val="26"/>
        </w:rPr>
        <w:t>У</w:t>
      </w:r>
      <w:r w:rsidR="00C6337A" w:rsidRPr="003428FB">
        <w:rPr>
          <w:sz w:val="26"/>
          <w:szCs w:val="26"/>
        </w:rPr>
        <w:t>слуг</w:t>
      </w:r>
      <w:r w:rsidR="004A5369" w:rsidRPr="003428FB">
        <w:rPr>
          <w:sz w:val="26"/>
          <w:szCs w:val="26"/>
        </w:rPr>
        <w:t xml:space="preserve">ах или </w:t>
      </w:r>
      <w:r w:rsidR="00C8636A">
        <w:rPr>
          <w:sz w:val="26"/>
          <w:szCs w:val="26"/>
        </w:rPr>
        <w:t xml:space="preserve">обязуется </w:t>
      </w:r>
      <w:r w:rsidR="004A5369" w:rsidRPr="003428FB">
        <w:rPr>
          <w:sz w:val="26"/>
          <w:szCs w:val="26"/>
        </w:rPr>
        <w:t>возместить расходы Заказчика на устранение недостатков в оказанных Услугах</w:t>
      </w:r>
      <w:r w:rsidR="00C6337A" w:rsidRPr="003428FB">
        <w:rPr>
          <w:sz w:val="26"/>
          <w:szCs w:val="26"/>
        </w:rPr>
        <w:t xml:space="preserve"> в порядке и на условиях, предусмотренных </w:t>
      </w:r>
      <w:r w:rsidR="00A87F7C" w:rsidRPr="003428FB">
        <w:rPr>
          <w:sz w:val="26"/>
          <w:szCs w:val="26"/>
        </w:rPr>
        <w:t>Договор</w:t>
      </w:r>
      <w:r w:rsidR="00C6337A" w:rsidRPr="003428FB">
        <w:rPr>
          <w:sz w:val="26"/>
          <w:szCs w:val="26"/>
        </w:rPr>
        <w:t>ом;</w:t>
      </w:r>
    </w:p>
    <w:p w14:paraId="6F3949B1" w14:textId="72909DA4" w:rsidR="00C6337A"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3</w:t>
      </w:r>
      <w:r w:rsidRPr="003428FB">
        <w:rPr>
          <w:sz w:val="26"/>
          <w:szCs w:val="26"/>
        </w:rPr>
        <w:t xml:space="preserve">. </w:t>
      </w:r>
      <w:r w:rsidR="00C8636A">
        <w:rPr>
          <w:sz w:val="26"/>
          <w:szCs w:val="26"/>
        </w:rPr>
        <w:t>П</w:t>
      </w:r>
      <w:r w:rsidR="00C6337A" w:rsidRPr="003428FB">
        <w:rPr>
          <w:sz w:val="26"/>
          <w:szCs w:val="26"/>
        </w:rPr>
        <w:t>редоставля</w:t>
      </w:r>
      <w:r w:rsidR="00C8636A">
        <w:rPr>
          <w:sz w:val="26"/>
          <w:szCs w:val="26"/>
        </w:rPr>
        <w:t>ет</w:t>
      </w:r>
      <w:r w:rsidR="00A13314" w:rsidRPr="003428FB">
        <w:rPr>
          <w:sz w:val="26"/>
          <w:szCs w:val="26"/>
        </w:rPr>
        <w:t xml:space="preserve"> </w:t>
      </w:r>
      <w:r w:rsidR="00C6337A" w:rsidRPr="003428FB">
        <w:rPr>
          <w:sz w:val="26"/>
          <w:szCs w:val="26"/>
        </w:rPr>
        <w:t>Заказчик</w:t>
      </w:r>
      <w:r w:rsidR="00604C22" w:rsidRPr="003428FB">
        <w:rPr>
          <w:sz w:val="26"/>
          <w:szCs w:val="26"/>
        </w:rPr>
        <w:t>у</w:t>
      </w:r>
      <w:r w:rsidR="00C6337A" w:rsidRPr="003428FB">
        <w:rPr>
          <w:sz w:val="26"/>
          <w:szCs w:val="26"/>
        </w:rPr>
        <w:t xml:space="preserve"> по его требованию документы, относящиеся к предмету </w:t>
      </w:r>
      <w:r w:rsidR="00A87F7C" w:rsidRPr="003428FB">
        <w:rPr>
          <w:sz w:val="26"/>
          <w:szCs w:val="26"/>
        </w:rPr>
        <w:t>Договор</w:t>
      </w:r>
      <w:r w:rsidR="00C6337A" w:rsidRPr="003428FB">
        <w:rPr>
          <w:sz w:val="26"/>
          <w:szCs w:val="26"/>
        </w:rPr>
        <w:t>а, а также своевременно предоставля</w:t>
      </w:r>
      <w:r w:rsidR="00C8636A">
        <w:rPr>
          <w:sz w:val="26"/>
          <w:szCs w:val="26"/>
        </w:rPr>
        <w:t>ет</w:t>
      </w:r>
      <w:r w:rsidR="00C6337A" w:rsidRPr="003428FB">
        <w:rPr>
          <w:sz w:val="26"/>
          <w:szCs w:val="26"/>
        </w:rPr>
        <w:t xml:space="preserve"> Заказчик</w:t>
      </w:r>
      <w:r w:rsidR="00604C22" w:rsidRPr="003428FB">
        <w:rPr>
          <w:sz w:val="26"/>
          <w:szCs w:val="26"/>
        </w:rPr>
        <w:t>у</w:t>
      </w:r>
      <w:r w:rsidR="00C6337A" w:rsidRPr="003428FB">
        <w:rPr>
          <w:sz w:val="26"/>
          <w:szCs w:val="26"/>
        </w:rPr>
        <w:t xml:space="preserve"> достоверную информацию о ходе исполнения своих обязательств, в том числе о сложностях, возникающих при исполнении </w:t>
      </w:r>
      <w:r w:rsidR="00A87F7C" w:rsidRPr="003428FB">
        <w:rPr>
          <w:sz w:val="26"/>
          <w:szCs w:val="26"/>
        </w:rPr>
        <w:t>Договор</w:t>
      </w:r>
      <w:r w:rsidR="00C6337A" w:rsidRPr="003428FB">
        <w:rPr>
          <w:sz w:val="26"/>
          <w:szCs w:val="26"/>
        </w:rPr>
        <w:t>а;</w:t>
      </w:r>
    </w:p>
    <w:p w14:paraId="03CCF03C" w14:textId="39886F04" w:rsidR="00671740" w:rsidRPr="003428FB" w:rsidRDefault="00711F90" w:rsidP="00202835">
      <w:pPr>
        <w:spacing w:line="276" w:lineRule="auto"/>
        <w:ind w:left="426" w:right="140" w:hanging="426"/>
        <w:jc w:val="both"/>
        <w:rPr>
          <w:sz w:val="26"/>
          <w:szCs w:val="26"/>
        </w:rPr>
      </w:pPr>
      <w:r w:rsidRPr="003428FB">
        <w:rPr>
          <w:sz w:val="26"/>
          <w:szCs w:val="26"/>
        </w:rPr>
        <w:t>5.1.1</w:t>
      </w:r>
      <w:r w:rsidR="00C8636A">
        <w:rPr>
          <w:sz w:val="26"/>
          <w:szCs w:val="26"/>
        </w:rPr>
        <w:t>4</w:t>
      </w:r>
      <w:r w:rsidRPr="003428FB">
        <w:rPr>
          <w:sz w:val="26"/>
          <w:szCs w:val="26"/>
        </w:rPr>
        <w:t xml:space="preserve">. </w:t>
      </w:r>
      <w:r w:rsidR="00C8636A">
        <w:rPr>
          <w:sz w:val="26"/>
          <w:szCs w:val="26"/>
        </w:rPr>
        <w:t>В</w:t>
      </w:r>
      <w:r w:rsidR="00AB40B8" w:rsidRPr="003428FB">
        <w:rPr>
          <w:sz w:val="26"/>
          <w:szCs w:val="26"/>
        </w:rPr>
        <w:t>ыставля</w:t>
      </w:r>
      <w:r w:rsidR="00C8636A">
        <w:rPr>
          <w:sz w:val="26"/>
          <w:szCs w:val="26"/>
        </w:rPr>
        <w:t>ет</w:t>
      </w:r>
      <w:r w:rsidR="00AB40B8" w:rsidRPr="003428FB">
        <w:rPr>
          <w:sz w:val="26"/>
          <w:szCs w:val="26"/>
        </w:rPr>
        <w:t xml:space="preserve"> счет</w:t>
      </w:r>
      <w:r w:rsidR="0073103B" w:rsidRPr="003428FB">
        <w:rPr>
          <w:sz w:val="26"/>
          <w:szCs w:val="26"/>
        </w:rPr>
        <w:t>а</w:t>
      </w:r>
      <w:r w:rsidR="00671740" w:rsidRPr="003428FB">
        <w:rPr>
          <w:sz w:val="26"/>
          <w:szCs w:val="26"/>
        </w:rPr>
        <w:t xml:space="preserve"> </w:t>
      </w:r>
      <w:r w:rsidR="004A5369" w:rsidRPr="003428FB">
        <w:rPr>
          <w:sz w:val="26"/>
          <w:szCs w:val="26"/>
        </w:rPr>
        <w:t xml:space="preserve">на оплату Услуг </w:t>
      </w:r>
      <w:r w:rsidR="00671740" w:rsidRPr="003428FB">
        <w:rPr>
          <w:sz w:val="26"/>
          <w:szCs w:val="26"/>
        </w:rPr>
        <w:t xml:space="preserve">в сроки, предусмотренные </w:t>
      </w:r>
      <w:r w:rsidR="004A5369" w:rsidRPr="003428FB">
        <w:rPr>
          <w:sz w:val="26"/>
          <w:szCs w:val="26"/>
        </w:rPr>
        <w:t xml:space="preserve">пунктом </w:t>
      </w:r>
      <w:r w:rsidR="00D80FC7" w:rsidRPr="003428FB">
        <w:rPr>
          <w:sz w:val="26"/>
          <w:szCs w:val="26"/>
        </w:rPr>
        <w:fldChar w:fldCharType="begin"/>
      </w:r>
      <w:r w:rsidR="00D80FC7" w:rsidRPr="003428FB">
        <w:rPr>
          <w:sz w:val="26"/>
          <w:szCs w:val="26"/>
        </w:rPr>
        <w:instrText xml:space="preserve"> REF _Ref529550248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1.11</w:t>
      </w:r>
      <w:r w:rsidR="00D80FC7" w:rsidRPr="003428FB">
        <w:rPr>
          <w:sz w:val="26"/>
          <w:szCs w:val="26"/>
        </w:rPr>
        <w:fldChar w:fldCharType="end"/>
      </w:r>
      <w:r w:rsidR="00D80FC7" w:rsidRPr="003428FB">
        <w:rPr>
          <w:sz w:val="26"/>
          <w:szCs w:val="26"/>
        </w:rPr>
        <w:t xml:space="preserve"> </w:t>
      </w:r>
      <w:r w:rsidR="00671740" w:rsidRPr="003428FB">
        <w:rPr>
          <w:sz w:val="26"/>
          <w:szCs w:val="26"/>
        </w:rPr>
        <w:t>Договор</w:t>
      </w:r>
      <w:r w:rsidR="004A5369" w:rsidRPr="003428FB">
        <w:rPr>
          <w:sz w:val="26"/>
          <w:szCs w:val="26"/>
        </w:rPr>
        <w:t>а</w:t>
      </w:r>
      <w:r w:rsidR="00671740" w:rsidRPr="003428FB">
        <w:rPr>
          <w:sz w:val="26"/>
          <w:szCs w:val="26"/>
        </w:rPr>
        <w:t>;</w:t>
      </w:r>
    </w:p>
    <w:p w14:paraId="6828D4AF" w14:textId="1F7D5DF9" w:rsidR="00671740"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5</w:t>
      </w:r>
      <w:r w:rsidRPr="003428FB">
        <w:rPr>
          <w:sz w:val="26"/>
          <w:szCs w:val="26"/>
        </w:rPr>
        <w:t xml:space="preserve">. </w:t>
      </w:r>
      <w:r w:rsidR="00C8636A">
        <w:rPr>
          <w:sz w:val="26"/>
          <w:szCs w:val="26"/>
        </w:rPr>
        <w:t>Н</w:t>
      </w:r>
      <w:r w:rsidR="00671740" w:rsidRPr="003428FB">
        <w:rPr>
          <w:sz w:val="26"/>
          <w:szCs w:val="26"/>
        </w:rPr>
        <w:t>аправля</w:t>
      </w:r>
      <w:r w:rsidR="00C8636A">
        <w:rPr>
          <w:sz w:val="26"/>
          <w:szCs w:val="26"/>
        </w:rPr>
        <w:t>ет</w:t>
      </w:r>
      <w:r w:rsidR="00671740" w:rsidRPr="003428FB">
        <w:rPr>
          <w:sz w:val="26"/>
          <w:szCs w:val="26"/>
        </w:rPr>
        <w:t xml:space="preserve"> Заказчику</w:t>
      </w:r>
      <w:r w:rsidR="00945C36" w:rsidRPr="003428FB">
        <w:rPr>
          <w:sz w:val="26"/>
          <w:szCs w:val="26"/>
        </w:rPr>
        <w:t>, подписанны</w:t>
      </w:r>
      <w:r w:rsidR="0073103B" w:rsidRPr="003428FB">
        <w:rPr>
          <w:sz w:val="26"/>
          <w:szCs w:val="26"/>
        </w:rPr>
        <w:t>е</w:t>
      </w:r>
      <w:r w:rsidR="00945C36" w:rsidRPr="003428FB">
        <w:rPr>
          <w:sz w:val="26"/>
          <w:szCs w:val="26"/>
        </w:rPr>
        <w:t xml:space="preserve"> со своей стороны </w:t>
      </w:r>
      <w:r w:rsidR="004A5369" w:rsidRPr="003428FB">
        <w:rPr>
          <w:sz w:val="26"/>
          <w:szCs w:val="26"/>
        </w:rPr>
        <w:t>А</w:t>
      </w:r>
      <w:r w:rsidR="00945C36" w:rsidRPr="003428FB">
        <w:rPr>
          <w:sz w:val="26"/>
          <w:szCs w:val="26"/>
        </w:rPr>
        <w:t>кт</w:t>
      </w:r>
      <w:r w:rsidR="0073103B" w:rsidRPr="003428FB">
        <w:rPr>
          <w:sz w:val="26"/>
          <w:szCs w:val="26"/>
        </w:rPr>
        <w:t>ы</w:t>
      </w:r>
      <w:r w:rsidR="00AB40B8" w:rsidRPr="003428FB">
        <w:rPr>
          <w:sz w:val="26"/>
          <w:szCs w:val="26"/>
        </w:rPr>
        <w:t xml:space="preserve"> сдачи-приемки</w:t>
      </w:r>
      <w:r w:rsidR="00945C36" w:rsidRPr="003428FB">
        <w:rPr>
          <w:sz w:val="26"/>
          <w:szCs w:val="26"/>
        </w:rPr>
        <w:t xml:space="preserve"> оказанных У</w:t>
      </w:r>
      <w:r w:rsidR="00671740" w:rsidRPr="003428FB">
        <w:rPr>
          <w:sz w:val="26"/>
          <w:szCs w:val="26"/>
        </w:rPr>
        <w:t xml:space="preserve">слуг в сроки, предусмотренные </w:t>
      </w:r>
      <w:r w:rsidR="004A5369" w:rsidRPr="003428FB">
        <w:rPr>
          <w:sz w:val="26"/>
          <w:szCs w:val="26"/>
        </w:rPr>
        <w:t xml:space="preserve">пунктом </w:t>
      </w:r>
      <w:r w:rsidR="00D80FC7" w:rsidRPr="003428FB">
        <w:rPr>
          <w:sz w:val="26"/>
          <w:szCs w:val="26"/>
        </w:rPr>
        <w:fldChar w:fldCharType="begin"/>
      </w:r>
      <w:r w:rsidR="00D80FC7" w:rsidRPr="003428FB">
        <w:rPr>
          <w:sz w:val="26"/>
          <w:szCs w:val="26"/>
        </w:rPr>
        <w:instrText xml:space="preserve"> REF _Ref529550308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1.7</w:t>
      </w:r>
      <w:r w:rsidR="00D80FC7" w:rsidRPr="003428FB">
        <w:rPr>
          <w:sz w:val="26"/>
          <w:szCs w:val="26"/>
        </w:rPr>
        <w:fldChar w:fldCharType="end"/>
      </w:r>
      <w:r w:rsidR="00D80FC7" w:rsidRPr="003428FB">
        <w:rPr>
          <w:sz w:val="26"/>
          <w:szCs w:val="26"/>
        </w:rPr>
        <w:t xml:space="preserve"> </w:t>
      </w:r>
      <w:r w:rsidR="004A5369" w:rsidRPr="003428FB">
        <w:rPr>
          <w:sz w:val="26"/>
          <w:szCs w:val="26"/>
        </w:rPr>
        <w:t>Договора</w:t>
      </w:r>
      <w:r w:rsidR="00671740" w:rsidRPr="003428FB">
        <w:rPr>
          <w:sz w:val="26"/>
          <w:szCs w:val="26"/>
        </w:rPr>
        <w:t>;</w:t>
      </w:r>
    </w:p>
    <w:p w14:paraId="017421D5" w14:textId="747FB79A" w:rsidR="00671740"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6</w:t>
      </w:r>
      <w:r w:rsidRPr="003428FB">
        <w:rPr>
          <w:sz w:val="26"/>
          <w:szCs w:val="26"/>
        </w:rPr>
        <w:t xml:space="preserve">. </w:t>
      </w:r>
      <w:r w:rsidR="00C8636A">
        <w:rPr>
          <w:sz w:val="26"/>
          <w:szCs w:val="26"/>
        </w:rPr>
        <w:t>В</w:t>
      </w:r>
      <w:r w:rsidR="00671740" w:rsidRPr="003428FB">
        <w:rPr>
          <w:sz w:val="26"/>
          <w:szCs w:val="26"/>
        </w:rPr>
        <w:t xml:space="preserve"> течение </w:t>
      </w:r>
      <w:r w:rsidR="00945C36" w:rsidRPr="003428FB">
        <w:rPr>
          <w:sz w:val="26"/>
          <w:szCs w:val="26"/>
        </w:rPr>
        <w:t xml:space="preserve">2 (двух) рабочих </w:t>
      </w:r>
      <w:r w:rsidR="00671740" w:rsidRPr="003428FB">
        <w:rPr>
          <w:sz w:val="26"/>
          <w:szCs w:val="26"/>
        </w:rPr>
        <w:t>дней с даты подписания Договора назнач</w:t>
      </w:r>
      <w:r w:rsidR="00C8636A">
        <w:rPr>
          <w:sz w:val="26"/>
          <w:szCs w:val="26"/>
        </w:rPr>
        <w:t>ает</w:t>
      </w:r>
      <w:r w:rsidR="00671740" w:rsidRPr="003428FB">
        <w:rPr>
          <w:sz w:val="26"/>
          <w:szCs w:val="26"/>
        </w:rPr>
        <w:t xml:space="preserve"> своего представителя, ответственного за </w:t>
      </w:r>
      <w:r w:rsidR="00C14D50" w:rsidRPr="003428FB">
        <w:rPr>
          <w:sz w:val="26"/>
          <w:szCs w:val="26"/>
        </w:rPr>
        <w:t xml:space="preserve">взаимодействие с Заказчиком в рамках Договора, </w:t>
      </w:r>
      <w:r w:rsidR="00671740" w:rsidRPr="003428FB">
        <w:rPr>
          <w:sz w:val="26"/>
          <w:szCs w:val="26"/>
        </w:rPr>
        <w:t>и сообщ</w:t>
      </w:r>
      <w:r w:rsidR="00C8636A">
        <w:rPr>
          <w:sz w:val="26"/>
          <w:szCs w:val="26"/>
        </w:rPr>
        <w:t>ает</w:t>
      </w:r>
      <w:r w:rsidR="00671740" w:rsidRPr="003428FB">
        <w:rPr>
          <w:sz w:val="26"/>
          <w:szCs w:val="26"/>
        </w:rPr>
        <w:t xml:space="preserve"> его контактные данные на </w:t>
      </w:r>
      <w:r w:rsidR="00945C36" w:rsidRPr="003428FB">
        <w:rPr>
          <w:sz w:val="26"/>
          <w:szCs w:val="26"/>
        </w:rPr>
        <w:t>а</w:t>
      </w:r>
      <w:r w:rsidR="00671740" w:rsidRPr="003428FB">
        <w:rPr>
          <w:sz w:val="26"/>
          <w:szCs w:val="26"/>
        </w:rPr>
        <w:t>вторизированный адрес электронной почты Заказчика;</w:t>
      </w:r>
      <w:r w:rsidR="00671740" w:rsidRPr="003428FB">
        <w:rPr>
          <w:sz w:val="26"/>
          <w:szCs w:val="26"/>
        </w:rPr>
        <w:tab/>
      </w:r>
    </w:p>
    <w:p w14:paraId="5F429D34" w14:textId="43A804D4" w:rsidR="00671740"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7</w:t>
      </w:r>
      <w:r w:rsidRPr="003428FB">
        <w:rPr>
          <w:sz w:val="26"/>
          <w:szCs w:val="26"/>
        </w:rPr>
        <w:t xml:space="preserve">. </w:t>
      </w:r>
      <w:r w:rsidR="00C8636A">
        <w:rPr>
          <w:sz w:val="26"/>
          <w:szCs w:val="26"/>
        </w:rPr>
        <w:t>Н</w:t>
      </w:r>
      <w:r w:rsidR="00671740" w:rsidRPr="003428FB">
        <w:rPr>
          <w:sz w:val="26"/>
          <w:szCs w:val="26"/>
        </w:rPr>
        <w:t>езамедлительно предоставля</w:t>
      </w:r>
      <w:r w:rsidR="00C8636A">
        <w:rPr>
          <w:sz w:val="26"/>
          <w:szCs w:val="26"/>
        </w:rPr>
        <w:t>ет</w:t>
      </w:r>
      <w:r w:rsidR="00671740" w:rsidRPr="003428FB">
        <w:rPr>
          <w:sz w:val="26"/>
          <w:szCs w:val="26"/>
        </w:rPr>
        <w:t xml:space="preserve"> информацию о смене режима налогообложения или освобождении от обязанностей налогоплательщика НДС</w:t>
      </w:r>
      <w:r w:rsidR="00C14D50" w:rsidRPr="003428FB">
        <w:rPr>
          <w:sz w:val="26"/>
          <w:szCs w:val="26"/>
        </w:rPr>
        <w:t>.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w:t>
      </w:r>
      <w:r w:rsidR="0052479A" w:rsidRPr="003428FB">
        <w:rPr>
          <w:sz w:val="26"/>
          <w:szCs w:val="26"/>
        </w:rPr>
        <w:t> </w:t>
      </w:r>
      <w:r w:rsidR="00C14D50" w:rsidRPr="003428FB">
        <w:rPr>
          <w:sz w:val="26"/>
          <w:szCs w:val="26"/>
        </w:rPr>
        <w:t xml:space="preserve">(десяти) </w:t>
      </w:r>
      <w:r w:rsidR="0052479A" w:rsidRPr="003428FB">
        <w:rPr>
          <w:sz w:val="26"/>
          <w:szCs w:val="26"/>
        </w:rPr>
        <w:t xml:space="preserve">рабочих </w:t>
      </w:r>
      <w:r w:rsidR="00C14D50" w:rsidRPr="003428FB">
        <w:rPr>
          <w:sz w:val="26"/>
          <w:szCs w:val="26"/>
        </w:rPr>
        <w:t>дней с даты получения соответствующего письменного требования Заказчика</w:t>
      </w:r>
      <w:r w:rsidR="00671740" w:rsidRPr="003428FB">
        <w:rPr>
          <w:sz w:val="26"/>
          <w:szCs w:val="26"/>
        </w:rPr>
        <w:t>;</w:t>
      </w:r>
    </w:p>
    <w:p w14:paraId="1995AFE8" w14:textId="1FCE1781" w:rsidR="00C14D50" w:rsidRPr="003428FB" w:rsidRDefault="00711F90" w:rsidP="00202835">
      <w:pPr>
        <w:pStyle w:val="aa"/>
        <w:spacing w:line="276" w:lineRule="auto"/>
        <w:ind w:left="426" w:right="140" w:hanging="426"/>
        <w:jc w:val="both"/>
        <w:rPr>
          <w:sz w:val="26"/>
          <w:szCs w:val="26"/>
        </w:rPr>
      </w:pPr>
      <w:r w:rsidRPr="003428FB">
        <w:rPr>
          <w:sz w:val="26"/>
          <w:szCs w:val="26"/>
        </w:rPr>
        <w:t>5.1.1</w:t>
      </w:r>
      <w:r w:rsidR="00C8636A">
        <w:rPr>
          <w:sz w:val="26"/>
          <w:szCs w:val="26"/>
        </w:rPr>
        <w:t>8</w:t>
      </w:r>
      <w:r w:rsidRPr="003428FB">
        <w:rPr>
          <w:sz w:val="26"/>
          <w:szCs w:val="26"/>
        </w:rPr>
        <w:t xml:space="preserve">. </w:t>
      </w:r>
      <w:r w:rsidR="00C8636A">
        <w:rPr>
          <w:sz w:val="26"/>
          <w:szCs w:val="26"/>
        </w:rPr>
        <w:t xml:space="preserve">Обязуется </w:t>
      </w:r>
      <w:r w:rsidR="00C14D50" w:rsidRPr="003428FB">
        <w:rPr>
          <w:sz w:val="26"/>
          <w:szCs w:val="26"/>
        </w:rPr>
        <w:t>не передавать оригиналы или копии документов, полученных</w:t>
      </w:r>
      <w:r w:rsidR="004A5369" w:rsidRPr="003428FB">
        <w:rPr>
          <w:sz w:val="26"/>
          <w:szCs w:val="26"/>
        </w:rPr>
        <w:t xml:space="preserve"> </w:t>
      </w:r>
      <w:r w:rsidR="00C14D50" w:rsidRPr="003428FB">
        <w:rPr>
          <w:sz w:val="26"/>
          <w:szCs w:val="26"/>
        </w:rP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1E8A1852" w14:textId="6CFBF984" w:rsidR="00C14D50" w:rsidRPr="003428FB" w:rsidRDefault="00711F90" w:rsidP="00202835">
      <w:pPr>
        <w:pStyle w:val="aa"/>
        <w:spacing w:line="276" w:lineRule="auto"/>
        <w:ind w:left="426" w:right="140" w:hanging="426"/>
        <w:jc w:val="both"/>
        <w:rPr>
          <w:sz w:val="26"/>
          <w:szCs w:val="26"/>
        </w:rPr>
      </w:pPr>
      <w:r w:rsidRPr="003428FB">
        <w:rPr>
          <w:sz w:val="26"/>
          <w:szCs w:val="26"/>
        </w:rPr>
        <w:lastRenderedPageBreak/>
        <w:t>5.1.1</w:t>
      </w:r>
      <w:r w:rsidR="00C8636A">
        <w:rPr>
          <w:sz w:val="26"/>
          <w:szCs w:val="26"/>
        </w:rPr>
        <w:t>9</w:t>
      </w:r>
      <w:r w:rsidRPr="003428FB">
        <w:rPr>
          <w:sz w:val="26"/>
          <w:szCs w:val="26"/>
        </w:rPr>
        <w:t xml:space="preserve">. </w:t>
      </w:r>
      <w:r w:rsidR="00C8636A">
        <w:rPr>
          <w:sz w:val="26"/>
          <w:szCs w:val="26"/>
        </w:rPr>
        <w:t>О</w:t>
      </w:r>
      <w:r w:rsidR="00C14D50" w:rsidRPr="003428FB">
        <w:rPr>
          <w:sz w:val="26"/>
          <w:szCs w:val="26"/>
        </w:rPr>
        <w:t>беспечи</w:t>
      </w:r>
      <w:r w:rsidR="00C8636A">
        <w:rPr>
          <w:sz w:val="26"/>
          <w:szCs w:val="26"/>
        </w:rPr>
        <w:t>вает</w:t>
      </w:r>
      <w:r w:rsidR="00C14D50" w:rsidRPr="003428FB">
        <w:rPr>
          <w:sz w:val="26"/>
          <w:szCs w:val="26"/>
        </w:rPr>
        <w:t xml:space="preserve"> сохранность конфиденциальной информации Заказчика, полученной в ходе оказания Услуг, и не разглаша</w:t>
      </w:r>
      <w:r w:rsidR="00C8636A">
        <w:rPr>
          <w:sz w:val="26"/>
          <w:szCs w:val="26"/>
        </w:rPr>
        <w:t>ет</w:t>
      </w:r>
      <w:r w:rsidR="00C14D50" w:rsidRPr="003428FB">
        <w:rPr>
          <w:sz w:val="26"/>
          <w:szCs w:val="26"/>
        </w:rPr>
        <w:t xml:space="preserve">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2D3CEBE" w14:textId="19A031B2" w:rsidR="002C2D22" w:rsidRPr="003428FB" w:rsidRDefault="00711F90" w:rsidP="00202835">
      <w:pPr>
        <w:pStyle w:val="aa"/>
        <w:tabs>
          <w:tab w:val="left" w:pos="851"/>
        </w:tabs>
        <w:spacing w:line="276" w:lineRule="auto"/>
        <w:ind w:left="426" w:right="140" w:hanging="426"/>
        <w:jc w:val="both"/>
        <w:rPr>
          <w:sz w:val="26"/>
          <w:szCs w:val="26"/>
        </w:rPr>
      </w:pPr>
      <w:r w:rsidRPr="003428FB">
        <w:rPr>
          <w:sz w:val="26"/>
          <w:szCs w:val="26"/>
        </w:rPr>
        <w:t>5.1.</w:t>
      </w:r>
      <w:r w:rsidR="00C8636A">
        <w:rPr>
          <w:sz w:val="26"/>
          <w:szCs w:val="26"/>
        </w:rPr>
        <w:t>20</w:t>
      </w:r>
      <w:r w:rsidRPr="003428FB">
        <w:rPr>
          <w:sz w:val="26"/>
          <w:szCs w:val="26"/>
        </w:rPr>
        <w:t>.</w:t>
      </w:r>
      <w:r w:rsidR="002C2D22" w:rsidRPr="003428FB">
        <w:rPr>
          <w:sz w:val="26"/>
          <w:szCs w:val="26"/>
        </w:rPr>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5 к Договору</w:t>
      </w:r>
      <w:r w:rsidR="002C2D22" w:rsidRPr="003428FB">
        <w:rPr>
          <w:sz w:val="26"/>
          <w:szCs w:val="26"/>
        </w:rPr>
        <w:footnoteReference w:id="3"/>
      </w:r>
      <w:r w:rsidR="002C2D22" w:rsidRPr="003428FB">
        <w:rPr>
          <w:sz w:val="26"/>
          <w:szCs w:val="26"/>
        </w:rPr>
        <w:t>.</w:t>
      </w:r>
    </w:p>
    <w:p w14:paraId="02AF1769" w14:textId="42938FC0" w:rsidR="00F27A30" w:rsidRPr="003428FB" w:rsidRDefault="00711F90" w:rsidP="00202835">
      <w:pPr>
        <w:pStyle w:val="aa"/>
        <w:tabs>
          <w:tab w:val="left" w:pos="709"/>
        </w:tabs>
        <w:spacing w:line="276" w:lineRule="auto"/>
        <w:ind w:left="426" w:right="140" w:hanging="426"/>
        <w:jc w:val="both"/>
        <w:rPr>
          <w:sz w:val="26"/>
          <w:szCs w:val="26"/>
        </w:rPr>
      </w:pPr>
      <w:r w:rsidRPr="003428FB">
        <w:rPr>
          <w:sz w:val="26"/>
          <w:szCs w:val="26"/>
        </w:rPr>
        <w:t>5.1.2</w:t>
      </w:r>
      <w:r w:rsidR="00C8636A">
        <w:rPr>
          <w:sz w:val="26"/>
          <w:szCs w:val="26"/>
        </w:rPr>
        <w:t>1</w:t>
      </w:r>
      <w:r w:rsidRPr="003428FB">
        <w:rPr>
          <w:sz w:val="26"/>
          <w:szCs w:val="26"/>
        </w:rPr>
        <w:t xml:space="preserve">. </w:t>
      </w:r>
      <w:r w:rsidR="00C8636A">
        <w:rPr>
          <w:sz w:val="26"/>
          <w:szCs w:val="26"/>
        </w:rPr>
        <w:t>Обязуется н</w:t>
      </w:r>
      <w:r w:rsidR="00F27A30" w:rsidRPr="003428FB">
        <w:rPr>
          <w:sz w:val="26"/>
          <w:szCs w:val="26"/>
        </w:rPr>
        <w:t>езамедлительно извещать Заказчика и до получения от него</w:t>
      </w:r>
      <w:r w:rsidR="00F27A30" w:rsidRPr="003428FB">
        <w:rPr>
          <w:sz w:val="26"/>
          <w:szCs w:val="26"/>
        </w:rPr>
        <w:br/>
        <w:t>указаний приостанавливать оказание Услуг при обнаружении:</w:t>
      </w:r>
    </w:p>
    <w:p w14:paraId="1221B618" w14:textId="77777777" w:rsidR="00F27A30" w:rsidRPr="003428FB" w:rsidRDefault="00711F90" w:rsidP="00202835">
      <w:pPr>
        <w:spacing w:line="276" w:lineRule="auto"/>
        <w:ind w:left="426" w:right="140" w:hanging="426"/>
        <w:jc w:val="both"/>
        <w:rPr>
          <w:sz w:val="26"/>
          <w:szCs w:val="26"/>
        </w:rPr>
      </w:pPr>
      <w:r w:rsidRPr="003428FB">
        <w:rPr>
          <w:sz w:val="26"/>
          <w:szCs w:val="26"/>
        </w:rPr>
        <w:t>5.1.2</w:t>
      </w:r>
      <w:r w:rsidR="00771F06" w:rsidRPr="003428FB">
        <w:rPr>
          <w:sz w:val="26"/>
          <w:szCs w:val="26"/>
        </w:rPr>
        <w:t>0</w:t>
      </w:r>
      <w:r w:rsidRPr="003428FB">
        <w:rPr>
          <w:sz w:val="26"/>
          <w:szCs w:val="26"/>
        </w:rPr>
        <w:t xml:space="preserve">.1. </w:t>
      </w:r>
      <w:r w:rsidR="00F27A30" w:rsidRPr="003428FB">
        <w:rPr>
          <w:sz w:val="26"/>
          <w:szCs w:val="26"/>
        </w:rPr>
        <w:t>возможных неблагоприятных для Заказчика последствий выполнения его указаний о способе оказания Услуг;</w:t>
      </w:r>
    </w:p>
    <w:p w14:paraId="32536ADF" w14:textId="77777777" w:rsidR="00F27A30" w:rsidRPr="003428FB" w:rsidRDefault="00711F90" w:rsidP="00202835">
      <w:pPr>
        <w:pStyle w:val="aa"/>
        <w:spacing w:line="276" w:lineRule="auto"/>
        <w:ind w:left="426" w:right="140" w:hanging="426"/>
        <w:jc w:val="both"/>
        <w:rPr>
          <w:sz w:val="26"/>
          <w:szCs w:val="26"/>
        </w:rPr>
      </w:pPr>
      <w:r w:rsidRPr="003428FB">
        <w:rPr>
          <w:sz w:val="26"/>
          <w:szCs w:val="26"/>
        </w:rPr>
        <w:t>5.1.2</w:t>
      </w:r>
      <w:r w:rsidR="00771F06" w:rsidRPr="003428FB">
        <w:rPr>
          <w:sz w:val="26"/>
          <w:szCs w:val="26"/>
        </w:rPr>
        <w:t>0</w:t>
      </w:r>
      <w:r w:rsidRPr="003428FB">
        <w:rPr>
          <w:sz w:val="26"/>
          <w:szCs w:val="26"/>
        </w:rPr>
        <w:t xml:space="preserve">.2. </w:t>
      </w:r>
      <w:r w:rsidR="00F27A30" w:rsidRPr="003428FB">
        <w:rPr>
          <w:sz w:val="26"/>
          <w:szCs w:val="26"/>
        </w:rPr>
        <w:t>обнаруженной невозможности получить ожидаемые результаты</w:t>
      </w:r>
      <w:r w:rsidR="00F27A30" w:rsidRPr="003428FB">
        <w:rPr>
          <w:sz w:val="26"/>
          <w:szCs w:val="26"/>
        </w:rPr>
        <w:br/>
        <w:t>или нецелесообразности продолжения оказания Услуг;</w:t>
      </w:r>
    </w:p>
    <w:p w14:paraId="4537C7AD" w14:textId="77777777" w:rsidR="00F27A30" w:rsidRPr="003428FB" w:rsidRDefault="00711F90" w:rsidP="00202835">
      <w:pPr>
        <w:pStyle w:val="aa"/>
        <w:spacing w:line="276" w:lineRule="auto"/>
        <w:ind w:left="426" w:right="140" w:hanging="426"/>
        <w:jc w:val="both"/>
        <w:rPr>
          <w:sz w:val="26"/>
          <w:szCs w:val="26"/>
        </w:rPr>
      </w:pPr>
      <w:r w:rsidRPr="003428FB">
        <w:rPr>
          <w:sz w:val="26"/>
          <w:szCs w:val="26"/>
        </w:rPr>
        <w:t>5.1.2</w:t>
      </w:r>
      <w:r w:rsidR="00771F06" w:rsidRPr="003428FB">
        <w:rPr>
          <w:sz w:val="26"/>
          <w:szCs w:val="26"/>
        </w:rPr>
        <w:t>0</w:t>
      </w:r>
      <w:r w:rsidRPr="003428FB">
        <w:rPr>
          <w:sz w:val="26"/>
          <w:szCs w:val="26"/>
        </w:rPr>
        <w:t xml:space="preserve">.3. </w:t>
      </w:r>
      <w:r w:rsidR="00F27A30" w:rsidRPr="003428FB">
        <w:rPr>
          <w:sz w:val="26"/>
          <w:szCs w:val="26"/>
        </w:rPr>
        <w:t>иных, не зависящих от Исполнителя обстоятельств, влияющих на результаты Услуг, либо создающих невозможность их завершения в срок;</w:t>
      </w:r>
    </w:p>
    <w:p w14:paraId="07F40973" w14:textId="0E393D4E" w:rsidR="009415A5"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2</w:t>
      </w:r>
      <w:r w:rsidRPr="003428FB">
        <w:rPr>
          <w:sz w:val="26"/>
          <w:szCs w:val="26"/>
        </w:rPr>
        <w:t xml:space="preserve">. </w:t>
      </w:r>
      <w:r w:rsidR="00C8636A">
        <w:rPr>
          <w:sz w:val="26"/>
          <w:szCs w:val="26"/>
        </w:rPr>
        <w:t>В</w:t>
      </w:r>
      <w:r w:rsidR="009415A5" w:rsidRPr="003428FB">
        <w:rPr>
          <w:sz w:val="26"/>
          <w:szCs w:val="26"/>
        </w:rPr>
        <w:t xml:space="preserve"> случае, если к Заказчику будут предъявлены претензии со стороны третьих лиц в отношении нарушения последним прав третьих лиц, </w:t>
      </w:r>
      <w:r w:rsidR="00C14D50" w:rsidRPr="003428FB">
        <w:rPr>
          <w:sz w:val="26"/>
          <w:szCs w:val="26"/>
        </w:rPr>
        <w:t xml:space="preserve">вызванного действиями или бездействием Исполнителя, </w:t>
      </w:r>
      <w:r w:rsidR="009415A5" w:rsidRPr="003428FB">
        <w:rPr>
          <w:sz w:val="26"/>
          <w:szCs w:val="26"/>
        </w:rPr>
        <w:t>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r w:rsidR="00692B38" w:rsidRPr="003428FB">
        <w:rPr>
          <w:sz w:val="26"/>
          <w:szCs w:val="26"/>
        </w:rPr>
        <w:t>;</w:t>
      </w:r>
    </w:p>
    <w:p w14:paraId="381B2CD6" w14:textId="44F1A517" w:rsidR="00586204"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 </w:t>
      </w:r>
      <w:r w:rsidR="00F27A30" w:rsidRPr="003428FB">
        <w:rPr>
          <w:sz w:val="26"/>
          <w:szCs w:val="26"/>
        </w:rPr>
        <w:t>в</w:t>
      </w:r>
      <w:r w:rsidR="00586204" w:rsidRPr="003428FB">
        <w:rPr>
          <w:sz w:val="26"/>
          <w:szCs w:val="26"/>
        </w:rPr>
        <w:t xml:space="preserve"> случае, если Услуги будут оказываться на территории Заказчика, Исполнитель также обязан:</w:t>
      </w:r>
    </w:p>
    <w:p w14:paraId="0593E018" w14:textId="05572F56" w:rsidR="00392ACA"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.1.</w:t>
      </w:r>
      <w:r w:rsidR="00392ACA" w:rsidRPr="003428FB">
        <w:rPr>
          <w:sz w:val="26"/>
          <w:szCs w:val="26"/>
        </w:rPr>
        <w:t xml:space="preserve">в течение 2 (двух) рабочих дней </w:t>
      </w:r>
      <w:r w:rsidR="00AB3033" w:rsidRPr="003428FB">
        <w:rPr>
          <w:sz w:val="26"/>
          <w:szCs w:val="26"/>
        </w:rPr>
        <w:t xml:space="preserve">с даты </w:t>
      </w:r>
      <w:r w:rsidR="00392ACA" w:rsidRPr="003428FB">
        <w:rPr>
          <w:sz w:val="26"/>
          <w:szCs w:val="26"/>
        </w:rPr>
        <w:t xml:space="preserve">заключения Договора предоставить Заказчику списки работников, </w:t>
      </w:r>
      <w:r w:rsidR="00AB3033" w:rsidRPr="003428FB">
        <w:rPr>
          <w:sz w:val="26"/>
          <w:szCs w:val="26"/>
        </w:rPr>
        <w:t xml:space="preserve">осуществляющих </w:t>
      </w:r>
      <w:r w:rsidR="00392ACA" w:rsidRPr="003428FB">
        <w:rPr>
          <w:sz w:val="26"/>
          <w:szCs w:val="26"/>
        </w:rPr>
        <w:t>оказание Услуг, для оформления допуска работников Исполнителя на территорию Заказчика;</w:t>
      </w:r>
    </w:p>
    <w:p w14:paraId="15089DBC" w14:textId="7CBFB0C2" w:rsidR="00392ACA"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.2. </w:t>
      </w:r>
      <w:r w:rsidR="00392ACA" w:rsidRPr="003428FB">
        <w:rPr>
          <w:sz w:val="26"/>
          <w:szCs w:val="26"/>
        </w:rPr>
        <w:t xml:space="preserve">в течение 2 (двух) рабочих дней </w:t>
      </w:r>
      <w:r w:rsidR="00AB3033" w:rsidRPr="003428FB">
        <w:rPr>
          <w:sz w:val="26"/>
          <w:szCs w:val="26"/>
        </w:rPr>
        <w:t xml:space="preserve">с даты </w:t>
      </w:r>
      <w:r w:rsidR="00392ACA" w:rsidRPr="003428FB">
        <w:rPr>
          <w:sz w:val="26"/>
          <w:szCs w:val="26"/>
        </w:rPr>
        <w:t>заключения Договора предоставить Заказчику списки автотранспорта</w:t>
      </w:r>
      <w:r w:rsidR="00895437" w:rsidRPr="003428FB">
        <w:rPr>
          <w:sz w:val="26"/>
          <w:szCs w:val="26"/>
        </w:rPr>
        <w:t xml:space="preserve"> Исполнителя</w:t>
      </w:r>
      <w:r w:rsidR="00392ACA" w:rsidRPr="003428FB">
        <w:rPr>
          <w:sz w:val="26"/>
          <w:szCs w:val="26"/>
        </w:rPr>
        <w:t>, задействованного на объектах Заказчика;</w:t>
      </w:r>
    </w:p>
    <w:p w14:paraId="069804CD" w14:textId="60ECFD5B" w:rsidR="00392ACA"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.3. </w:t>
      </w:r>
      <w:r w:rsidR="00392ACA" w:rsidRPr="003428FB">
        <w:rPr>
          <w:sz w:val="26"/>
          <w:szCs w:val="26"/>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10FCD53D" w14:textId="7EC08810" w:rsidR="00392ACA"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.4. </w:t>
      </w:r>
      <w:r w:rsidR="00392ACA" w:rsidRPr="003428FB">
        <w:rPr>
          <w:sz w:val="26"/>
          <w:szCs w:val="26"/>
        </w:rPr>
        <w:t>нести полную ответственность за действия</w:t>
      </w:r>
      <w:r w:rsidR="00AB3033" w:rsidRPr="003428FB">
        <w:rPr>
          <w:sz w:val="26"/>
          <w:szCs w:val="26"/>
        </w:rPr>
        <w:t xml:space="preserve"> и (или) </w:t>
      </w:r>
      <w:r w:rsidR="00392ACA" w:rsidRPr="003428FB">
        <w:rPr>
          <w:sz w:val="26"/>
          <w:szCs w:val="26"/>
        </w:rPr>
        <w:t xml:space="preserve">бездействия своих работников на территории Заказчика. В случае причинения работниками Исполнителя ущерба Заказчику </w:t>
      </w:r>
      <w:r w:rsidR="00AB3033" w:rsidRPr="003428FB">
        <w:rPr>
          <w:sz w:val="26"/>
          <w:szCs w:val="26"/>
        </w:rPr>
        <w:t>и (</w:t>
      </w:r>
      <w:r w:rsidR="00392ACA" w:rsidRPr="003428FB">
        <w:rPr>
          <w:sz w:val="26"/>
          <w:szCs w:val="26"/>
        </w:rPr>
        <w:t>или</w:t>
      </w:r>
      <w:r w:rsidR="00AB3033" w:rsidRPr="003428FB">
        <w:rPr>
          <w:sz w:val="26"/>
          <w:szCs w:val="26"/>
        </w:rPr>
        <w:t>)</w:t>
      </w:r>
      <w:r w:rsidR="00392ACA" w:rsidRPr="003428FB">
        <w:rPr>
          <w:sz w:val="26"/>
          <w:szCs w:val="26"/>
        </w:rPr>
        <w:t xml:space="preserve"> его имуществу либо третьим лицам, </w:t>
      </w:r>
      <w:r w:rsidR="00392ACA" w:rsidRPr="003428FB">
        <w:rPr>
          <w:sz w:val="26"/>
          <w:szCs w:val="26"/>
        </w:rPr>
        <w:lastRenderedPageBreak/>
        <w:t xml:space="preserve">Заказчик вправе обратиться к Исполнителю с требованием о возмещении нанесенного ущерба, а Исполнитель обязан </w:t>
      </w:r>
      <w:r w:rsidR="00AB3033" w:rsidRPr="003428FB">
        <w:rPr>
          <w:sz w:val="26"/>
          <w:szCs w:val="26"/>
        </w:rPr>
        <w:t xml:space="preserve">возместить </w:t>
      </w:r>
      <w:r w:rsidR="00392ACA" w:rsidRPr="003428FB">
        <w:rPr>
          <w:sz w:val="26"/>
          <w:szCs w:val="26"/>
        </w:rPr>
        <w:t>этот ущерб в полном объеме;</w:t>
      </w:r>
    </w:p>
    <w:p w14:paraId="4E8D3171" w14:textId="3B30BF41" w:rsidR="00671740"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.5. </w:t>
      </w:r>
      <w:r w:rsidR="00671740" w:rsidRPr="003428FB">
        <w:rPr>
          <w:sz w:val="26"/>
          <w:szCs w:val="26"/>
        </w:rPr>
        <w:t>соблюдать правила и требования охраны труда на те</w:t>
      </w:r>
      <w:r w:rsidR="00945C36" w:rsidRPr="003428FB">
        <w:rPr>
          <w:sz w:val="26"/>
          <w:szCs w:val="26"/>
        </w:rPr>
        <w:t xml:space="preserve">рритории Заказчика, </w:t>
      </w:r>
      <w:r w:rsidR="00671740" w:rsidRPr="003428FB">
        <w:rPr>
          <w:sz w:val="26"/>
          <w:szCs w:val="26"/>
        </w:rPr>
        <w:t xml:space="preserve">требования, предъявляемые органами Ростехнадзора, Роспотребнадзора и иными </w:t>
      </w:r>
      <w:r w:rsidR="00AB3033" w:rsidRPr="003428FB">
        <w:rPr>
          <w:sz w:val="26"/>
          <w:szCs w:val="26"/>
        </w:rPr>
        <w:t xml:space="preserve">государственными </w:t>
      </w:r>
      <w:r w:rsidR="00671740" w:rsidRPr="003428FB">
        <w:rPr>
          <w:sz w:val="26"/>
          <w:szCs w:val="26"/>
        </w:rPr>
        <w:t>органами</w:t>
      </w:r>
      <w:r w:rsidR="00AB3033" w:rsidRPr="003428FB">
        <w:rPr>
          <w:sz w:val="26"/>
          <w:szCs w:val="26"/>
        </w:rPr>
        <w:t>, осуществляющими государственный контроль (надзор), органами местного самоуправления, осуществляющими муниципальный контроль</w:t>
      </w:r>
      <w:r w:rsidR="00671740" w:rsidRPr="003428FB">
        <w:rPr>
          <w:sz w:val="26"/>
          <w:szCs w:val="26"/>
        </w:rPr>
        <w:t xml:space="preserve">, отраслевые правила и нормы, </w:t>
      </w:r>
      <w:r w:rsidR="00AB3033" w:rsidRPr="003428FB">
        <w:rPr>
          <w:sz w:val="26"/>
          <w:szCs w:val="26"/>
        </w:rPr>
        <w:t xml:space="preserve">обязательные </w:t>
      </w:r>
      <w:r w:rsidR="00671740" w:rsidRPr="003428FB">
        <w:rPr>
          <w:sz w:val="26"/>
          <w:szCs w:val="26"/>
        </w:rPr>
        <w:t>в сфере деятельности Заказчика;</w:t>
      </w:r>
    </w:p>
    <w:p w14:paraId="19AEA34E" w14:textId="5825FAC0" w:rsidR="00671740"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.6. </w:t>
      </w:r>
      <w:r w:rsidR="00671740" w:rsidRPr="003428FB">
        <w:rPr>
          <w:sz w:val="26"/>
          <w:szCs w:val="26"/>
        </w:rPr>
        <w:t>в течение 5 (пяти) рабочих дней с даты</w:t>
      </w:r>
      <w:r w:rsidR="00964417" w:rsidRPr="003428FB">
        <w:rPr>
          <w:sz w:val="26"/>
          <w:szCs w:val="26"/>
        </w:rPr>
        <w:t xml:space="preserve"> </w:t>
      </w:r>
      <w:r w:rsidR="00AB3033" w:rsidRPr="003428FB">
        <w:rPr>
          <w:sz w:val="26"/>
          <w:szCs w:val="26"/>
        </w:rPr>
        <w:t>получения письменного запроса Заказчика</w:t>
      </w:r>
      <w:r w:rsidR="00671740" w:rsidRPr="003428FB">
        <w:rPr>
          <w:sz w:val="26"/>
          <w:szCs w:val="26"/>
        </w:rPr>
        <w:t xml:space="preserve"> предоставить Заказчик</w:t>
      </w:r>
      <w:r w:rsidR="00001695" w:rsidRPr="003428FB">
        <w:rPr>
          <w:sz w:val="26"/>
          <w:szCs w:val="26"/>
        </w:rPr>
        <w:t>у</w:t>
      </w:r>
      <w:r w:rsidR="00671740" w:rsidRPr="003428FB">
        <w:rPr>
          <w:sz w:val="26"/>
          <w:szCs w:val="26"/>
        </w:rPr>
        <w:t xml:space="preserve">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w:t>
      </w:r>
      <w:r w:rsidR="00E55E23" w:rsidRPr="003428FB">
        <w:rPr>
          <w:sz w:val="26"/>
          <w:szCs w:val="26"/>
        </w:rPr>
        <w:t>а об обучении ответственных лиц;</w:t>
      </w:r>
    </w:p>
    <w:p w14:paraId="5BBBA659" w14:textId="4411854C" w:rsidR="00B55B3C"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.7. </w:t>
      </w:r>
      <w:r w:rsidR="00671740" w:rsidRPr="003428FB">
        <w:rPr>
          <w:sz w:val="26"/>
          <w:szCs w:val="26"/>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r w:rsidR="00B55B3C" w:rsidRPr="003428FB">
        <w:rPr>
          <w:sz w:val="26"/>
          <w:szCs w:val="26"/>
        </w:rPr>
        <w:t>;</w:t>
      </w:r>
    </w:p>
    <w:p w14:paraId="48E99B51" w14:textId="6F337D83" w:rsidR="00586204"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3</w:t>
      </w:r>
      <w:r w:rsidRPr="003428FB">
        <w:rPr>
          <w:sz w:val="26"/>
          <w:szCs w:val="26"/>
        </w:rPr>
        <w:t xml:space="preserve">.8. </w:t>
      </w:r>
      <w:r w:rsidR="00B55B3C" w:rsidRPr="003428FB">
        <w:rPr>
          <w:sz w:val="26"/>
          <w:szCs w:val="26"/>
        </w:rPr>
        <w:t xml:space="preserve">в случае взыскания штрафных санкций с Заказчика со стороны Роструда, Ростехнадзора, Роспотребнадзора, Росприроднадзора и других </w:t>
      </w:r>
      <w:r w:rsidR="00AB3033" w:rsidRPr="003428FB">
        <w:rPr>
          <w:sz w:val="26"/>
          <w:szCs w:val="26"/>
        </w:rPr>
        <w:t>государственных</w:t>
      </w:r>
      <w:r w:rsidR="00B55B3C" w:rsidRPr="003428FB">
        <w:rPr>
          <w:sz w:val="26"/>
          <w:szCs w:val="26"/>
        </w:rPr>
        <w:t xml:space="preserve"> органов, осуществляющих </w:t>
      </w:r>
      <w:r w:rsidR="00AB3033" w:rsidRPr="003428FB">
        <w:rPr>
          <w:sz w:val="26"/>
          <w:szCs w:val="26"/>
        </w:rPr>
        <w:t xml:space="preserve">государственный </w:t>
      </w:r>
      <w:r w:rsidR="00B55B3C" w:rsidRPr="003428FB">
        <w:rPr>
          <w:sz w:val="26"/>
          <w:szCs w:val="26"/>
        </w:rPr>
        <w:t>контроль</w:t>
      </w:r>
      <w:r w:rsidR="00AB3033" w:rsidRPr="003428FB">
        <w:rPr>
          <w:sz w:val="26"/>
          <w:szCs w:val="26"/>
        </w:rPr>
        <w:t xml:space="preserve"> (надзор), органов местного самоуправления, осуществляющих муниципальный контроль</w:t>
      </w:r>
      <w:r w:rsidR="00B55B3C" w:rsidRPr="003428FB">
        <w:rPr>
          <w:sz w:val="26"/>
          <w:szCs w:val="26"/>
        </w:rPr>
        <w:t xml:space="preserve">, за нарушение Исполнителем норм </w:t>
      </w:r>
      <w:r w:rsidR="00AB3033" w:rsidRPr="003428FB">
        <w:rPr>
          <w:sz w:val="26"/>
          <w:szCs w:val="26"/>
        </w:rPr>
        <w:t>действующих нормативных правовых актов Российской Федерации</w:t>
      </w:r>
      <w:r w:rsidR="00AB3033" w:rsidRPr="003428FB" w:rsidDel="00AB3033">
        <w:rPr>
          <w:sz w:val="26"/>
          <w:szCs w:val="26"/>
        </w:rPr>
        <w:t xml:space="preserve"> </w:t>
      </w:r>
      <w:r w:rsidR="00B55B3C" w:rsidRPr="003428FB">
        <w:rPr>
          <w:sz w:val="26"/>
          <w:szCs w:val="26"/>
        </w:rPr>
        <w:t xml:space="preserve">возместить понесенные Заказчиком издержки по счетам, выставленным Заказчиком, в течение 5 (пяти) </w:t>
      </w:r>
      <w:r w:rsidR="0052479A" w:rsidRPr="003428FB">
        <w:rPr>
          <w:sz w:val="26"/>
          <w:szCs w:val="26"/>
        </w:rPr>
        <w:t>рабочих</w:t>
      </w:r>
      <w:r w:rsidR="00B55B3C" w:rsidRPr="003428FB">
        <w:rPr>
          <w:sz w:val="26"/>
          <w:szCs w:val="26"/>
        </w:rPr>
        <w:t xml:space="preserve"> дней со дня получения счета</w:t>
      </w:r>
      <w:r w:rsidR="00F27A30" w:rsidRPr="003428FB">
        <w:rPr>
          <w:sz w:val="26"/>
          <w:szCs w:val="26"/>
        </w:rPr>
        <w:t>;</w:t>
      </w:r>
    </w:p>
    <w:p w14:paraId="44F85D59" w14:textId="621DD0E0" w:rsidR="00671740"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4</w:t>
      </w:r>
      <w:r w:rsidRPr="003428FB">
        <w:rPr>
          <w:sz w:val="26"/>
          <w:szCs w:val="26"/>
        </w:rPr>
        <w:t xml:space="preserve">. </w:t>
      </w:r>
      <w:r w:rsidR="00C8636A">
        <w:rPr>
          <w:sz w:val="26"/>
          <w:szCs w:val="26"/>
        </w:rPr>
        <w:t>Е</w:t>
      </w:r>
      <w:r w:rsidR="00586204" w:rsidRPr="003428FB">
        <w:rPr>
          <w:sz w:val="26"/>
          <w:szCs w:val="26"/>
        </w:rPr>
        <w:t>сли при оказании Услуг предполагается обращение с опасными отходами I-IV классов опасности, Исполнитель также обязан:</w:t>
      </w:r>
    </w:p>
    <w:p w14:paraId="072200E4" w14:textId="2CE30E06" w:rsidR="00671740"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4</w:t>
      </w:r>
      <w:r w:rsidR="000F7B72">
        <w:rPr>
          <w:sz w:val="26"/>
          <w:szCs w:val="26"/>
        </w:rPr>
        <w:t xml:space="preserve">.1. </w:t>
      </w:r>
      <w:r w:rsidR="00671740" w:rsidRPr="003428FB">
        <w:rPr>
          <w:sz w:val="26"/>
          <w:szCs w:val="26"/>
        </w:rPr>
        <w:t xml:space="preserve">организовать ведение полного комплекта документов в области охраны окружающей среды, согласно действующему законодательству </w:t>
      </w:r>
      <w:r w:rsidR="00AB3033" w:rsidRPr="003428FB">
        <w:rPr>
          <w:sz w:val="26"/>
          <w:szCs w:val="26"/>
        </w:rPr>
        <w:t>Российской Федерации</w:t>
      </w:r>
      <w:r w:rsidR="00671740" w:rsidRPr="003428FB">
        <w:rPr>
          <w:sz w:val="26"/>
          <w:szCs w:val="26"/>
        </w:rPr>
        <w:t xml:space="preserve">, на территории Заказчика и предоставить в адрес Заказчика в течение 5 (пяти) рабочих дней </w:t>
      </w:r>
      <w:r w:rsidR="00AB3033" w:rsidRPr="003428FB">
        <w:rPr>
          <w:sz w:val="26"/>
          <w:szCs w:val="26"/>
        </w:rPr>
        <w:t>с даты</w:t>
      </w:r>
      <w:r w:rsidR="00671740" w:rsidRPr="003428FB">
        <w:rPr>
          <w:sz w:val="26"/>
          <w:szCs w:val="26"/>
        </w:rPr>
        <w:t xml:space="preserve">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r w:rsidR="00945810" w:rsidRPr="003428FB">
        <w:rPr>
          <w:sz w:val="26"/>
          <w:szCs w:val="26"/>
        </w:rPr>
        <w:t>;</w:t>
      </w:r>
    </w:p>
    <w:p w14:paraId="3E88F156" w14:textId="1D9DBE32" w:rsidR="009F5FD1" w:rsidRPr="003428FB" w:rsidRDefault="00711F90" w:rsidP="00202835">
      <w:pPr>
        <w:pStyle w:val="aa"/>
        <w:spacing w:line="276" w:lineRule="auto"/>
        <w:ind w:left="426" w:right="140" w:hanging="426"/>
        <w:jc w:val="both"/>
        <w:rPr>
          <w:sz w:val="26"/>
          <w:szCs w:val="26"/>
        </w:rPr>
      </w:pPr>
      <w:r w:rsidRPr="003428FB">
        <w:rPr>
          <w:sz w:val="26"/>
          <w:szCs w:val="26"/>
        </w:rPr>
        <w:t>5.1.2</w:t>
      </w:r>
      <w:r w:rsidR="00C8636A">
        <w:rPr>
          <w:sz w:val="26"/>
          <w:szCs w:val="26"/>
        </w:rPr>
        <w:t>4</w:t>
      </w:r>
      <w:r w:rsidRPr="003428FB">
        <w:rPr>
          <w:sz w:val="26"/>
          <w:szCs w:val="26"/>
        </w:rPr>
        <w:t xml:space="preserve">.2. </w:t>
      </w:r>
      <w:r w:rsidR="00671740" w:rsidRPr="003428FB">
        <w:rPr>
          <w:sz w:val="26"/>
          <w:szCs w:val="26"/>
        </w:rPr>
        <w:t>самостоятельно обеспечивать сбор, хранение, вывоз, утилизацию отходов, образовавшихся в процессе производственной деятельности Исполнителя</w:t>
      </w:r>
      <w:r w:rsidR="00586204" w:rsidRPr="003428FB">
        <w:rPr>
          <w:sz w:val="26"/>
          <w:szCs w:val="26"/>
        </w:rPr>
        <w:t xml:space="preserve"> </w:t>
      </w:r>
      <w:r w:rsidR="00671740" w:rsidRPr="003428FB">
        <w:rPr>
          <w:sz w:val="26"/>
          <w:szCs w:val="26"/>
        </w:rPr>
        <w:t xml:space="preserve">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00AB3033" w:rsidRPr="003428FB">
        <w:rPr>
          <w:sz w:val="26"/>
          <w:szCs w:val="26"/>
        </w:rPr>
        <w:t xml:space="preserve">Российской Федерации </w:t>
      </w:r>
      <w:r w:rsidR="00671740" w:rsidRPr="003428FB">
        <w:rPr>
          <w:sz w:val="26"/>
          <w:szCs w:val="26"/>
        </w:rPr>
        <w:t xml:space="preserve">об охране окружающей среды и производить плату за негативное воздействие на окружающую среду, за размещение, утилизацию отходов, выбросы </w:t>
      </w:r>
      <w:r w:rsidR="00671740" w:rsidRPr="003428FB">
        <w:rPr>
          <w:sz w:val="26"/>
          <w:szCs w:val="26"/>
        </w:rPr>
        <w:lastRenderedPageBreak/>
        <w:t>загрязняющих веществ в атмосферный воздух и дру</w:t>
      </w:r>
      <w:r w:rsidR="00945810" w:rsidRPr="003428FB">
        <w:rPr>
          <w:sz w:val="26"/>
          <w:szCs w:val="26"/>
        </w:rPr>
        <w:t xml:space="preserve">гих образующихся </w:t>
      </w:r>
      <w:r w:rsidR="00671740" w:rsidRPr="003428FB">
        <w:rPr>
          <w:sz w:val="26"/>
          <w:szCs w:val="26"/>
        </w:rPr>
        <w:t>в процессе деятельности Исполнителя на территории Заказчика</w:t>
      </w:r>
      <w:r w:rsidR="009F5FD1" w:rsidRPr="003428FB">
        <w:rPr>
          <w:sz w:val="26"/>
          <w:szCs w:val="26"/>
        </w:rPr>
        <w:t>;</w:t>
      </w:r>
    </w:p>
    <w:p w14:paraId="269F4729" w14:textId="6906BE91" w:rsidR="00671740" w:rsidRPr="003428FB" w:rsidRDefault="00711F90" w:rsidP="00202835">
      <w:pPr>
        <w:pStyle w:val="aa"/>
        <w:spacing w:line="276" w:lineRule="auto"/>
        <w:ind w:left="426" w:right="140" w:hanging="426"/>
        <w:jc w:val="both"/>
        <w:rPr>
          <w:rFonts w:eastAsia="Calibri"/>
          <w:sz w:val="26"/>
          <w:szCs w:val="26"/>
        </w:rPr>
      </w:pPr>
      <w:r w:rsidRPr="003428FB">
        <w:rPr>
          <w:sz w:val="26"/>
          <w:szCs w:val="26"/>
        </w:rPr>
        <w:t>5.1.2</w:t>
      </w:r>
      <w:r w:rsidR="00C8636A">
        <w:rPr>
          <w:sz w:val="26"/>
          <w:szCs w:val="26"/>
        </w:rPr>
        <w:t>5</w:t>
      </w:r>
      <w:r w:rsidRPr="003428FB">
        <w:rPr>
          <w:sz w:val="26"/>
          <w:szCs w:val="26"/>
        </w:rPr>
        <w:t xml:space="preserve">. </w:t>
      </w:r>
      <w:r w:rsidR="00C8636A">
        <w:rPr>
          <w:rFonts w:eastAsia="Calibri"/>
          <w:sz w:val="26"/>
          <w:szCs w:val="26"/>
        </w:rPr>
        <w:t>И</w:t>
      </w:r>
      <w:r w:rsidR="008F012E" w:rsidRPr="003428FB">
        <w:rPr>
          <w:rFonts w:eastAsia="Calibri"/>
          <w:sz w:val="26"/>
          <w:szCs w:val="26"/>
        </w:rPr>
        <w:t xml:space="preserve">сполнять </w:t>
      </w:r>
      <w:r w:rsidR="009F5FD1" w:rsidRPr="003428FB">
        <w:rPr>
          <w:rFonts w:eastAsia="Calibri"/>
          <w:sz w:val="26"/>
          <w:szCs w:val="26"/>
        </w:rPr>
        <w:t>иные обязанности, предусмотренные Договором.</w:t>
      </w:r>
    </w:p>
    <w:p w14:paraId="4779BE58" w14:textId="77777777" w:rsidR="00771F06" w:rsidRPr="003428FB" w:rsidRDefault="00771F06" w:rsidP="00202835">
      <w:pPr>
        <w:pStyle w:val="aa"/>
        <w:spacing w:line="276" w:lineRule="auto"/>
        <w:ind w:left="426" w:right="140" w:hanging="426"/>
        <w:jc w:val="both"/>
        <w:rPr>
          <w:sz w:val="26"/>
          <w:szCs w:val="26"/>
        </w:rPr>
      </w:pPr>
    </w:p>
    <w:p w14:paraId="248816A1" w14:textId="77777777" w:rsidR="00771F06" w:rsidRPr="003428FB" w:rsidRDefault="00604C22" w:rsidP="00202835">
      <w:pPr>
        <w:pStyle w:val="aa"/>
        <w:numPr>
          <w:ilvl w:val="1"/>
          <w:numId w:val="22"/>
        </w:numPr>
        <w:spacing w:line="276" w:lineRule="auto"/>
        <w:ind w:left="426" w:right="140" w:hanging="426"/>
        <w:jc w:val="both"/>
        <w:rPr>
          <w:sz w:val="26"/>
          <w:szCs w:val="26"/>
        </w:rPr>
      </w:pPr>
      <w:r w:rsidRPr="003428FB">
        <w:rPr>
          <w:sz w:val="26"/>
          <w:szCs w:val="26"/>
        </w:rPr>
        <w:t>Исполнитель вправе:</w:t>
      </w:r>
    </w:p>
    <w:p w14:paraId="13D8DE1B" w14:textId="77777777" w:rsidR="00771F06" w:rsidRPr="003428FB" w:rsidRDefault="00771F06" w:rsidP="00202835">
      <w:pPr>
        <w:pStyle w:val="aa"/>
        <w:spacing w:line="276" w:lineRule="auto"/>
        <w:ind w:left="426" w:right="140" w:hanging="426"/>
        <w:jc w:val="both"/>
        <w:rPr>
          <w:sz w:val="26"/>
          <w:szCs w:val="26"/>
        </w:rPr>
      </w:pPr>
    </w:p>
    <w:p w14:paraId="01CD6D75" w14:textId="42C9B138"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604C22" w:rsidRPr="003428FB">
        <w:rPr>
          <w:sz w:val="26"/>
          <w:szCs w:val="26"/>
        </w:rPr>
        <w:t>ребовать от Заказчика прове</w:t>
      </w:r>
      <w:r w:rsidR="006119E8" w:rsidRPr="003428FB">
        <w:rPr>
          <w:sz w:val="26"/>
          <w:szCs w:val="26"/>
        </w:rPr>
        <w:t xml:space="preserve">сти приемку </w:t>
      </w:r>
      <w:r w:rsidR="00B911A5" w:rsidRPr="003428FB">
        <w:rPr>
          <w:sz w:val="26"/>
          <w:szCs w:val="26"/>
        </w:rPr>
        <w:t>У</w:t>
      </w:r>
      <w:r w:rsidR="006119E8" w:rsidRPr="003428FB">
        <w:rPr>
          <w:sz w:val="26"/>
          <w:szCs w:val="26"/>
        </w:rPr>
        <w:t>слуг в порядке и в сроки, предусмотренные</w:t>
      </w:r>
      <w:r w:rsidR="00604C22" w:rsidRPr="003428FB">
        <w:rPr>
          <w:sz w:val="26"/>
          <w:szCs w:val="26"/>
        </w:rPr>
        <w:t xml:space="preserve"> </w:t>
      </w:r>
      <w:r w:rsidR="00A87F7C" w:rsidRPr="003428FB">
        <w:rPr>
          <w:sz w:val="26"/>
          <w:szCs w:val="26"/>
        </w:rPr>
        <w:t>Договор</w:t>
      </w:r>
      <w:r w:rsidR="00604C22" w:rsidRPr="003428FB">
        <w:rPr>
          <w:sz w:val="26"/>
          <w:szCs w:val="26"/>
        </w:rPr>
        <w:t>ом;</w:t>
      </w:r>
    </w:p>
    <w:p w14:paraId="40ECC518" w14:textId="4EA08470"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604C22" w:rsidRPr="003428FB">
        <w:rPr>
          <w:sz w:val="26"/>
          <w:szCs w:val="26"/>
        </w:rPr>
        <w:t xml:space="preserve">ребовать </w:t>
      </w:r>
      <w:r w:rsidR="00AB3033" w:rsidRPr="003428FB">
        <w:rPr>
          <w:sz w:val="26"/>
          <w:szCs w:val="26"/>
        </w:rPr>
        <w:t xml:space="preserve">от Заказчика </w:t>
      </w:r>
      <w:r w:rsidR="00604C22" w:rsidRPr="003428FB">
        <w:rPr>
          <w:sz w:val="26"/>
          <w:szCs w:val="26"/>
        </w:rPr>
        <w:t xml:space="preserve">своевременной оплаты на условиях, установленных </w:t>
      </w:r>
      <w:r w:rsidR="00A87F7C" w:rsidRPr="003428FB">
        <w:rPr>
          <w:sz w:val="26"/>
          <w:szCs w:val="26"/>
        </w:rPr>
        <w:t>Договор</w:t>
      </w:r>
      <w:r w:rsidR="00604C22" w:rsidRPr="003428FB">
        <w:rPr>
          <w:sz w:val="26"/>
          <w:szCs w:val="26"/>
        </w:rPr>
        <w:t xml:space="preserve">ом, надлежащим образом оказанных и принятых Заказчиком </w:t>
      </w:r>
      <w:r w:rsidR="00B911A5" w:rsidRPr="003428FB">
        <w:rPr>
          <w:sz w:val="26"/>
          <w:szCs w:val="26"/>
        </w:rPr>
        <w:t>У</w:t>
      </w:r>
      <w:r w:rsidR="00604C22" w:rsidRPr="003428FB">
        <w:rPr>
          <w:sz w:val="26"/>
          <w:szCs w:val="26"/>
        </w:rPr>
        <w:t>слуг;</w:t>
      </w:r>
    </w:p>
    <w:p w14:paraId="56520E46" w14:textId="7F05A762"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B911A5" w:rsidRPr="003428FB">
        <w:rPr>
          <w:sz w:val="26"/>
          <w:szCs w:val="26"/>
        </w:rPr>
        <w:t>ребовать возмещения убытков, уплаты неустоек (штрафов, пеней) в соответствии с Договором;</w:t>
      </w:r>
    </w:p>
    <w:p w14:paraId="24FA7B22" w14:textId="16F34D9F" w:rsidR="001F6F45" w:rsidRPr="007B56D7" w:rsidRDefault="00C8636A" w:rsidP="00202835">
      <w:pPr>
        <w:pStyle w:val="aa"/>
        <w:numPr>
          <w:ilvl w:val="2"/>
          <w:numId w:val="22"/>
        </w:numPr>
        <w:spacing w:line="276" w:lineRule="auto"/>
        <w:ind w:left="426" w:right="140" w:hanging="426"/>
        <w:jc w:val="both"/>
        <w:rPr>
          <w:sz w:val="26"/>
          <w:szCs w:val="26"/>
        </w:rPr>
      </w:pPr>
      <w:r w:rsidRPr="007B56D7">
        <w:rPr>
          <w:sz w:val="26"/>
          <w:szCs w:val="26"/>
        </w:rPr>
        <w:t>Д</w:t>
      </w:r>
      <w:r w:rsidR="001F6F45" w:rsidRPr="007B56D7">
        <w:rPr>
          <w:sz w:val="26"/>
          <w:szCs w:val="26"/>
        </w:rPr>
        <w:t xml:space="preserve">ля обеспечения предоставления ЗАКАЗЧИКУ программных модулей (АРМов), </w:t>
      </w:r>
      <w:r w:rsidR="00711F90" w:rsidRPr="007B56D7">
        <w:rPr>
          <w:sz w:val="26"/>
          <w:szCs w:val="26"/>
        </w:rPr>
        <w:t>а</w:t>
      </w:r>
      <w:r w:rsidR="001F6F45" w:rsidRPr="007B56D7">
        <w:rPr>
          <w:sz w:val="26"/>
          <w:szCs w:val="26"/>
        </w:rPr>
        <w:t xml:space="preserve"> равно обеспечения работоспособности Системы, в том числе, в части организации защищенных каналов связи, доработки/модификации программного обеспечения (АРМов) в целях выполнения условий Технического задания и выполнения иных сопутствующих операций, связанных с оказанием ИСПОЛНИТЕЛЕМ услуг в рамках настоящего Договора, привлекать третьих лиц, заключая с ними договоры в соответствии с действующим законодательством РФ. ИСПОЛНИТЕЛЬ вправе самостоятельно определять условия договоров с третьими лицами, а также порядок взаимодействия с ними. ИСПОЛНИТЕЛЬ несет ответственность перед ЗАКАЗЧИКОМ за действия привлеченных ИСПОЛНИТЕЛЕМ третьих лиц;</w:t>
      </w:r>
    </w:p>
    <w:p w14:paraId="385289D0" w14:textId="0EF57959" w:rsidR="00604C22" w:rsidRPr="003428FB" w:rsidRDefault="00C8636A" w:rsidP="00202835">
      <w:pPr>
        <w:pStyle w:val="aa"/>
        <w:numPr>
          <w:ilvl w:val="2"/>
          <w:numId w:val="22"/>
        </w:numPr>
        <w:spacing w:line="276" w:lineRule="auto"/>
        <w:ind w:left="426" w:right="140" w:hanging="426"/>
        <w:jc w:val="both"/>
        <w:rPr>
          <w:sz w:val="26"/>
          <w:szCs w:val="26"/>
        </w:rPr>
      </w:pPr>
      <w:r w:rsidRPr="007B56D7">
        <w:rPr>
          <w:sz w:val="26"/>
          <w:szCs w:val="26"/>
        </w:rPr>
        <w:t>О</w:t>
      </w:r>
      <w:r w:rsidR="00B306B7" w:rsidRPr="007B56D7">
        <w:rPr>
          <w:sz w:val="26"/>
          <w:szCs w:val="26"/>
        </w:rPr>
        <w:t xml:space="preserve">существлять </w:t>
      </w:r>
      <w:r w:rsidR="006119E8" w:rsidRPr="007B56D7">
        <w:rPr>
          <w:sz w:val="26"/>
          <w:szCs w:val="26"/>
        </w:rPr>
        <w:t>иные права</w:t>
      </w:r>
      <w:r w:rsidR="006119E8" w:rsidRPr="003428FB">
        <w:rPr>
          <w:sz w:val="26"/>
          <w:szCs w:val="26"/>
        </w:rPr>
        <w:t>,</w:t>
      </w:r>
      <w:r w:rsidR="00604C22" w:rsidRPr="003428FB">
        <w:rPr>
          <w:sz w:val="26"/>
          <w:szCs w:val="26"/>
        </w:rPr>
        <w:t xml:space="preserve"> </w:t>
      </w:r>
      <w:r w:rsidR="00B306B7" w:rsidRPr="003428FB">
        <w:rPr>
          <w:sz w:val="26"/>
          <w:szCs w:val="26"/>
        </w:rPr>
        <w:t>предусмотренные</w:t>
      </w:r>
      <w:r w:rsidR="006119E8" w:rsidRPr="003428FB">
        <w:rPr>
          <w:sz w:val="26"/>
          <w:szCs w:val="26"/>
        </w:rPr>
        <w:t xml:space="preserve"> </w:t>
      </w:r>
      <w:r w:rsidR="00A87F7C" w:rsidRPr="003428FB">
        <w:rPr>
          <w:sz w:val="26"/>
          <w:szCs w:val="26"/>
        </w:rPr>
        <w:t>Договор</w:t>
      </w:r>
      <w:r w:rsidR="00604C22" w:rsidRPr="003428FB">
        <w:rPr>
          <w:sz w:val="26"/>
          <w:szCs w:val="26"/>
        </w:rPr>
        <w:t>ом.</w:t>
      </w:r>
    </w:p>
    <w:p w14:paraId="517DCED2" w14:textId="77777777" w:rsidR="00771F06" w:rsidRPr="003428FB" w:rsidRDefault="00771F06" w:rsidP="00202835">
      <w:pPr>
        <w:spacing w:line="276" w:lineRule="auto"/>
        <w:ind w:left="426" w:right="140" w:hanging="426"/>
        <w:jc w:val="both"/>
        <w:rPr>
          <w:sz w:val="26"/>
          <w:szCs w:val="26"/>
        </w:rPr>
      </w:pPr>
    </w:p>
    <w:p w14:paraId="62743B75" w14:textId="77777777" w:rsidR="00D74E78" w:rsidRPr="003428FB" w:rsidRDefault="00EF2331" w:rsidP="00202835">
      <w:pPr>
        <w:pStyle w:val="aa"/>
        <w:numPr>
          <w:ilvl w:val="1"/>
          <w:numId w:val="22"/>
        </w:numPr>
        <w:spacing w:line="276" w:lineRule="auto"/>
        <w:ind w:left="426" w:right="140" w:hanging="426"/>
        <w:jc w:val="both"/>
        <w:rPr>
          <w:sz w:val="26"/>
          <w:szCs w:val="26"/>
        </w:rPr>
      </w:pPr>
      <w:r w:rsidRPr="003428FB">
        <w:rPr>
          <w:sz w:val="26"/>
          <w:szCs w:val="26"/>
        </w:rPr>
        <w:t>Заказчик</w:t>
      </w:r>
      <w:r w:rsidR="00604C22" w:rsidRPr="003428FB">
        <w:rPr>
          <w:sz w:val="26"/>
          <w:szCs w:val="26"/>
        </w:rPr>
        <w:t>:</w:t>
      </w:r>
    </w:p>
    <w:p w14:paraId="2019EA4C" w14:textId="77777777" w:rsidR="00771F06" w:rsidRPr="003428FB" w:rsidRDefault="00771F06" w:rsidP="00202835">
      <w:pPr>
        <w:pStyle w:val="aa"/>
        <w:spacing w:line="276" w:lineRule="auto"/>
        <w:ind w:left="426" w:right="140" w:hanging="426"/>
        <w:jc w:val="both"/>
        <w:rPr>
          <w:sz w:val="26"/>
          <w:szCs w:val="26"/>
        </w:rPr>
      </w:pPr>
    </w:p>
    <w:p w14:paraId="1D3E2394"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Обязан использовать информацию, содержащуюся в Системе, строго для целей приема денежных средств в Пунктах приема Платежей ЗАКАЗЧИКА и обеспечивать конфиденциальность полученной из Системы и переданной в Систему ЗАКАЗЧИКА информации, а также информации о логине и пароле, ЗАКАЗЧИК не вправе передавать, опубликовывать, распространять любым способом указанную в настоящем пункте информацию. </w:t>
      </w:r>
    </w:p>
    <w:p w14:paraId="73E7A08E"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Обязан уведомить ИСПОЛНИТЕЛЯ любым из доступных способов с последующим подтверждением официальным письмом о нарушениях в работе Системы, нарушениях в Системе, вызванных действиями третьих лиц и иных нарушениях, обнаруженных ЗАКАЗЧИКОМ при работе с Системой.</w:t>
      </w:r>
    </w:p>
    <w:p w14:paraId="180765D8"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Признает и соглашается с тем, что работа ЗАКАЗЧИКА в Системе, осуществляемая при условии успешного входа в Систему через АРМ путем </w:t>
      </w:r>
      <w:r w:rsidRPr="003428FB">
        <w:rPr>
          <w:bCs/>
          <w:sz w:val="26"/>
          <w:szCs w:val="26"/>
        </w:rPr>
        <w:lastRenderedPageBreak/>
        <w:t>ввода логина и пароля является подтверждением того, что все операции, совершенные через такой АРМ и зарегистрированные в Системе, являются операциями самого ЗАКАЗЧИКА, по которым ЗАКАЗЧИК несет ответственность.</w:t>
      </w:r>
    </w:p>
    <w:p w14:paraId="6EDAC57D"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Вправе получать у ИСПОЛНИТЕЛЯ консультации по вопросам работы с Системой. </w:t>
      </w:r>
    </w:p>
    <w:p w14:paraId="59D74B30" w14:textId="77777777" w:rsidR="00D74E78" w:rsidRPr="003428FB" w:rsidRDefault="00D74E78" w:rsidP="00202835">
      <w:pPr>
        <w:pStyle w:val="aa"/>
        <w:numPr>
          <w:ilvl w:val="2"/>
          <w:numId w:val="22"/>
        </w:numPr>
        <w:spacing w:line="276" w:lineRule="auto"/>
        <w:ind w:left="426" w:right="140" w:hanging="426"/>
        <w:jc w:val="both"/>
        <w:rPr>
          <w:sz w:val="26"/>
          <w:szCs w:val="26"/>
        </w:rPr>
      </w:pPr>
      <w:r w:rsidRPr="003428FB">
        <w:rPr>
          <w:sz w:val="26"/>
          <w:szCs w:val="26"/>
        </w:rPr>
        <w:t>Обязуется соблюдать следующие условия при использовании переданного ИСПОЛНИТЕЛЕМ</w:t>
      </w:r>
      <w:r w:rsidR="00E87385" w:rsidRPr="003428FB">
        <w:rPr>
          <w:sz w:val="26"/>
          <w:szCs w:val="26"/>
        </w:rPr>
        <w:t>, а равно третьим лицом, привлекаемым ИСПОЛНИТЕЛЕМ к выполнению настоящего Договора,</w:t>
      </w:r>
      <w:r w:rsidRPr="003428FB">
        <w:rPr>
          <w:b/>
          <w:bCs/>
          <w:sz w:val="26"/>
          <w:szCs w:val="26"/>
        </w:rPr>
        <w:t xml:space="preserve"> </w:t>
      </w:r>
      <w:r w:rsidRPr="003428FB">
        <w:rPr>
          <w:sz w:val="26"/>
          <w:szCs w:val="26"/>
        </w:rPr>
        <w:t xml:space="preserve">программного обеспечения: </w:t>
      </w:r>
    </w:p>
    <w:p w14:paraId="336C572A" w14:textId="77777777" w:rsidR="00D74E78" w:rsidRPr="003428FB" w:rsidRDefault="00D74E78" w:rsidP="00202835">
      <w:pPr>
        <w:spacing w:line="276" w:lineRule="auto"/>
        <w:ind w:left="426" w:right="140" w:hanging="426"/>
        <w:jc w:val="both"/>
        <w:rPr>
          <w:sz w:val="26"/>
          <w:szCs w:val="26"/>
        </w:rPr>
      </w:pPr>
      <w:r w:rsidRPr="003428FB">
        <w:rPr>
          <w:sz w:val="26"/>
          <w:szCs w:val="26"/>
        </w:rPr>
        <w:tab/>
        <w:t xml:space="preserve">а) не вносить в программное обеспечение какие-либо изменения и не совершать в отношении программного обеспечения действий, способных привести к изменениям в нем; </w:t>
      </w:r>
    </w:p>
    <w:p w14:paraId="5E58C138" w14:textId="77777777" w:rsidR="00D74E78" w:rsidRPr="003428FB" w:rsidRDefault="00D74E78" w:rsidP="00202835">
      <w:pPr>
        <w:ind w:left="426" w:hanging="426"/>
        <w:jc w:val="both"/>
        <w:rPr>
          <w:sz w:val="26"/>
          <w:szCs w:val="26"/>
        </w:rPr>
      </w:pPr>
      <w:r w:rsidRPr="003428FB">
        <w:rPr>
          <w:sz w:val="26"/>
          <w:szCs w:val="26"/>
        </w:rPr>
        <w:tab/>
        <w:t xml:space="preserve">б) не вправе передавать программное обеспечение любым третьим лицам и раскрывать информацию о нем; </w:t>
      </w:r>
    </w:p>
    <w:p w14:paraId="0DF96ED1" w14:textId="77777777" w:rsidR="00D74E78" w:rsidRPr="003428FB" w:rsidRDefault="00D74E78" w:rsidP="00202835">
      <w:pPr>
        <w:ind w:left="426" w:hanging="426"/>
        <w:jc w:val="both"/>
        <w:rPr>
          <w:sz w:val="26"/>
          <w:szCs w:val="26"/>
        </w:rPr>
      </w:pPr>
      <w:r w:rsidRPr="003428FB">
        <w:rPr>
          <w:sz w:val="26"/>
          <w:szCs w:val="26"/>
        </w:rPr>
        <w:tab/>
        <w:t>в) не использовать программное обеспечение в целях, не связанных с исполнением Договором и деятельности в Системе;</w:t>
      </w:r>
    </w:p>
    <w:p w14:paraId="351D09DD" w14:textId="7A3D01BA" w:rsidR="00D74E78" w:rsidRPr="003428FB" w:rsidRDefault="00D74E78" w:rsidP="00202835">
      <w:pPr>
        <w:ind w:left="426" w:hanging="426"/>
        <w:jc w:val="both"/>
        <w:rPr>
          <w:sz w:val="26"/>
          <w:szCs w:val="26"/>
        </w:rPr>
      </w:pPr>
      <w:r w:rsidRPr="003428FB">
        <w:rPr>
          <w:sz w:val="26"/>
          <w:szCs w:val="26"/>
        </w:rPr>
        <w:t xml:space="preserve">   </w:t>
      </w:r>
      <w:r w:rsidR="00C8636A">
        <w:rPr>
          <w:sz w:val="26"/>
          <w:szCs w:val="26"/>
        </w:rPr>
        <w:t xml:space="preserve">    </w:t>
      </w:r>
      <w:r w:rsidRPr="003428FB">
        <w:rPr>
          <w:sz w:val="26"/>
          <w:szCs w:val="26"/>
        </w:rPr>
        <w:t xml:space="preserve">  г) после прекращения срока действия настоящего Договора, ЗАКАЗЧИК обязан прекратить использование программного обеспечения. </w:t>
      </w:r>
    </w:p>
    <w:p w14:paraId="36103721" w14:textId="77777777" w:rsidR="00D74E78" w:rsidRPr="003428FB" w:rsidRDefault="00D74E78" w:rsidP="00202835">
      <w:pPr>
        <w:pStyle w:val="aa"/>
        <w:numPr>
          <w:ilvl w:val="2"/>
          <w:numId w:val="22"/>
        </w:numPr>
        <w:spacing w:line="276" w:lineRule="auto"/>
        <w:ind w:left="426" w:right="140" w:hanging="426"/>
        <w:jc w:val="both"/>
        <w:rPr>
          <w:bCs/>
          <w:sz w:val="26"/>
          <w:szCs w:val="26"/>
        </w:rPr>
      </w:pPr>
      <w:r w:rsidRPr="003428FB">
        <w:rPr>
          <w:bCs/>
          <w:sz w:val="26"/>
          <w:szCs w:val="26"/>
        </w:rPr>
        <w:t xml:space="preserve">ЗАКАЗЧИК самостоятельно устанавливает необходимое количество экземпляров АРМа в Пунктах приема Платежей. ЗАКАЗЧИК не вправе расценивать получение программного обеспечения (АРМов), как предоставление каких-либо прав, помимо, предусмотренных настоящим Договором. </w:t>
      </w:r>
      <w:r w:rsidR="00F56E3C" w:rsidRPr="003428FB">
        <w:rPr>
          <w:bCs/>
          <w:sz w:val="26"/>
          <w:szCs w:val="26"/>
        </w:rPr>
        <w:t xml:space="preserve">ЗАКАЗЧИК не вправе расценивать получение программного обеспечения (ПО) от ИСПОЛНИТЕЛЯ либо от третьего лица, привлеченного ИСПОЛНИТЕЛЕМ к выполнению настоящего Договора, как предоставление каких-либо прав, помимо, предусмотренных настоящим Договором. ЗАКАЗЧИК признает, что ПО и все его части, исправления, расширения, обновления, адаптации, модификации, и любые другие материалы, предоставленные ЗАКАЗЧИКУ в рамках настоящего Договора, предоставляются ЗАКАЗЧИКУ исключительно для использования в рамках настоящего Договора, на условиях конфиденциальности. </w:t>
      </w:r>
      <w:r w:rsidRPr="003428FB">
        <w:rPr>
          <w:bCs/>
          <w:sz w:val="26"/>
          <w:szCs w:val="26"/>
        </w:rPr>
        <w:t>Вправе в любой момент действия Договора отозвать регистрацию Поставщика услуг в Системе, направив соответствующую заявку в произвольной форме в адрес ИСПОЛНИТЕЛЯ. ЗАКАЗЧИК направляет на почтовый адрес ИСПОЛНИТЕЛЯ почтовым отправлением заявку в форме официального уведомления, подписанного уполномоченным лицом ЗАКАЗЧИКА.</w:t>
      </w:r>
    </w:p>
    <w:p w14:paraId="271FD0A5" w14:textId="77777777" w:rsidR="00D74E78" w:rsidRPr="00A10686" w:rsidRDefault="00D74E78" w:rsidP="00202835">
      <w:pPr>
        <w:pStyle w:val="aa"/>
        <w:numPr>
          <w:ilvl w:val="2"/>
          <w:numId w:val="22"/>
        </w:numPr>
        <w:spacing w:line="276" w:lineRule="auto"/>
        <w:ind w:left="426" w:right="140" w:hanging="426"/>
        <w:jc w:val="both"/>
        <w:rPr>
          <w:bCs/>
          <w:sz w:val="26"/>
          <w:szCs w:val="26"/>
        </w:rPr>
      </w:pPr>
      <w:r w:rsidRPr="00A10686">
        <w:rPr>
          <w:bCs/>
          <w:sz w:val="26"/>
          <w:szCs w:val="26"/>
        </w:rPr>
        <w:t xml:space="preserve">ЗАКАЗЧИК обязуется самостоятельно и за свой счет, в том числе путем заключения договоров (сделок) с третьими лицами о предоставлении прав на программное обеспечение или иных договоров, в случае необходимости, установить программно-аппаратные комплексы, необходимые и достаточные для подключения программных модулей (АРМов), </w:t>
      </w:r>
      <w:r w:rsidRPr="00A10686">
        <w:rPr>
          <w:bCs/>
          <w:sz w:val="26"/>
          <w:szCs w:val="26"/>
        </w:rPr>
        <w:lastRenderedPageBreak/>
        <w:t>полученных от ИСПОЛНИТЕЛЯ</w:t>
      </w:r>
      <w:r w:rsidR="00D34009" w:rsidRPr="00A10686">
        <w:rPr>
          <w:bCs/>
          <w:sz w:val="26"/>
          <w:szCs w:val="26"/>
        </w:rPr>
        <w:t xml:space="preserve"> либо от третьего лица, привлекаемого ИСПОЛНИТЕЛЕМ к выполнению настоящего Договора</w:t>
      </w:r>
      <w:r w:rsidRPr="00A10686">
        <w:rPr>
          <w:bCs/>
          <w:sz w:val="26"/>
          <w:szCs w:val="26"/>
        </w:rPr>
        <w:t xml:space="preserve"> к работе в Системе на условиях, установленных Техническим заданием. Программно-аппаратные комплексы ЗАКАЗЧИКА должны удовлетворять техническим характеристикам, изложенным в Приложении №6 к Техническому заданию.</w:t>
      </w:r>
    </w:p>
    <w:p w14:paraId="0A9413C0" w14:textId="77777777" w:rsidR="00604C22" w:rsidRPr="003428FB" w:rsidRDefault="00D6235E" w:rsidP="00202835">
      <w:pPr>
        <w:pStyle w:val="aa"/>
        <w:numPr>
          <w:ilvl w:val="2"/>
          <w:numId w:val="22"/>
        </w:numPr>
        <w:spacing w:line="276" w:lineRule="auto"/>
        <w:ind w:left="426" w:right="140" w:hanging="426"/>
        <w:jc w:val="both"/>
        <w:rPr>
          <w:sz w:val="26"/>
          <w:szCs w:val="26"/>
        </w:rPr>
      </w:pPr>
      <w:r w:rsidRPr="003428FB">
        <w:rPr>
          <w:sz w:val="26"/>
          <w:szCs w:val="26"/>
        </w:rPr>
        <w:t xml:space="preserve">Заказчик обязан </w:t>
      </w:r>
      <w:r w:rsidR="00604C22" w:rsidRPr="003428FB">
        <w:rPr>
          <w:sz w:val="26"/>
          <w:szCs w:val="26"/>
        </w:rPr>
        <w:t>обеспечить своев</w:t>
      </w:r>
      <w:r w:rsidR="006119E8" w:rsidRPr="003428FB">
        <w:rPr>
          <w:sz w:val="26"/>
          <w:szCs w:val="26"/>
        </w:rPr>
        <w:t>ременную приемку и оплату Услуг</w:t>
      </w:r>
      <w:r w:rsidR="00B36933" w:rsidRPr="003428FB">
        <w:rPr>
          <w:sz w:val="26"/>
          <w:szCs w:val="26"/>
        </w:rPr>
        <w:t xml:space="preserve"> </w:t>
      </w:r>
      <w:r w:rsidR="00604C22" w:rsidRPr="003428FB">
        <w:rPr>
          <w:sz w:val="26"/>
          <w:szCs w:val="26"/>
        </w:rPr>
        <w:t xml:space="preserve">надлежащего качества в порядке и сроки, предусмотренные </w:t>
      </w:r>
      <w:r w:rsidR="00A87F7C" w:rsidRPr="003428FB">
        <w:rPr>
          <w:sz w:val="26"/>
          <w:szCs w:val="26"/>
        </w:rPr>
        <w:t>Договор</w:t>
      </w:r>
      <w:r w:rsidR="00FE59D7" w:rsidRPr="003428FB">
        <w:rPr>
          <w:sz w:val="26"/>
          <w:szCs w:val="26"/>
        </w:rPr>
        <w:t>ом;</w:t>
      </w:r>
    </w:p>
    <w:p w14:paraId="6DC65D00" w14:textId="77777777" w:rsidR="00FE59D7" w:rsidRPr="003428FB" w:rsidRDefault="00D6235E" w:rsidP="00202835">
      <w:pPr>
        <w:pStyle w:val="aa"/>
        <w:numPr>
          <w:ilvl w:val="2"/>
          <w:numId w:val="22"/>
        </w:numPr>
        <w:spacing w:line="276" w:lineRule="auto"/>
        <w:ind w:left="426" w:right="140" w:hanging="426"/>
        <w:jc w:val="both"/>
        <w:rPr>
          <w:sz w:val="26"/>
          <w:szCs w:val="26"/>
        </w:rPr>
      </w:pPr>
      <w:r w:rsidRPr="003428FB">
        <w:rPr>
          <w:sz w:val="26"/>
          <w:szCs w:val="26"/>
        </w:rPr>
        <w:t xml:space="preserve">Заказчик обязан </w:t>
      </w:r>
      <w:r w:rsidR="00D80FC7" w:rsidRPr="003428FB">
        <w:rPr>
          <w:sz w:val="26"/>
          <w:szCs w:val="26"/>
        </w:rPr>
        <w:t>в</w:t>
      </w:r>
      <w:r w:rsidR="00FE59D7" w:rsidRPr="003428FB">
        <w:rPr>
          <w:sz w:val="26"/>
          <w:szCs w:val="26"/>
        </w:rPr>
        <w:t xml:space="preserve"> соответствии со сведениями, предоставленными Исполнителем, оформлять работникам Исполнителя соответствующие разрешительные документы на проезд</w:t>
      </w:r>
      <w:r w:rsidR="006168A7" w:rsidRPr="003428FB">
        <w:rPr>
          <w:sz w:val="26"/>
          <w:szCs w:val="26"/>
        </w:rPr>
        <w:t xml:space="preserve"> </w:t>
      </w:r>
      <w:r w:rsidR="00AB3033" w:rsidRPr="003428FB">
        <w:rPr>
          <w:sz w:val="26"/>
          <w:szCs w:val="26"/>
        </w:rPr>
        <w:t>и (или)</w:t>
      </w:r>
      <w:r w:rsidR="006168A7" w:rsidRPr="003428FB">
        <w:rPr>
          <w:sz w:val="26"/>
          <w:szCs w:val="26"/>
        </w:rPr>
        <w:t xml:space="preserve"> проход</w:t>
      </w:r>
      <w:r w:rsidR="00FE59D7" w:rsidRPr="003428FB">
        <w:rPr>
          <w:sz w:val="26"/>
          <w:szCs w:val="26"/>
        </w:rPr>
        <w:t xml:space="preserve"> на территорию Заказчика к месту оказания Услуг (при необходимости);</w:t>
      </w:r>
    </w:p>
    <w:p w14:paraId="6DEAC84D" w14:textId="77777777" w:rsidR="00C14D50" w:rsidRPr="003428FB" w:rsidRDefault="00D6235E" w:rsidP="00202835">
      <w:pPr>
        <w:pStyle w:val="aa"/>
        <w:numPr>
          <w:ilvl w:val="2"/>
          <w:numId w:val="22"/>
        </w:numPr>
        <w:tabs>
          <w:tab w:val="left" w:pos="851"/>
        </w:tabs>
        <w:spacing w:line="276" w:lineRule="auto"/>
        <w:ind w:left="426" w:right="140" w:hanging="426"/>
        <w:jc w:val="both"/>
        <w:rPr>
          <w:sz w:val="26"/>
          <w:szCs w:val="26"/>
        </w:rPr>
      </w:pPr>
      <w:r w:rsidRPr="003428FB">
        <w:rPr>
          <w:sz w:val="26"/>
          <w:szCs w:val="26"/>
        </w:rPr>
        <w:t xml:space="preserve">Заказчик обязан </w:t>
      </w:r>
      <w:r w:rsidR="00C14D50" w:rsidRPr="003428FB">
        <w:rPr>
          <w:sz w:val="26"/>
          <w:szCs w:val="26"/>
        </w:rPr>
        <w:t>обеспечить сохранность конфиденциальной информации Исполнителя, ставшей известной Заказчику в ходе оказания Услуг по Договору;</w:t>
      </w:r>
    </w:p>
    <w:p w14:paraId="63132330" w14:textId="77777777" w:rsidR="00604C22" w:rsidRPr="003428FB" w:rsidRDefault="00D6235E" w:rsidP="00202835">
      <w:pPr>
        <w:pStyle w:val="aa"/>
        <w:numPr>
          <w:ilvl w:val="2"/>
          <w:numId w:val="22"/>
        </w:numPr>
        <w:tabs>
          <w:tab w:val="left" w:pos="851"/>
        </w:tabs>
        <w:spacing w:line="276" w:lineRule="auto"/>
        <w:ind w:left="426" w:right="140" w:hanging="426"/>
        <w:jc w:val="both"/>
        <w:rPr>
          <w:sz w:val="26"/>
          <w:szCs w:val="26"/>
        </w:rPr>
      </w:pPr>
      <w:r w:rsidRPr="003428FB">
        <w:rPr>
          <w:sz w:val="26"/>
          <w:szCs w:val="26"/>
        </w:rPr>
        <w:t xml:space="preserve">Заказчик обязан </w:t>
      </w:r>
      <w:r w:rsidR="00573C43" w:rsidRPr="003428FB">
        <w:rPr>
          <w:sz w:val="26"/>
          <w:szCs w:val="26"/>
        </w:rPr>
        <w:t xml:space="preserve">выполнять иные обязанности, предусмотренные </w:t>
      </w:r>
      <w:r w:rsidR="00A87F7C" w:rsidRPr="003428FB">
        <w:rPr>
          <w:sz w:val="26"/>
          <w:szCs w:val="26"/>
        </w:rPr>
        <w:t>Договор</w:t>
      </w:r>
      <w:r w:rsidR="00573C43" w:rsidRPr="003428FB">
        <w:rPr>
          <w:sz w:val="26"/>
          <w:szCs w:val="26"/>
        </w:rPr>
        <w:t>ом.</w:t>
      </w:r>
    </w:p>
    <w:p w14:paraId="7039D3F5" w14:textId="77777777" w:rsidR="00810405" w:rsidRPr="003428FB" w:rsidRDefault="00810405" w:rsidP="00202835">
      <w:pPr>
        <w:pStyle w:val="aa"/>
        <w:tabs>
          <w:tab w:val="left" w:pos="851"/>
        </w:tabs>
        <w:spacing w:line="276" w:lineRule="auto"/>
        <w:ind w:left="426" w:right="140" w:hanging="426"/>
        <w:jc w:val="both"/>
        <w:rPr>
          <w:sz w:val="26"/>
          <w:szCs w:val="26"/>
        </w:rPr>
      </w:pPr>
    </w:p>
    <w:p w14:paraId="758550F1" w14:textId="77777777" w:rsidR="00604C22" w:rsidRPr="003428FB" w:rsidRDefault="00604C22" w:rsidP="00202835">
      <w:pPr>
        <w:pStyle w:val="aa"/>
        <w:numPr>
          <w:ilvl w:val="1"/>
          <w:numId w:val="22"/>
        </w:numPr>
        <w:spacing w:line="276" w:lineRule="auto"/>
        <w:ind w:left="426" w:right="140" w:hanging="426"/>
        <w:jc w:val="both"/>
        <w:rPr>
          <w:sz w:val="26"/>
          <w:szCs w:val="26"/>
        </w:rPr>
      </w:pPr>
      <w:r w:rsidRPr="003428FB">
        <w:rPr>
          <w:sz w:val="26"/>
          <w:szCs w:val="26"/>
        </w:rPr>
        <w:t>Заказчик вправе:</w:t>
      </w:r>
    </w:p>
    <w:p w14:paraId="167F1FF8" w14:textId="77777777" w:rsidR="00810405" w:rsidRPr="003428FB" w:rsidRDefault="00810405" w:rsidP="00202835">
      <w:pPr>
        <w:pStyle w:val="aa"/>
        <w:spacing w:line="276" w:lineRule="auto"/>
        <w:ind w:left="426" w:right="140" w:hanging="426"/>
        <w:jc w:val="both"/>
        <w:rPr>
          <w:sz w:val="26"/>
          <w:szCs w:val="26"/>
        </w:rPr>
      </w:pPr>
    </w:p>
    <w:p w14:paraId="25FA2EA8" w14:textId="117837D5"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604C22" w:rsidRPr="003428FB">
        <w:rPr>
          <w:sz w:val="26"/>
          <w:szCs w:val="26"/>
        </w:rPr>
        <w:t xml:space="preserve">ребовать от Исполнителя надлежащего исполнения обязательств, установленных </w:t>
      </w:r>
      <w:r w:rsidR="00A87F7C" w:rsidRPr="003428FB">
        <w:rPr>
          <w:sz w:val="26"/>
          <w:szCs w:val="26"/>
        </w:rPr>
        <w:t>Договор</w:t>
      </w:r>
      <w:r w:rsidR="00604C22" w:rsidRPr="003428FB">
        <w:rPr>
          <w:sz w:val="26"/>
          <w:szCs w:val="26"/>
        </w:rPr>
        <w:t>ом;</w:t>
      </w:r>
    </w:p>
    <w:p w14:paraId="09DCBA67" w14:textId="4C029236"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604C22" w:rsidRPr="003428FB">
        <w:rPr>
          <w:sz w:val="26"/>
          <w:szCs w:val="26"/>
        </w:rPr>
        <w:t xml:space="preserve">ребовать от Исполнителя своевременного устранения </w:t>
      </w:r>
      <w:r w:rsidR="00B36933" w:rsidRPr="003428FB">
        <w:rPr>
          <w:sz w:val="26"/>
          <w:szCs w:val="26"/>
        </w:rPr>
        <w:t xml:space="preserve">недостатков </w:t>
      </w:r>
      <w:r w:rsidR="00AB3033" w:rsidRPr="003428FB">
        <w:rPr>
          <w:sz w:val="26"/>
          <w:szCs w:val="26"/>
        </w:rPr>
        <w:t xml:space="preserve">в оказанных </w:t>
      </w:r>
      <w:r w:rsidR="006119E8" w:rsidRPr="003428FB">
        <w:rPr>
          <w:sz w:val="26"/>
          <w:szCs w:val="26"/>
        </w:rPr>
        <w:t>У</w:t>
      </w:r>
      <w:r w:rsidR="00604C22" w:rsidRPr="003428FB">
        <w:rPr>
          <w:sz w:val="26"/>
          <w:szCs w:val="26"/>
        </w:rPr>
        <w:t>слуг</w:t>
      </w:r>
      <w:r w:rsidR="00AB3033" w:rsidRPr="003428FB">
        <w:rPr>
          <w:sz w:val="26"/>
          <w:szCs w:val="26"/>
        </w:rPr>
        <w:t>ах</w:t>
      </w:r>
      <w:r w:rsidR="00604C22" w:rsidRPr="003428FB">
        <w:rPr>
          <w:sz w:val="26"/>
          <w:szCs w:val="26"/>
        </w:rPr>
        <w:t>;</w:t>
      </w:r>
    </w:p>
    <w:p w14:paraId="73E7ACF3" w14:textId="19B0056D"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П</w:t>
      </w:r>
      <w:r w:rsidR="00604C22" w:rsidRPr="003428FB">
        <w:rPr>
          <w:sz w:val="26"/>
          <w:szCs w:val="26"/>
        </w:rPr>
        <w:t xml:space="preserve">роверять ход и качество </w:t>
      </w:r>
      <w:r w:rsidR="00730D70" w:rsidRPr="003428FB">
        <w:rPr>
          <w:sz w:val="26"/>
          <w:szCs w:val="26"/>
        </w:rPr>
        <w:t xml:space="preserve">исполнения </w:t>
      </w:r>
      <w:r w:rsidR="00604C22" w:rsidRPr="003428FB">
        <w:rPr>
          <w:sz w:val="26"/>
          <w:szCs w:val="26"/>
        </w:rPr>
        <w:t xml:space="preserve">Исполнителем условий </w:t>
      </w:r>
      <w:r w:rsidR="00A87F7C" w:rsidRPr="003428FB">
        <w:rPr>
          <w:sz w:val="26"/>
          <w:szCs w:val="26"/>
        </w:rPr>
        <w:t>Договор</w:t>
      </w:r>
      <w:r w:rsidR="00604C22" w:rsidRPr="003428FB">
        <w:rPr>
          <w:sz w:val="26"/>
          <w:szCs w:val="26"/>
        </w:rPr>
        <w:t>а;</w:t>
      </w:r>
    </w:p>
    <w:p w14:paraId="19E2D493" w14:textId="10CCD7FB" w:rsidR="006724A3" w:rsidRPr="003428FB" w:rsidRDefault="00C8636A" w:rsidP="00202835">
      <w:pPr>
        <w:pStyle w:val="aa"/>
        <w:numPr>
          <w:ilvl w:val="2"/>
          <w:numId w:val="22"/>
        </w:numPr>
        <w:spacing w:line="276" w:lineRule="auto"/>
        <w:ind w:left="426" w:right="140" w:hanging="426"/>
        <w:jc w:val="both"/>
        <w:rPr>
          <w:sz w:val="26"/>
          <w:szCs w:val="26"/>
        </w:rPr>
      </w:pPr>
      <w:r>
        <w:rPr>
          <w:sz w:val="26"/>
          <w:szCs w:val="26"/>
        </w:rPr>
        <w:t>О</w:t>
      </w:r>
      <w:r w:rsidR="006724A3" w:rsidRPr="003428FB">
        <w:rPr>
          <w:sz w:val="26"/>
          <w:szCs w:val="26"/>
        </w:rPr>
        <w:t>тказаться от исполнения Договора в любой момент при условии оплаты Исполнителю фактически понесенных расходов;</w:t>
      </w:r>
    </w:p>
    <w:p w14:paraId="2E01CD44" w14:textId="1D866033"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Т</w:t>
      </w:r>
      <w:r w:rsidR="00591600" w:rsidRPr="003428FB">
        <w:rPr>
          <w:sz w:val="26"/>
          <w:szCs w:val="26"/>
        </w:rPr>
        <w:t>ребовать возмещения убытков, уплаты неустоек (штрафов, пеней) в соответствии с Договором</w:t>
      </w:r>
      <w:r w:rsidR="00604C22" w:rsidRPr="003428FB">
        <w:rPr>
          <w:sz w:val="26"/>
          <w:szCs w:val="26"/>
        </w:rPr>
        <w:t>;</w:t>
      </w:r>
    </w:p>
    <w:p w14:paraId="162C7695" w14:textId="472537DA" w:rsidR="00591600" w:rsidRPr="003428FB" w:rsidRDefault="00C8636A" w:rsidP="00202835">
      <w:pPr>
        <w:pStyle w:val="aa"/>
        <w:numPr>
          <w:ilvl w:val="2"/>
          <w:numId w:val="22"/>
        </w:numPr>
        <w:spacing w:line="276" w:lineRule="auto"/>
        <w:ind w:left="426" w:right="140" w:hanging="426"/>
        <w:jc w:val="both"/>
        <w:rPr>
          <w:sz w:val="26"/>
          <w:szCs w:val="26"/>
        </w:rPr>
      </w:pPr>
      <w:r>
        <w:rPr>
          <w:sz w:val="26"/>
          <w:szCs w:val="26"/>
        </w:rPr>
        <w:t>О</w:t>
      </w:r>
      <w:r w:rsidR="00591600" w:rsidRPr="003428FB">
        <w:rPr>
          <w:sz w:val="26"/>
          <w:szCs w:val="26"/>
        </w:rPr>
        <w:t>тказаться от приемки и оплаты Услуг, не соответствующих условиям Договора;</w:t>
      </w:r>
    </w:p>
    <w:p w14:paraId="42CDF38B" w14:textId="79DC904A" w:rsidR="00C14D50" w:rsidRPr="003428FB" w:rsidRDefault="00C8636A" w:rsidP="00202835">
      <w:pPr>
        <w:pStyle w:val="aa"/>
        <w:numPr>
          <w:ilvl w:val="2"/>
          <w:numId w:val="22"/>
        </w:numPr>
        <w:spacing w:line="276" w:lineRule="auto"/>
        <w:ind w:left="426" w:right="140" w:hanging="426"/>
        <w:jc w:val="both"/>
        <w:rPr>
          <w:sz w:val="26"/>
          <w:szCs w:val="26"/>
        </w:rPr>
      </w:pPr>
      <w:r>
        <w:rPr>
          <w:sz w:val="26"/>
          <w:szCs w:val="26"/>
        </w:rPr>
        <w:t>П</w:t>
      </w:r>
      <w:r w:rsidR="00C14D50" w:rsidRPr="003428FB">
        <w:rPr>
          <w:sz w:val="26"/>
          <w:szCs w:val="26"/>
        </w:rPr>
        <w:t xml:space="preserve">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w:t>
      </w:r>
      <w:r w:rsidR="00F60DD8" w:rsidRPr="003428FB">
        <w:rPr>
          <w:sz w:val="26"/>
          <w:szCs w:val="26"/>
        </w:rPr>
        <w:t xml:space="preserve">условиям Договора, в том числе условиям Технического задания, иных приложений к Договору, а также положениям действующего законодательства </w:t>
      </w:r>
      <w:r w:rsidR="00F60DD8" w:rsidRPr="003428FB">
        <w:rPr>
          <w:bCs/>
          <w:sz w:val="26"/>
          <w:szCs w:val="26"/>
        </w:rPr>
        <w:t>Российской Федерации,</w:t>
      </w:r>
      <w:r w:rsidR="00F60DD8" w:rsidRPr="003428FB">
        <w:rPr>
          <w:sz w:val="26"/>
          <w:szCs w:val="26"/>
        </w:rPr>
        <w:t xml:space="preserve"> иных нормативных правовых актов Российской Федерации, иным обязательным правилам и требованиям</w:t>
      </w:r>
      <w:r w:rsidR="00C14D50" w:rsidRPr="003428FB">
        <w:rPr>
          <w:sz w:val="26"/>
          <w:szCs w:val="26"/>
        </w:rPr>
        <w:t>;</w:t>
      </w:r>
    </w:p>
    <w:p w14:paraId="7204E4EC" w14:textId="1D986EE1" w:rsidR="00604C22" w:rsidRPr="003428FB" w:rsidRDefault="00C8636A" w:rsidP="00202835">
      <w:pPr>
        <w:pStyle w:val="aa"/>
        <w:numPr>
          <w:ilvl w:val="2"/>
          <w:numId w:val="22"/>
        </w:numPr>
        <w:spacing w:line="276" w:lineRule="auto"/>
        <w:ind w:left="426" w:right="140" w:hanging="426"/>
        <w:jc w:val="both"/>
        <w:rPr>
          <w:sz w:val="26"/>
          <w:szCs w:val="26"/>
        </w:rPr>
      </w:pPr>
      <w:r>
        <w:rPr>
          <w:sz w:val="26"/>
          <w:szCs w:val="26"/>
        </w:rPr>
        <w:t>О</w:t>
      </w:r>
      <w:r w:rsidR="005B54E1" w:rsidRPr="003428FB">
        <w:rPr>
          <w:sz w:val="26"/>
          <w:szCs w:val="26"/>
        </w:rPr>
        <w:t xml:space="preserve">существлять </w:t>
      </w:r>
      <w:r w:rsidR="006119E8" w:rsidRPr="003428FB">
        <w:rPr>
          <w:sz w:val="26"/>
          <w:szCs w:val="26"/>
        </w:rPr>
        <w:t xml:space="preserve">иные права, </w:t>
      </w:r>
      <w:r w:rsidR="00541132" w:rsidRPr="003428FB">
        <w:rPr>
          <w:sz w:val="26"/>
          <w:szCs w:val="26"/>
        </w:rPr>
        <w:t xml:space="preserve">предусмотренные </w:t>
      </w:r>
      <w:r w:rsidR="00A87F7C" w:rsidRPr="003428FB">
        <w:rPr>
          <w:sz w:val="26"/>
          <w:szCs w:val="26"/>
        </w:rPr>
        <w:t>Договор</w:t>
      </w:r>
      <w:r w:rsidR="00604C22" w:rsidRPr="003428FB">
        <w:rPr>
          <w:sz w:val="26"/>
          <w:szCs w:val="26"/>
        </w:rPr>
        <w:t>ом.</w:t>
      </w:r>
    </w:p>
    <w:p w14:paraId="40CF323D" w14:textId="77777777" w:rsidR="00EC46C6" w:rsidRPr="003428FB" w:rsidRDefault="00EC46C6"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Качество Услуг</w:t>
      </w:r>
    </w:p>
    <w:p w14:paraId="67C7156A" w14:textId="77777777" w:rsidR="0074320A" w:rsidRPr="003428FB" w:rsidRDefault="0074320A" w:rsidP="00202835">
      <w:pPr>
        <w:pStyle w:val="aa"/>
        <w:numPr>
          <w:ilvl w:val="1"/>
          <w:numId w:val="22"/>
        </w:numPr>
        <w:spacing w:line="276" w:lineRule="auto"/>
        <w:ind w:left="426" w:right="140" w:hanging="426"/>
        <w:jc w:val="both"/>
        <w:rPr>
          <w:sz w:val="26"/>
          <w:szCs w:val="26"/>
        </w:rPr>
      </w:pPr>
      <w:r w:rsidRPr="003428FB">
        <w:rPr>
          <w:sz w:val="26"/>
          <w:szCs w:val="26"/>
        </w:rPr>
        <w:lastRenderedPageBreak/>
        <w:t>И</w:t>
      </w:r>
      <w:r w:rsidR="00541132" w:rsidRPr="003428FB">
        <w:rPr>
          <w:sz w:val="26"/>
          <w:szCs w:val="26"/>
        </w:rPr>
        <w:t>сполнитель гарантирует качество</w:t>
      </w:r>
      <w:r w:rsidR="006724A3" w:rsidRPr="003428FB">
        <w:rPr>
          <w:sz w:val="26"/>
          <w:szCs w:val="26"/>
        </w:rPr>
        <w:t xml:space="preserve"> оказываемых У</w:t>
      </w:r>
      <w:r w:rsidRPr="003428FB">
        <w:rPr>
          <w:sz w:val="26"/>
          <w:szCs w:val="26"/>
        </w:rPr>
        <w:t xml:space="preserve">слуг в соответствии с </w:t>
      </w:r>
      <w:r w:rsidR="006724A3" w:rsidRPr="003428FB">
        <w:rPr>
          <w:sz w:val="26"/>
          <w:szCs w:val="26"/>
        </w:rPr>
        <w:t>условиями Договора</w:t>
      </w:r>
      <w:r w:rsidR="00AB3033" w:rsidRPr="003428FB">
        <w:rPr>
          <w:sz w:val="26"/>
          <w:szCs w:val="26"/>
        </w:rPr>
        <w:t>, включая Т</w:t>
      </w:r>
      <w:r w:rsidR="006724A3" w:rsidRPr="003428FB">
        <w:rPr>
          <w:sz w:val="26"/>
          <w:szCs w:val="26"/>
        </w:rPr>
        <w:t>ехническо</w:t>
      </w:r>
      <w:r w:rsidR="00AB3033" w:rsidRPr="003428FB">
        <w:rPr>
          <w:sz w:val="26"/>
          <w:szCs w:val="26"/>
        </w:rPr>
        <w:t>е</w:t>
      </w:r>
      <w:r w:rsidRPr="003428FB">
        <w:rPr>
          <w:sz w:val="26"/>
          <w:szCs w:val="26"/>
        </w:rPr>
        <w:t xml:space="preserve"> задани</w:t>
      </w:r>
      <w:r w:rsidR="00AB3033" w:rsidRPr="003428FB">
        <w:rPr>
          <w:sz w:val="26"/>
          <w:szCs w:val="26"/>
        </w:rPr>
        <w:t>е</w:t>
      </w:r>
      <w:r w:rsidRPr="003428FB">
        <w:rPr>
          <w:sz w:val="26"/>
          <w:szCs w:val="26"/>
        </w:rPr>
        <w:t>.</w:t>
      </w:r>
    </w:p>
    <w:p w14:paraId="5B8D79BE" w14:textId="77777777" w:rsidR="00EC46C6" w:rsidRPr="003428FB" w:rsidRDefault="006724A3" w:rsidP="00202835">
      <w:pPr>
        <w:pStyle w:val="aa"/>
        <w:numPr>
          <w:ilvl w:val="1"/>
          <w:numId w:val="22"/>
        </w:numPr>
        <w:spacing w:line="276" w:lineRule="auto"/>
        <w:ind w:left="426" w:right="140" w:hanging="426"/>
        <w:jc w:val="both"/>
        <w:rPr>
          <w:sz w:val="26"/>
          <w:szCs w:val="26"/>
        </w:rPr>
      </w:pPr>
      <w:r w:rsidRPr="003428FB">
        <w:rPr>
          <w:sz w:val="26"/>
          <w:szCs w:val="26"/>
        </w:rPr>
        <w:t>Оказанные У</w:t>
      </w:r>
      <w:r w:rsidR="0074320A" w:rsidRPr="003428FB">
        <w:rPr>
          <w:sz w:val="26"/>
          <w:szCs w:val="26"/>
        </w:rPr>
        <w:t xml:space="preserve">слуги должны соответствовать </w:t>
      </w:r>
      <w:r w:rsidR="00895437" w:rsidRPr="003428FB">
        <w:rPr>
          <w:sz w:val="26"/>
          <w:szCs w:val="26"/>
        </w:rPr>
        <w:t xml:space="preserve">условиям Договора, </w:t>
      </w:r>
      <w:r w:rsidR="00BF38E1" w:rsidRPr="003428FB">
        <w:rPr>
          <w:sz w:val="26"/>
          <w:szCs w:val="26"/>
        </w:rPr>
        <w:t xml:space="preserve">в том числе Технического задания, иных приложений к Договору, а также положениям действующего законодательства </w:t>
      </w:r>
      <w:r w:rsidR="00BF38E1" w:rsidRPr="003428FB">
        <w:rPr>
          <w:bCs/>
          <w:sz w:val="26"/>
          <w:szCs w:val="26"/>
        </w:rPr>
        <w:t>Российской Федерации</w:t>
      </w:r>
      <w:r w:rsidR="00BF38E1" w:rsidRPr="003428FB">
        <w:rPr>
          <w:sz w:val="26"/>
          <w:szCs w:val="26"/>
        </w:rPr>
        <w:t>, иных нормативных правовых актов Российской Федерации</w:t>
      </w:r>
      <w:r w:rsidR="00895437" w:rsidRPr="003428FB">
        <w:rPr>
          <w:sz w:val="26"/>
          <w:szCs w:val="26"/>
        </w:rPr>
        <w:t xml:space="preserve">, </w:t>
      </w:r>
      <w:r w:rsidR="004A19EB" w:rsidRPr="003428FB">
        <w:rPr>
          <w:sz w:val="26"/>
          <w:szCs w:val="26"/>
        </w:rPr>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w:t>
      </w:r>
      <w:r w:rsidR="00031F92" w:rsidRPr="003428FB">
        <w:rPr>
          <w:sz w:val="26"/>
          <w:szCs w:val="26"/>
        </w:rPr>
        <w:t>действующим законодательством Российской Федерации</w:t>
      </w:r>
      <w:r w:rsidR="004A19EB" w:rsidRPr="003428FB">
        <w:rPr>
          <w:sz w:val="26"/>
          <w:szCs w:val="26"/>
        </w:rPr>
        <w:t>, иным требованиям, связанным с определением соответствия Услуг потребностям Заказчика, или ины</w:t>
      </w:r>
      <w:r w:rsidR="007944D9" w:rsidRPr="003428FB">
        <w:rPr>
          <w:sz w:val="26"/>
          <w:szCs w:val="26"/>
        </w:rPr>
        <w:t>м</w:t>
      </w:r>
      <w:r w:rsidR="004A19EB" w:rsidRPr="003428FB">
        <w:rPr>
          <w:sz w:val="26"/>
          <w:szCs w:val="26"/>
        </w:rPr>
        <w:t xml:space="preserve"> нормативны</w:t>
      </w:r>
      <w:r w:rsidR="007944D9" w:rsidRPr="003428FB">
        <w:rPr>
          <w:sz w:val="26"/>
          <w:szCs w:val="26"/>
        </w:rPr>
        <w:t>м</w:t>
      </w:r>
      <w:r w:rsidR="004A19EB" w:rsidRPr="003428FB">
        <w:rPr>
          <w:sz w:val="26"/>
          <w:szCs w:val="26"/>
        </w:rPr>
        <w:t xml:space="preserve"> документ</w:t>
      </w:r>
      <w:r w:rsidR="007944D9" w:rsidRPr="003428FB">
        <w:rPr>
          <w:sz w:val="26"/>
          <w:szCs w:val="26"/>
        </w:rPr>
        <w:t>ам</w:t>
      </w:r>
      <w:r w:rsidR="004A19EB" w:rsidRPr="003428FB">
        <w:rPr>
          <w:sz w:val="26"/>
          <w:szCs w:val="26"/>
        </w:rPr>
        <w:t>, которым должны соответствовать Услуги</w:t>
      </w:r>
      <w:r w:rsidR="00895437" w:rsidRPr="003428FB">
        <w:rPr>
          <w:sz w:val="26"/>
          <w:szCs w:val="26"/>
        </w:rPr>
        <w:t xml:space="preserve"> [</w:t>
      </w:r>
      <w:r w:rsidR="004A19EB" w:rsidRPr="003428FB">
        <w:rPr>
          <w:sz w:val="26"/>
          <w:szCs w:val="26"/>
        </w:rPr>
        <w:t xml:space="preserve">, в том числе актов, указанных в пункте </w:t>
      </w:r>
      <w:r w:rsidR="00D80FC7" w:rsidRPr="003428FB">
        <w:rPr>
          <w:sz w:val="26"/>
          <w:szCs w:val="26"/>
        </w:rPr>
        <w:fldChar w:fldCharType="begin"/>
      </w:r>
      <w:r w:rsidR="00D80FC7" w:rsidRPr="003428FB">
        <w:rPr>
          <w:sz w:val="26"/>
          <w:szCs w:val="26"/>
        </w:rPr>
        <w:instrText xml:space="preserve"> REF _Ref529550400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w:t>
      </w:r>
      <w:r w:rsidR="00D80FC7" w:rsidRPr="003428FB">
        <w:rPr>
          <w:sz w:val="26"/>
          <w:szCs w:val="26"/>
        </w:rPr>
        <w:fldChar w:fldCharType="end"/>
      </w:r>
      <w:r w:rsidR="00D80FC7" w:rsidRPr="003428FB">
        <w:rPr>
          <w:sz w:val="26"/>
          <w:szCs w:val="26"/>
        </w:rPr>
        <w:t xml:space="preserve"> </w:t>
      </w:r>
      <w:r w:rsidR="000B2CAE" w:rsidRPr="003428FB">
        <w:rPr>
          <w:sz w:val="26"/>
          <w:szCs w:val="26"/>
        </w:rPr>
        <w:t>Договора</w:t>
      </w:r>
      <w:r w:rsidR="00895437" w:rsidRPr="003428FB">
        <w:rPr>
          <w:sz w:val="26"/>
          <w:szCs w:val="26"/>
        </w:rPr>
        <w:t>]</w:t>
      </w:r>
      <w:r w:rsidR="00895437" w:rsidRPr="003428FB">
        <w:rPr>
          <w:rStyle w:val="afc"/>
          <w:sz w:val="26"/>
          <w:szCs w:val="26"/>
        </w:rPr>
        <w:footnoteReference w:id="4"/>
      </w:r>
      <w:r w:rsidR="00ED2C0C" w:rsidRPr="003428FB">
        <w:rPr>
          <w:sz w:val="26"/>
          <w:szCs w:val="26"/>
        </w:rPr>
        <w:t>.</w:t>
      </w:r>
      <w:r w:rsidR="004A19EB" w:rsidRPr="003428FB">
        <w:rPr>
          <w:sz w:val="26"/>
          <w:szCs w:val="26"/>
        </w:rPr>
        <w:t xml:space="preserve"> </w:t>
      </w:r>
    </w:p>
    <w:p w14:paraId="5D845FFD" w14:textId="77777777" w:rsidR="00E1235D" w:rsidRPr="003428FB" w:rsidRDefault="00E1235D" w:rsidP="00202835">
      <w:pPr>
        <w:pStyle w:val="aa"/>
        <w:numPr>
          <w:ilvl w:val="1"/>
          <w:numId w:val="22"/>
        </w:numPr>
        <w:spacing w:line="276" w:lineRule="auto"/>
        <w:ind w:left="426" w:right="140" w:hanging="426"/>
        <w:jc w:val="both"/>
        <w:rPr>
          <w:sz w:val="26"/>
          <w:szCs w:val="26"/>
        </w:rPr>
      </w:pPr>
      <w:r w:rsidRPr="003428FB">
        <w:rPr>
          <w:sz w:val="26"/>
          <w:szCs w:val="26"/>
        </w:rPr>
        <w:t xml:space="preserve">[Гарантийный срок на </w:t>
      </w:r>
      <w:r w:rsidR="000B2CAE" w:rsidRPr="003428FB">
        <w:rPr>
          <w:sz w:val="26"/>
          <w:szCs w:val="26"/>
        </w:rPr>
        <w:t xml:space="preserve">оказанные </w:t>
      </w:r>
      <w:r w:rsidRPr="003428FB">
        <w:rPr>
          <w:sz w:val="26"/>
          <w:szCs w:val="26"/>
        </w:rPr>
        <w:t xml:space="preserve">Услуги установлен пунктом </w:t>
      </w:r>
      <w:r w:rsidR="00D80FC7" w:rsidRPr="003428FB">
        <w:rPr>
          <w:sz w:val="26"/>
          <w:szCs w:val="26"/>
        </w:rPr>
        <w:fldChar w:fldCharType="begin"/>
      </w:r>
      <w:r w:rsidR="00D80FC7" w:rsidRPr="003428FB">
        <w:rPr>
          <w:sz w:val="26"/>
          <w:szCs w:val="26"/>
        </w:rPr>
        <w:instrText xml:space="preserve"> REF _Ref529550426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1.10</w:t>
      </w:r>
      <w:r w:rsidR="00D80FC7" w:rsidRPr="003428FB">
        <w:rPr>
          <w:sz w:val="26"/>
          <w:szCs w:val="26"/>
        </w:rPr>
        <w:fldChar w:fldCharType="end"/>
      </w:r>
      <w:r w:rsidRPr="003428FB">
        <w:rPr>
          <w:sz w:val="26"/>
          <w:szCs w:val="26"/>
        </w:rPr>
        <w:t xml:space="preserve"> Договора. </w:t>
      </w:r>
      <w:r w:rsidR="000B2CAE" w:rsidRPr="003428FB">
        <w:rPr>
          <w:sz w:val="26"/>
          <w:szCs w:val="26"/>
        </w:rPr>
        <w:t xml:space="preserve">Датой начала течения гарантийного срока в отношении каждого </w:t>
      </w:r>
      <w:r w:rsidR="005E5788" w:rsidRPr="003428FB">
        <w:rPr>
          <w:sz w:val="26"/>
          <w:szCs w:val="26"/>
        </w:rPr>
        <w:t xml:space="preserve">отчетного месяца </w:t>
      </w:r>
      <w:r w:rsidR="000B2CAE" w:rsidRPr="003428FB">
        <w:rPr>
          <w:sz w:val="26"/>
          <w:szCs w:val="26"/>
        </w:rPr>
        <w:t xml:space="preserve">считается дата подписания </w:t>
      </w:r>
      <w:r w:rsidR="005115C9" w:rsidRPr="003428FB">
        <w:rPr>
          <w:sz w:val="26"/>
          <w:szCs w:val="26"/>
        </w:rPr>
        <w:t>С</w:t>
      </w:r>
      <w:r w:rsidR="000B2CAE" w:rsidRPr="003428FB">
        <w:rPr>
          <w:sz w:val="26"/>
          <w:szCs w:val="26"/>
        </w:rPr>
        <w:t xml:space="preserve">торонами Акта сдачи-приемки оказанных Услуг </w:t>
      </w:r>
      <w:r w:rsidR="005E5788" w:rsidRPr="003428FB">
        <w:rPr>
          <w:sz w:val="26"/>
          <w:szCs w:val="26"/>
        </w:rPr>
        <w:t>за отчетный месяц</w:t>
      </w:r>
      <w:r w:rsidR="000B2CAE" w:rsidRPr="003428FB">
        <w:rPr>
          <w:sz w:val="26"/>
          <w:szCs w:val="26"/>
        </w:rPr>
        <w:t xml:space="preserve">. </w:t>
      </w:r>
      <w:r w:rsidRPr="003428FB">
        <w:rPr>
          <w:sz w:val="26"/>
          <w:szCs w:val="26"/>
        </w:rPr>
        <w:t xml:space="preserve">При этом гарантийный срок продлевается на время, в течение которого устранялись недостатки в оказанных Услугах. </w:t>
      </w:r>
    </w:p>
    <w:p w14:paraId="3A635151" w14:textId="77777777" w:rsidR="00E1235D" w:rsidRPr="003428FB" w:rsidRDefault="00E1235D" w:rsidP="00202835">
      <w:pPr>
        <w:pStyle w:val="aa"/>
        <w:numPr>
          <w:ilvl w:val="1"/>
          <w:numId w:val="22"/>
        </w:numPr>
        <w:spacing w:line="276" w:lineRule="auto"/>
        <w:ind w:left="426" w:right="140" w:hanging="426"/>
        <w:jc w:val="both"/>
        <w:rPr>
          <w:sz w:val="26"/>
          <w:szCs w:val="26"/>
        </w:rPr>
      </w:pPr>
      <w:r w:rsidRPr="003428FB">
        <w:rPr>
          <w:sz w:val="26"/>
          <w:szCs w:val="26"/>
        </w:rPr>
        <w:t>Все сопутствующие гарантийному обслуживанию мероприятия осуществляются силами и за счет Исполнителя]</w:t>
      </w:r>
      <w:r w:rsidRPr="003428FB">
        <w:rPr>
          <w:rStyle w:val="afc"/>
          <w:sz w:val="26"/>
          <w:szCs w:val="26"/>
        </w:rPr>
        <w:footnoteReference w:id="5"/>
      </w:r>
      <w:r w:rsidRPr="003428FB">
        <w:rPr>
          <w:sz w:val="26"/>
          <w:szCs w:val="26"/>
        </w:rPr>
        <w:t>.</w:t>
      </w:r>
    </w:p>
    <w:p w14:paraId="0F335331" w14:textId="77777777" w:rsidR="00604C22" w:rsidRPr="003428FB" w:rsidRDefault="00604C22"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Ответственность Сторон</w:t>
      </w:r>
    </w:p>
    <w:p w14:paraId="3F0B2C35" w14:textId="77777777" w:rsidR="00A87F7C" w:rsidRPr="003428FB" w:rsidRDefault="00B10B8C" w:rsidP="00202835">
      <w:pPr>
        <w:pStyle w:val="aa"/>
        <w:numPr>
          <w:ilvl w:val="1"/>
          <w:numId w:val="22"/>
        </w:numPr>
        <w:spacing w:line="276" w:lineRule="auto"/>
        <w:ind w:left="426" w:right="140" w:hanging="426"/>
        <w:jc w:val="both"/>
        <w:rPr>
          <w:sz w:val="26"/>
          <w:szCs w:val="26"/>
        </w:rPr>
      </w:pPr>
      <w:r w:rsidRPr="003428FB">
        <w:rPr>
          <w:sz w:val="26"/>
          <w:szCs w:val="26"/>
        </w:rPr>
        <w:t>За не</w:t>
      </w:r>
      <w:r w:rsidR="00AB3033" w:rsidRPr="003428FB">
        <w:rPr>
          <w:sz w:val="26"/>
          <w:szCs w:val="26"/>
        </w:rPr>
        <w:t>ис</w:t>
      </w:r>
      <w:r w:rsidRPr="003428FB">
        <w:rPr>
          <w:sz w:val="26"/>
          <w:szCs w:val="26"/>
        </w:rPr>
        <w:t xml:space="preserve">полнение или ненадлежащее </w:t>
      </w:r>
      <w:r w:rsidR="00AB3033" w:rsidRPr="003428FB">
        <w:rPr>
          <w:sz w:val="26"/>
          <w:szCs w:val="26"/>
        </w:rPr>
        <w:t>ис</w:t>
      </w:r>
      <w:r w:rsidRPr="003428FB">
        <w:rPr>
          <w:sz w:val="26"/>
          <w:szCs w:val="26"/>
        </w:rPr>
        <w:t xml:space="preserve">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00D80FC7" w:rsidRPr="003428FB">
        <w:rPr>
          <w:sz w:val="26"/>
          <w:szCs w:val="26"/>
        </w:rPr>
        <w:fldChar w:fldCharType="begin"/>
      </w:r>
      <w:r w:rsidR="00D80FC7" w:rsidRPr="003428FB">
        <w:rPr>
          <w:sz w:val="26"/>
          <w:szCs w:val="26"/>
        </w:rPr>
        <w:instrText xml:space="preserve"> REF _Ref529550435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1.13</w:t>
      </w:r>
      <w:r w:rsidR="00D80FC7" w:rsidRPr="003428FB">
        <w:rPr>
          <w:sz w:val="26"/>
          <w:szCs w:val="26"/>
        </w:rPr>
        <w:fldChar w:fldCharType="end"/>
      </w:r>
      <w:r w:rsidRPr="003428FB">
        <w:rPr>
          <w:sz w:val="26"/>
          <w:szCs w:val="26"/>
        </w:rPr>
        <w:t xml:space="preserve">, </w:t>
      </w:r>
      <w:r w:rsidR="00D80FC7" w:rsidRPr="003428FB">
        <w:rPr>
          <w:sz w:val="26"/>
          <w:szCs w:val="26"/>
        </w:rPr>
        <w:fldChar w:fldCharType="begin"/>
      </w:r>
      <w:r w:rsidR="00D80FC7" w:rsidRPr="003428FB">
        <w:rPr>
          <w:sz w:val="26"/>
          <w:szCs w:val="26"/>
        </w:rPr>
        <w:instrText xml:space="preserve"> REF _Ref529550446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1.14</w:t>
      </w:r>
      <w:r w:rsidR="00D80FC7" w:rsidRPr="003428FB">
        <w:rPr>
          <w:sz w:val="26"/>
          <w:szCs w:val="26"/>
        </w:rPr>
        <w:fldChar w:fldCharType="end"/>
      </w:r>
      <w:r w:rsidR="00D80FC7" w:rsidRPr="003428FB">
        <w:rPr>
          <w:sz w:val="26"/>
          <w:szCs w:val="26"/>
        </w:rPr>
        <w:t xml:space="preserve"> </w:t>
      </w:r>
      <w:r w:rsidRPr="003428FB">
        <w:rPr>
          <w:sz w:val="26"/>
          <w:szCs w:val="26"/>
        </w:rPr>
        <w:t>Договора).</w:t>
      </w:r>
    </w:p>
    <w:p w14:paraId="2AABC9F1" w14:textId="77777777" w:rsidR="00B10B8C" w:rsidRPr="003428FB" w:rsidRDefault="00B10B8C" w:rsidP="00202835">
      <w:pPr>
        <w:pStyle w:val="aa"/>
        <w:numPr>
          <w:ilvl w:val="1"/>
          <w:numId w:val="22"/>
        </w:numPr>
        <w:spacing w:line="276" w:lineRule="auto"/>
        <w:ind w:left="426" w:right="140" w:hanging="426"/>
        <w:jc w:val="both"/>
        <w:rPr>
          <w:sz w:val="26"/>
          <w:szCs w:val="26"/>
        </w:rPr>
      </w:pPr>
      <w:r w:rsidRPr="003428FB">
        <w:rPr>
          <w:sz w:val="26"/>
          <w:szCs w:val="26"/>
        </w:rPr>
        <w:t>Заказчик имеет право на удержание суммы начисленной неустойки (пени, штрафа) при осуществлении оплаты по Договору.</w:t>
      </w:r>
    </w:p>
    <w:p w14:paraId="1B6EF07B" w14:textId="77777777" w:rsidR="00B10B8C" w:rsidRPr="003428FB" w:rsidRDefault="00B10B8C" w:rsidP="00202835">
      <w:pPr>
        <w:pStyle w:val="aa"/>
        <w:numPr>
          <w:ilvl w:val="1"/>
          <w:numId w:val="22"/>
        </w:numPr>
        <w:spacing w:line="276" w:lineRule="auto"/>
        <w:ind w:left="426" w:right="140" w:hanging="426"/>
        <w:jc w:val="both"/>
        <w:rPr>
          <w:sz w:val="26"/>
          <w:szCs w:val="26"/>
        </w:rPr>
      </w:pPr>
      <w:r w:rsidRPr="003428FB">
        <w:rPr>
          <w:sz w:val="26"/>
          <w:szCs w:val="26"/>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0A0C4E91" w14:textId="1661B059" w:rsidR="00B10B8C" w:rsidRDefault="00865EDB" w:rsidP="00202835">
      <w:pPr>
        <w:pStyle w:val="aa"/>
        <w:numPr>
          <w:ilvl w:val="1"/>
          <w:numId w:val="22"/>
        </w:numPr>
        <w:spacing w:line="276" w:lineRule="auto"/>
        <w:ind w:left="426" w:right="140" w:hanging="426"/>
        <w:jc w:val="both"/>
        <w:rPr>
          <w:sz w:val="26"/>
          <w:szCs w:val="26"/>
        </w:rPr>
      </w:pPr>
      <w:r w:rsidRPr="003428FB">
        <w:rPr>
          <w:sz w:val="26"/>
          <w:szCs w:val="26"/>
        </w:rPr>
        <w:t xml:space="preserve">Для Исполнителя не является основанием для неисполнения, ненадлежащего исполнения </w:t>
      </w:r>
      <w:r w:rsidR="00805FBE" w:rsidRPr="003428FB">
        <w:rPr>
          <w:sz w:val="26"/>
          <w:szCs w:val="26"/>
        </w:rPr>
        <w:t>обязательств</w:t>
      </w:r>
      <w:r w:rsidRPr="003428FB">
        <w:rPr>
          <w:sz w:val="26"/>
          <w:szCs w:val="26"/>
        </w:rPr>
        <w:t xml:space="preserve">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3428FB">
        <w:rPr>
          <w:rFonts w:eastAsiaTheme="minorHAnsi"/>
          <w:sz w:val="26"/>
          <w:szCs w:val="26"/>
          <w:lang w:eastAsia="en-US"/>
        </w:rPr>
        <w:t>девальвация национальной валюты,</w:t>
      </w:r>
      <w:r w:rsidRPr="003428FB">
        <w:rPr>
          <w:sz w:val="26"/>
          <w:szCs w:val="26"/>
        </w:rPr>
        <w:t xml:space="preserve"> введения публично-правовыми образованиями экономических санкций против любых лиц, ухудшения финансового </w:t>
      </w:r>
      <w:r w:rsidRPr="003428FB">
        <w:rPr>
          <w:sz w:val="26"/>
          <w:szCs w:val="26"/>
        </w:rPr>
        <w:lastRenderedPageBreak/>
        <w:t>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3428FB">
        <w:rPr>
          <w:rFonts w:eastAsiaTheme="minorHAnsi"/>
          <w:sz w:val="26"/>
          <w:szCs w:val="26"/>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3428FB">
        <w:rPr>
          <w:sz w:val="26"/>
          <w:szCs w:val="26"/>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r w:rsidR="00B10B8C" w:rsidRPr="003428FB">
        <w:rPr>
          <w:sz w:val="26"/>
          <w:szCs w:val="26"/>
        </w:rPr>
        <w:t>.</w:t>
      </w:r>
    </w:p>
    <w:p w14:paraId="3CB705DF" w14:textId="27FC8D0D" w:rsidR="005035FB" w:rsidRDefault="005035FB" w:rsidP="00202835">
      <w:pPr>
        <w:pStyle w:val="aa"/>
        <w:spacing w:line="276" w:lineRule="auto"/>
        <w:ind w:left="426" w:right="140" w:hanging="426"/>
        <w:jc w:val="both"/>
        <w:rPr>
          <w:sz w:val="26"/>
          <w:szCs w:val="26"/>
        </w:rPr>
      </w:pPr>
    </w:p>
    <w:p w14:paraId="1EBBFFCB" w14:textId="336A2B25" w:rsidR="005035FB" w:rsidRPr="007D7100" w:rsidRDefault="005035FB" w:rsidP="00202835">
      <w:pPr>
        <w:pStyle w:val="aa"/>
        <w:numPr>
          <w:ilvl w:val="0"/>
          <w:numId w:val="22"/>
        </w:numPr>
        <w:spacing w:before="240" w:after="240" w:line="276" w:lineRule="auto"/>
        <w:ind w:left="426" w:right="142" w:hanging="426"/>
        <w:contextualSpacing w:val="0"/>
        <w:jc w:val="center"/>
        <w:rPr>
          <w:b/>
          <w:sz w:val="26"/>
          <w:szCs w:val="26"/>
        </w:rPr>
      </w:pPr>
      <w:r w:rsidRPr="007D7100">
        <w:rPr>
          <w:b/>
          <w:sz w:val="26"/>
          <w:szCs w:val="26"/>
        </w:rPr>
        <w:t>Обеспечение исполнения Договора</w:t>
      </w:r>
    </w:p>
    <w:p w14:paraId="0B05F18D" w14:textId="6C43E7C6" w:rsidR="005035FB" w:rsidRPr="007D7100" w:rsidRDefault="005035FB" w:rsidP="00202835">
      <w:pPr>
        <w:pStyle w:val="aa"/>
        <w:numPr>
          <w:ilvl w:val="1"/>
          <w:numId w:val="22"/>
        </w:numPr>
        <w:spacing w:before="240" w:after="240" w:line="276" w:lineRule="auto"/>
        <w:ind w:left="426" w:right="142" w:hanging="426"/>
        <w:jc w:val="both"/>
        <w:rPr>
          <w:rFonts w:eastAsiaTheme="minorHAnsi"/>
          <w:sz w:val="26"/>
          <w:szCs w:val="26"/>
        </w:rPr>
      </w:pPr>
      <w:r w:rsidRPr="007D7100">
        <w:rPr>
          <w:rFonts w:eastAsiaTheme="minorHAnsi"/>
          <w:sz w:val="26"/>
          <w:szCs w:val="26"/>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01A7BFFA" w14:textId="00F617A2" w:rsidR="005035FB" w:rsidRPr="007D7100" w:rsidRDefault="005035FB" w:rsidP="00202835">
      <w:pPr>
        <w:pStyle w:val="aa"/>
        <w:numPr>
          <w:ilvl w:val="1"/>
          <w:numId w:val="22"/>
        </w:numPr>
        <w:spacing w:before="240" w:after="240" w:line="276" w:lineRule="auto"/>
        <w:ind w:left="426" w:right="142" w:hanging="426"/>
        <w:jc w:val="both"/>
        <w:rPr>
          <w:rFonts w:eastAsiaTheme="minorHAnsi"/>
          <w:sz w:val="26"/>
          <w:szCs w:val="26"/>
        </w:rPr>
      </w:pPr>
      <w:r w:rsidRPr="007D7100">
        <w:rPr>
          <w:rFonts w:eastAsiaTheme="minorHAnsi"/>
          <w:sz w:val="26"/>
          <w:szCs w:val="26"/>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p>
    <w:p w14:paraId="7BF56429" w14:textId="28B995D5" w:rsidR="005035FB" w:rsidRPr="007D7100" w:rsidRDefault="00E612CB" w:rsidP="00202835">
      <w:pPr>
        <w:pStyle w:val="aa"/>
        <w:numPr>
          <w:ilvl w:val="1"/>
          <w:numId w:val="22"/>
        </w:numPr>
        <w:spacing w:before="240" w:after="240" w:line="276" w:lineRule="auto"/>
        <w:ind w:left="426" w:right="142" w:hanging="426"/>
        <w:jc w:val="both"/>
        <w:rPr>
          <w:rFonts w:eastAsiaTheme="minorHAnsi"/>
          <w:sz w:val="26"/>
          <w:szCs w:val="26"/>
        </w:rPr>
      </w:pPr>
      <w:r w:rsidRPr="007D7100">
        <w:rPr>
          <w:rFonts w:eastAsiaTheme="minorHAnsi"/>
          <w:sz w:val="26"/>
          <w:szCs w:val="26"/>
        </w:rPr>
        <w:t>Исполнитель при исполнении Договора вправе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2B5D32F" w14:textId="398C4E2F" w:rsidR="00E612CB" w:rsidRPr="007D7100" w:rsidRDefault="00E612CB" w:rsidP="00202835">
      <w:pPr>
        <w:pStyle w:val="aa"/>
        <w:numPr>
          <w:ilvl w:val="1"/>
          <w:numId w:val="22"/>
        </w:numPr>
        <w:spacing w:before="240" w:after="240" w:line="276" w:lineRule="auto"/>
        <w:ind w:left="426" w:right="142" w:hanging="426"/>
        <w:jc w:val="both"/>
        <w:rPr>
          <w:rFonts w:eastAsiaTheme="minorHAnsi"/>
          <w:sz w:val="26"/>
          <w:szCs w:val="26"/>
        </w:rPr>
      </w:pPr>
      <w:r w:rsidRPr="007D7100">
        <w:rPr>
          <w:rFonts w:eastAsiaTheme="minorHAnsi"/>
          <w:sz w:val="26"/>
          <w:szCs w:val="26"/>
        </w:rPr>
        <w:t xml:space="preserve">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w:t>
      </w:r>
      <w:r w:rsidRPr="007D7100">
        <w:rPr>
          <w:rFonts w:eastAsiaTheme="minorHAnsi"/>
          <w:sz w:val="26"/>
          <w:szCs w:val="26"/>
        </w:rPr>
        <w:lastRenderedPageBreak/>
        <w:t>случае по тексту Договора под банковской гарантией понимается такая независимая гарантия.</w:t>
      </w:r>
    </w:p>
    <w:p w14:paraId="56A036DE" w14:textId="77777777" w:rsidR="00E612CB" w:rsidRPr="005035FB" w:rsidRDefault="00E612CB" w:rsidP="00202835">
      <w:pPr>
        <w:pStyle w:val="aa"/>
        <w:spacing w:before="240" w:after="240" w:line="276" w:lineRule="auto"/>
        <w:ind w:left="426" w:right="142" w:hanging="426"/>
        <w:jc w:val="both"/>
        <w:rPr>
          <w:rFonts w:eastAsiaTheme="minorHAnsi"/>
          <w:sz w:val="26"/>
          <w:szCs w:val="26"/>
        </w:rPr>
      </w:pPr>
    </w:p>
    <w:p w14:paraId="2E16D4AB" w14:textId="77777777" w:rsidR="00604C22" w:rsidRPr="003428FB" w:rsidRDefault="00AB3033"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 xml:space="preserve">Основания освобождения от ответственности. </w:t>
      </w:r>
      <w:r w:rsidR="00604C22" w:rsidRPr="003428FB">
        <w:rPr>
          <w:b/>
          <w:sz w:val="26"/>
          <w:szCs w:val="26"/>
        </w:rPr>
        <w:t>Обстоятельства непреодолимой силы</w:t>
      </w:r>
    </w:p>
    <w:p w14:paraId="3CE97F76" w14:textId="77777777" w:rsidR="006F3BC9" w:rsidRPr="003428FB" w:rsidRDefault="006F3BC9" w:rsidP="00202835">
      <w:pPr>
        <w:pStyle w:val="aa"/>
        <w:numPr>
          <w:ilvl w:val="1"/>
          <w:numId w:val="22"/>
        </w:numPr>
        <w:spacing w:line="276" w:lineRule="auto"/>
        <w:ind w:left="426" w:right="140" w:hanging="426"/>
        <w:jc w:val="both"/>
        <w:rPr>
          <w:rFonts w:eastAsiaTheme="minorHAnsi"/>
          <w:bCs/>
          <w:sz w:val="26"/>
          <w:szCs w:val="26"/>
        </w:rPr>
      </w:pPr>
      <w:r w:rsidRPr="003428FB">
        <w:rPr>
          <w:rFonts w:eastAsiaTheme="minorHAnsi"/>
          <w:sz w:val="26"/>
          <w:szCs w:val="26"/>
        </w:rPr>
        <w:t xml:space="preserve">Сторона освобождается от ответственности за неисполнение или </w:t>
      </w:r>
      <w:r w:rsidRPr="003428FB">
        <w:rPr>
          <w:sz w:val="26"/>
          <w:szCs w:val="26"/>
        </w:rPr>
        <w:t>ненадлежащее</w:t>
      </w:r>
      <w:r w:rsidRPr="003428FB">
        <w:rPr>
          <w:rFonts w:eastAsiaTheme="minorHAnsi"/>
          <w:sz w:val="26"/>
          <w:szCs w:val="26"/>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3428FB">
        <w:rPr>
          <w:sz w:val="26"/>
          <w:szCs w:val="26"/>
        </w:rPr>
        <w:t>Договор</w:t>
      </w:r>
      <w:r w:rsidRPr="003428FB">
        <w:rPr>
          <w:rFonts w:eastAsiaTheme="minorHAnsi"/>
          <w:sz w:val="26"/>
          <w:szCs w:val="26"/>
        </w:rPr>
        <w:t>ом, произошло вследствие действия обстоятельств непреодолимой силы или по вине другой Стороны.</w:t>
      </w:r>
      <w:r w:rsidRPr="003428FB">
        <w:rPr>
          <w:sz w:val="26"/>
          <w:szCs w:val="26"/>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4CB9573" w14:textId="77777777" w:rsidR="006F3BC9" w:rsidRPr="003428FB" w:rsidRDefault="006F3BC9" w:rsidP="00202835">
      <w:pPr>
        <w:pStyle w:val="aa"/>
        <w:numPr>
          <w:ilvl w:val="1"/>
          <w:numId w:val="22"/>
        </w:numPr>
        <w:spacing w:line="276" w:lineRule="auto"/>
        <w:ind w:left="426" w:right="140" w:hanging="426"/>
        <w:jc w:val="both"/>
        <w:rPr>
          <w:rFonts w:eastAsiaTheme="minorHAnsi"/>
          <w:sz w:val="26"/>
          <w:szCs w:val="26"/>
        </w:rPr>
      </w:pPr>
      <w:r w:rsidRPr="003428FB">
        <w:rPr>
          <w:rFonts w:eastAsiaTheme="minorHAnsi"/>
          <w:sz w:val="26"/>
          <w:szCs w:val="26"/>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w:t>
      </w:r>
      <w:r w:rsidR="00AB3033" w:rsidRPr="003428FB">
        <w:rPr>
          <w:rFonts w:eastAsiaTheme="minorHAnsi"/>
          <w:sz w:val="26"/>
          <w:szCs w:val="26"/>
        </w:rPr>
        <w:t xml:space="preserve">даты </w:t>
      </w:r>
      <w:r w:rsidRPr="003428FB">
        <w:rPr>
          <w:rFonts w:eastAsiaTheme="minorHAnsi"/>
          <w:sz w:val="26"/>
          <w:szCs w:val="26"/>
        </w:rPr>
        <w:t>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13156D5" w14:textId="77777777" w:rsidR="006F3BC9" w:rsidRPr="003428FB" w:rsidRDefault="006F3BC9" w:rsidP="00202835">
      <w:pPr>
        <w:pStyle w:val="aa"/>
        <w:numPr>
          <w:ilvl w:val="1"/>
          <w:numId w:val="22"/>
        </w:numPr>
        <w:spacing w:line="276" w:lineRule="auto"/>
        <w:ind w:left="426" w:right="140" w:hanging="426"/>
        <w:jc w:val="both"/>
        <w:rPr>
          <w:rFonts w:eastAsiaTheme="minorHAnsi"/>
          <w:sz w:val="26"/>
          <w:szCs w:val="26"/>
        </w:rPr>
      </w:pPr>
      <w:r w:rsidRPr="003428FB">
        <w:rPr>
          <w:rFonts w:eastAsiaTheme="minorHAnsi"/>
          <w:sz w:val="26"/>
          <w:szCs w:val="26"/>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CDD2577" w14:textId="77777777" w:rsidR="006F3BC9" w:rsidRPr="003428FB" w:rsidRDefault="006F3BC9" w:rsidP="00202835">
      <w:pPr>
        <w:pStyle w:val="aa"/>
        <w:numPr>
          <w:ilvl w:val="1"/>
          <w:numId w:val="22"/>
        </w:numPr>
        <w:spacing w:line="276" w:lineRule="auto"/>
        <w:ind w:left="426" w:right="140" w:hanging="426"/>
        <w:jc w:val="both"/>
        <w:rPr>
          <w:sz w:val="26"/>
          <w:szCs w:val="26"/>
        </w:rPr>
      </w:pPr>
      <w:r w:rsidRPr="003428FB">
        <w:rPr>
          <w:sz w:val="26"/>
          <w:szCs w:val="26"/>
        </w:rPr>
        <w:t xml:space="preserve">Если обстоятельства непреодолимой силы продолжают действовать более 30 (тридцати) </w:t>
      </w:r>
      <w:r w:rsidRPr="003428FB">
        <w:rPr>
          <w:rFonts w:eastAsiaTheme="minorHAnsi"/>
          <w:sz w:val="26"/>
          <w:szCs w:val="26"/>
        </w:rPr>
        <w:t>календарных</w:t>
      </w:r>
      <w:r w:rsidRPr="003428FB">
        <w:rPr>
          <w:sz w:val="26"/>
          <w:szCs w:val="26"/>
        </w:rPr>
        <w:t xml:space="preserve"> дней, то любая из Сторон вправе расторгнуть Договор в одностороннем внесудебном порядке.</w:t>
      </w:r>
    </w:p>
    <w:p w14:paraId="1AF2F1EB" w14:textId="77777777" w:rsidR="00604C22" w:rsidRPr="003428FB" w:rsidRDefault="00604C22"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Рассмотрение и разрешение споров</w:t>
      </w:r>
    </w:p>
    <w:p w14:paraId="753773DF" w14:textId="77777777" w:rsidR="006F3BC9" w:rsidRPr="003428FB" w:rsidRDefault="00C14D50" w:rsidP="00202835">
      <w:pPr>
        <w:pStyle w:val="aa"/>
        <w:numPr>
          <w:ilvl w:val="1"/>
          <w:numId w:val="22"/>
        </w:numPr>
        <w:spacing w:line="276" w:lineRule="auto"/>
        <w:ind w:left="426" w:right="140" w:hanging="426"/>
        <w:jc w:val="both"/>
        <w:rPr>
          <w:sz w:val="26"/>
          <w:szCs w:val="26"/>
        </w:rPr>
      </w:pPr>
      <w:r w:rsidRPr="003428FB">
        <w:rPr>
          <w:sz w:val="26"/>
          <w:szCs w:val="26"/>
        </w:rPr>
        <w:t>Договором предусматривается обязательный досудебный претензионный порядок урегулирования споров</w:t>
      </w:r>
      <w:r w:rsidR="006F3BC9" w:rsidRPr="003428FB">
        <w:rPr>
          <w:sz w:val="26"/>
          <w:szCs w:val="26"/>
        </w:rPr>
        <w:t>.</w:t>
      </w:r>
    </w:p>
    <w:p w14:paraId="6B65385B" w14:textId="77777777" w:rsidR="006F3BC9" w:rsidRPr="003428FB" w:rsidRDefault="006F3BC9" w:rsidP="00202835">
      <w:pPr>
        <w:pStyle w:val="aa"/>
        <w:numPr>
          <w:ilvl w:val="1"/>
          <w:numId w:val="22"/>
        </w:numPr>
        <w:spacing w:line="276" w:lineRule="auto"/>
        <w:ind w:left="426" w:right="140" w:hanging="426"/>
        <w:jc w:val="both"/>
        <w:rPr>
          <w:sz w:val="26"/>
          <w:szCs w:val="26"/>
        </w:rPr>
      </w:pPr>
      <w:r w:rsidRPr="003428FB">
        <w:rPr>
          <w:sz w:val="26"/>
          <w:szCs w:val="26"/>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w:t>
      </w:r>
      <w:r w:rsidRPr="003428FB">
        <w:rPr>
          <w:sz w:val="26"/>
          <w:szCs w:val="26"/>
        </w:rPr>
        <w:lastRenderedPageBreak/>
        <w:t xml:space="preserve">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w:t>
      </w:r>
      <w:r w:rsidR="00AB3033" w:rsidRPr="003428FB">
        <w:rPr>
          <w:sz w:val="26"/>
          <w:szCs w:val="26"/>
        </w:rPr>
        <w:t>документы, подтверждающие требования (</w:t>
      </w:r>
      <w:r w:rsidRPr="003428FB">
        <w:rPr>
          <w:sz w:val="26"/>
          <w:szCs w:val="26"/>
        </w:rPr>
        <w:t xml:space="preserve">заверенные </w:t>
      </w:r>
      <w:r w:rsidR="00C717DA" w:rsidRPr="003428FB">
        <w:rPr>
          <w:sz w:val="26"/>
          <w:szCs w:val="26"/>
        </w:rPr>
        <w:t>копии таких документов)</w:t>
      </w:r>
      <w:r w:rsidRPr="003428FB">
        <w:rPr>
          <w:sz w:val="26"/>
          <w:szCs w:val="26"/>
        </w:rPr>
        <w:t>.</w:t>
      </w:r>
    </w:p>
    <w:p w14:paraId="252FEF20" w14:textId="77777777" w:rsidR="006F3BC9" w:rsidRPr="003428FB" w:rsidRDefault="00C14D50" w:rsidP="00202835">
      <w:pPr>
        <w:pStyle w:val="aa"/>
        <w:numPr>
          <w:ilvl w:val="1"/>
          <w:numId w:val="22"/>
        </w:numPr>
        <w:spacing w:line="276" w:lineRule="auto"/>
        <w:ind w:left="426" w:right="140" w:hanging="426"/>
        <w:jc w:val="both"/>
        <w:rPr>
          <w:sz w:val="26"/>
          <w:szCs w:val="26"/>
        </w:rPr>
      </w:pPr>
      <w:r w:rsidRPr="003428FB">
        <w:rPr>
          <w:sz w:val="26"/>
          <w:szCs w:val="26"/>
        </w:rPr>
        <w:t>Ответ на претензию должен быть направлен Стороной, получившей претензию, в адрес Стороны, направившей претензию, не позднее, чем через</w:t>
      </w:r>
      <w:r w:rsidR="006F3BC9" w:rsidRPr="003428FB">
        <w:rPr>
          <w:sz w:val="26"/>
          <w:szCs w:val="26"/>
        </w:rPr>
        <w:t xml:space="preserve"> 10 (</w:t>
      </w:r>
      <w:r w:rsidR="00AD0F7B" w:rsidRPr="003428FB">
        <w:rPr>
          <w:sz w:val="26"/>
          <w:szCs w:val="26"/>
        </w:rPr>
        <w:t>д</w:t>
      </w:r>
      <w:r w:rsidR="006F3BC9" w:rsidRPr="003428FB">
        <w:rPr>
          <w:sz w:val="26"/>
          <w:szCs w:val="26"/>
        </w:rPr>
        <w:t>есять) рабочих дней с даты получения претензии</w:t>
      </w:r>
      <w:r w:rsidR="000E4DC6" w:rsidRPr="003428FB">
        <w:rPr>
          <w:sz w:val="26"/>
          <w:szCs w:val="26"/>
        </w:rPr>
        <w:t xml:space="preserve"> Стороной</w:t>
      </w:r>
      <w:r w:rsidR="006F3BC9" w:rsidRPr="003428FB">
        <w:rPr>
          <w:sz w:val="26"/>
          <w:szCs w:val="26"/>
        </w:rPr>
        <w:t>.</w:t>
      </w:r>
    </w:p>
    <w:p w14:paraId="3AF5600A" w14:textId="77777777" w:rsidR="00AA3A5D" w:rsidRPr="003428FB" w:rsidRDefault="006F3BC9" w:rsidP="00202835">
      <w:pPr>
        <w:pStyle w:val="aa"/>
        <w:numPr>
          <w:ilvl w:val="1"/>
          <w:numId w:val="22"/>
        </w:numPr>
        <w:spacing w:line="276" w:lineRule="auto"/>
        <w:ind w:left="426" w:right="140" w:hanging="426"/>
        <w:jc w:val="both"/>
        <w:rPr>
          <w:sz w:val="26"/>
          <w:szCs w:val="26"/>
        </w:rPr>
      </w:pPr>
      <w:r w:rsidRPr="003428FB">
        <w:rPr>
          <w:sz w:val="26"/>
          <w:szCs w:val="26"/>
        </w:rPr>
        <w:t>При неурегулировании Сторонами спора в досудебном порядке, спор переда</w:t>
      </w:r>
      <w:r w:rsidR="00C717DA" w:rsidRPr="003428FB">
        <w:rPr>
          <w:sz w:val="26"/>
          <w:szCs w:val="26"/>
        </w:rPr>
        <w:t>е</w:t>
      </w:r>
      <w:r w:rsidRPr="003428FB">
        <w:rPr>
          <w:sz w:val="26"/>
          <w:szCs w:val="26"/>
        </w:rPr>
        <w:t xml:space="preserve">тся на рассмотрение суда, указанного в пункте </w:t>
      </w:r>
      <w:r w:rsidR="00D80FC7" w:rsidRPr="003428FB">
        <w:rPr>
          <w:sz w:val="26"/>
          <w:szCs w:val="26"/>
        </w:rPr>
        <w:fldChar w:fldCharType="begin"/>
      </w:r>
      <w:r w:rsidR="00D80FC7" w:rsidRPr="003428FB">
        <w:rPr>
          <w:sz w:val="26"/>
          <w:szCs w:val="26"/>
        </w:rPr>
        <w:instrText xml:space="preserve"> REF _Ref529550515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1.17</w:t>
      </w:r>
      <w:r w:rsidR="00D80FC7" w:rsidRPr="003428FB">
        <w:rPr>
          <w:sz w:val="26"/>
          <w:szCs w:val="26"/>
        </w:rPr>
        <w:fldChar w:fldCharType="end"/>
      </w:r>
      <w:r w:rsidR="00D80FC7" w:rsidRPr="003428FB">
        <w:rPr>
          <w:sz w:val="26"/>
          <w:szCs w:val="26"/>
        </w:rPr>
        <w:t xml:space="preserve"> </w:t>
      </w:r>
      <w:r w:rsidRPr="003428FB">
        <w:rPr>
          <w:sz w:val="26"/>
          <w:szCs w:val="26"/>
        </w:rPr>
        <w:t>Договора.</w:t>
      </w:r>
    </w:p>
    <w:p w14:paraId="7272290F" w14:textId="77777777" w:rsidR="003F27E0" w:rsidRPr="003428FB" w:rsidRDefault="00AD0F7B"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Срок действия и порядок изменения Договора</w:t>
      </w:r>
    </w:p>
    <w:p w14:paraId="209E24F4" w14:textId="77777777" w:rsidR="00AD0F7B" w:rsidRPr="003428FB" w:rsidRDefault="00AD0F7B" w:rsidP="00202835">
      <w:pPr>
        <w:pStyle w:val="aa"/>
        <w:numPr>
          <w:ilvl w:val="1"/>
          <w:numId w:val="22"/>
        </w:numPr>
        <w:spacing w:line="276" w:lineRule="auto"/>
        <w:ind w:left="426" w:right="140" w:hanging="426"/>
        <w:jc w:val="both"/>
        <w:rPr>
          <w:sz w:val="26"/>
          <w:szCs w:val="26"/>
        </w:rPr>
      </w:pPr>
      <w:r w:rsidRPr="003428FB">
        <w:rPr>
          <w:sz w:val="26"/>
          <w:szCs w:val="26"/>
        </w:rPr>
        <w:t>Договор действует в течение срока,</w:t>
      </w:r>
      <w:r w:rsidR="00D80FC7" w:rsidRPr="003428FB">
        <w:rPr>
          <w:sz w:val="26"/>
          <w:szCs w:val="26"/>
        </w:rPr>
        <w:t xml:space="preserve"> установленного в пункте </w:t>
      </w:r>
      <w:r w:rsidR="00D80FC7" w:rsidRPr="003428FB">
        <w:rPr>
          <w:sz w:val="26"/>
          <w:szCs w:val="26"/>
        </w:rPr>
        <w:fldChar w:fldCharType="begin"/>
      </w:r>
      <w:r w:rsidR="00D80FC7" w:rsidRPr="003428FB">
        <w:rPr>
          <w:sz w:val="26"/>
          <w:szCs w:val="26"/>
        </w:rPr>
        <w:instrText xml:space="preserve"> REF _Ref529550533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1.18</w:t>
      </w:r>
      <w:r w:rsidR="00D80FC7" w:rsidRPr="003428FB">
        <w:rPr>
          <w:sz w:val="26"/>
          <w:szCs w:val="26"/>
        </w:rPr>
        <w:fldChar w:fldCharType="end"/>
      </w:r>
      <w:r w:rsidR="00D80FC7" w:rsidRPr="003428FB">
        <w:rPr>
          <w:sz w:val="26"/>
          <w:szCs w:val="26"/>
        </w:rPr>
        <w:t xml:space="preserve"> </w:t>
      </w:r>
      <w:r w:rsidRPr="003428FB">
        <w:rPr>
          <w:sz w:val="26"/>
          <w:szCs w:val="26"/>
        </w:rPr>
        <w:t xml:space="preserve">Договора. </w:t>
      </w:r>
      <w:r w:rsidR="00C14D50" w:rsidRPr="003428FB">
        <w:rPr>
          <w:sz w:val="26"/>
          <w:szCs w:val="26"/>
        </w:rPr>
        <w:t>Окончание срока действия Договора не влечет прекращения обязательств Сторон по Договору.</w:t>
      </w:r>
    </w:p>
    <w:p w14:paraId="6DFC6BE5" w14:textId="77777777" w:rsidR="00AD0F7B" w:rsidRPr="003428FB" w:rsidRDefault="00AD0F7B" w:rsidP="00202835">
      <w:pPr>
        <w:pStyle w:val="aa"/>
        <w:numPr>
          <w:ilvl w:val="1"/>
          <w:numId w:val="22"/>
        </w:numPr>
        <w:spacing w:line="276" w:lineRule="auto"/>
        <w:ind w:left="426" w:right="140" w:hanging="426"/>
        <w:jc w:val="both"/>
        <w:rPr>
          <w:bCs/>
          <w:sz w:val="26"/>
          <w:szCs w:val="26"/>
          <w:lang w:eastAsia="ar-SA"/>
        </w:rPr>
      </w:pPr>
      <w:r w:rsidRPr="003428FB">
        <w:rPr>
          <w:sz w:val="26"/>
          <w:szCs w:val="26"/>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7C4266F" w14:textId="77777777" w:rsidR="00AD0F7B" w:rsidRPr="003428FB" w:rsidRDefault="00AD0F7B" w:rsidP="00202835">
      <w:pPr>
        <w:pStyle w:val="aa"/>
        <w:numPr>
          <w:ilvl w:val="1"/>
          <w:numId w:val="22"/>
        </w:numPr>
        <w:spacing w:line="276" w:lineRule="auto"/>
        <w:ind w:left="426" w:right="140" w:hanging="426"/>
        <w:jc w:val="both"/>
        <w:rPr>
          <w:sz w:val="26"/>
          <w:szCs w:val="26"/>
        </w:rPr>
      </w:pPr>
      <w:r w:rsidRPr="003428FB">
        <w:rPr>
          <w:sz w:val="26"/>
          <w:szCs w:val="26"/>
        </w:rPr>
        <w:t xml:space="preserve">При заключении и исполнении Договора изменение существенных условий Договора </w:t>
      </w:r>
      <w:r w:rsidR="00C8557C" w:rsidRPr="003428FB">
        <w:rPr>
          <w:sz w:val="26"/>
          <w:szCs w:val="26"/>
        </w:rPr>
        <w:t xml:space="preserve">(в том числе цены </w:t>
      </w:r>
      <w:r w:rsidRPr="003428FB">
        <w:rPr>
          <w:sz w:val="26"/>
          <w:szCs w:val="26"/>
        </w:rPr>
        <w:t xml:space="preserve">договора или единицы </w:t>
      </w:r>
      <w:r w:rsidR="00C8557C" w:rsidRPr="003428FB">
        <w:rPr>
          <w:sz w:val="26"/>
          <w:szCs w:val="26"/>
        </w:rPr>
        <w:t>Услуги, объема Услуг</w:t>
      </w:r>
      <w:r w:rsidRPr="003428FB">
        <w:rPr>
          <w:sz w:val="26"/>
          <w:szCs w:val="26"/>
        </w:rPr>
        <w:t xml:space="preserve">, обязательств </w:t>
      </w:r>
      <w:r w:rsidR="00C8557C" w:rsidRPr="003428FB">
        <w:rPr>
          <w:sz w:val="26"/>
          <w:szCs w:val="26"/>
        </w:rPr>
        <w:t>С</w:t>
      </w:r>
      <w:r w:rsidRPr="003428FB">
        <w:rPr>
          <w:sz w:val="26"/>
          <w:szCs w:val="26"/>
        </w:rPr>
        <w:t xml:space="preserve">торон и сроков их исполнения, условий </w:t>
      </w:r>
      <w:r w:rsidR="00C8557C" w:rsidRPr="003428FB">
        <w:rPr>
          <w:sz w:val="26"/>
          <w:szCs w:val="26"/>
        </w:rPr>
        <w:t xml:space="preserve">оказания Услуг </w:t>
      </w:r>
      <w:r w:rsidRPr="003428FB">
        <w:rPr>
          <w:sz w:val="26"/>
          <w:szCs w:val="26"/>
        </w:rPr>
        <w:t xml:space="preserve">и оплаты, гарантийных условий, условий обеспечения исполнения Договора, ответственности </w:t>
      </w:r>
      <w:r w:rsidR="00C8557C" w:rsidRPr="003428FB">
        <w:rPr>
          <w:sz w:val="26"/>
          <w:szCs w:val="26"/>
        </w:rPr>
        <w:t>С</w:t>
      </w:r>
      <w:r w:rsidRPr="003428FB">
        <w:rPr>
          <w:sz w:val="26"/>
          <w:szCs w:val="26"/>
        </w:rPr>
        <w:t>торон</w:t>
      </w:r>
      <w:r w:rsidR="00C8557C" w:rsidRPr="003428FB">
        <w:rPr>
          <w:sz w:val="26"/>
          <w:szCs w:val="26"/>
        </w:rPr>
        <w:t>)</w:t>
      </w:r>
      <w:r w:rsidRPr="003428FB">
        <w:rPr>
          <w:sz w:val="26"/>
          <w:szCs w:val="26"/>
        </w:rPr>
        <w:t xml:space="preserve">, по соглашению </w:t>
      </w:r>
      <w:r w:rsidR="00C8557C" w:rsidRPr="003428FB">
        <w:rPr>
          <w:sz w:val="26"/>
          <w:szCs w:val="26"/>
        </w:rPr>
        <w:t>С</w:t>
      </w:r>
      <w:r w:rsidRPr="003428FB">
        <w:rPr>
          <w:sz w:val="26"/>
          <w:szCs w:val="26"/>
        </w:rPr>
        <w:t xml:space="preserve">торон и в одностороннем порядке не допускается, за исключением случаев, установленных, пунктами </w:t>
      </w:r>
      <w:r w:rsidR="00D80FC7" w:rsidRPr="003428FB">
        <w:rPr>
          <w:sz w:val="26"/>
          <w:szCs w:val="26"/>
        </w:rPr>
        <w:fldChar w:fldCharType="begin"/>
      </w:r>
      <w:r w:rsidR="00D80FC7" w:rsidRPr="003428FB">
        <w:rPr>
          <w:sz w:val="26"/>
          <w:szCs w:val="26"/>
        </w:rPr>
        <w:instrText xml:space="preserve"> REF _Ref529550543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11.4</w:t>
      </w:r>
      <w:r w:rsidR="00D80FC7" w:rsidRPr="003428FB">
        <w:rPr>
          <w:sz w:val="26"/>
          <w:szCs w:val="26"/>
        </w:rPr>
        <w:fldChar w:fldCharType="end"/>
      </w:r>
      <w:r w:rsidR="00D80FC7" w:rsidRPr="003428FB">
        <w:rPr>
          <w:sz w:val="26"/>
          <w:szCs w:val="26"/>
        </w:rPr>
        <w:t xml:space="preserve"> </w:t>
      </w:r>
      <w:r w:rsidRPr="003428FB">
        <w:rPr>
          <w:sz w:val="26"/>
          <w:szCs w:val="26"/>
        </w:rPr>
        <w:t xml:space="preserve">– </w:t>
      </w:r>
      <w:r w:rsidR="00D80FC7" w:rsidRPr="003428FB">
        <w:rPr>
          <w:sz w:val="26"/>
          <w:szCs w:val="26"/>
        </w:rPr>
        <w:fldChar w:fldCharType="begin"/>
      </w:r>
      <w:r w:rsidR="00D80FC7" w:rsidRPr="003428FB">
        <w:rPr>
          <w:sz w:val="26"/>
          <w:szCs w:val="26"/>
        </w:rPr>
        <w:instrText xml:space="preserve"> REF _Ref529550554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11.5</w:t>
      </w:r>
      <w:r w:rsidR="00D80FC7" w:rsidRPr="003428FB">
        <w:rPr>
          <w:sz w:val="26"/>
          <w:szCs w:val="26"/>
        </w:rPr>
        <w:fldChar w:fldCharType="end"/>
      </w:r>
      <w:r w:rsidR="00D80FC7" w:rsidRPr="003428FB">
        <w:rPr>
          <w:sz w:val="26"/>
          <w:szCs w:val="26"/>
        </w:rPr>
        <w:t xml:space="preserve"> </w:t>
      </w:r>
      <w:r w:rsidRPr="003428FB">
        <w:rPr>
          <w:sz w:val="26"/>
          <w:szCs w:val="26"/>
        </w:rPr>
        <w:t>Договора.</w:t>
      </w:r>
    </w:p>
    <w:p w14:paraId="0B0315B8" w14:textId="77777777" w:rsidR="00AD0F7B" w:rsidRPr="003428FB" w:rsidRDefault="00AD0F7B" w:rsidP="00202835">
      <w:pPr>
        <w:pStyle w:val="aa"/>
        <w:numPr>
          <w:ilvl w:val="1"/>
          <w:numId w:val="22"/>
        </w:numPr>
        <w:spacing w:line="276" w:lineRule="auto"/>
        <w:ind w:left="426" w:right="140" w:hanging="426"/>
        <w:jc w:val="both"/>
        <w:rPr>
          <w:sz w:val="26"/>
          <w:szCs w:val="26"/>
        </w:rPr>
      </w:pPr>
      <w:bookmarkStart w:id="21" w:name="_Ref529550543"/>
      <w:r w:rsidRPr="003428FB">
        <w:rPr>
          <w:sz w:val="26"/>
          <w:szCs w:val="26"/>
        </w:rPr>
        <w:t>Изменение условий Договора путем заключения дополнительных соглашений допускается в случае:</w:t>
      </w:r>
      <w:bookmarkEnd w:id="21"/>
      <w:r w:rsidRPr="003428FB">
        <w:rPr>
          <w:sz w:val="26"/>
          <w:szCs w:val="26"/>
        </w:rPr>
        <w:t xml:space="preserve"> </w:t>
      </w:r>
    </w:p>
    <w:p w14:paraId="1064D976" w14:textId="77777777" w:rsidR="00AD0F7B" w:rsidRPr="003428FB" w:rsidRDefault="00AD0F7B" w:rsidP="00202835">
      <w:pPr>
        <w:pStyle w:val="aa"/>
        <w:numPr>
          <w:ilvl w:val="2"/>
          <w:numId w:val="22"/>
        </w:numPr>
        <w:spacing w:line="276" w:lineRule="auto"/>
        <w:ind w:left="426" w:right="140" w:hanging="426"/>
        <w:jc w:val="both"/>
        <w:rPr>
          <w:rFonts w:eastAsia="Calibri"/>
          <w:sz w:val="26"/>
          <w:szCs w:val="26"/>
        </w:rPr>
      </w:pPr>
      <w:r w:rsidRPr="003428FB">
        <w:rPr>
          <w:sz w:val="26"/>
          <w:szCs w:val="26"/>
        </w:rPr>
        <w:t>снижения по соглашению Сторон цены Договора</w:t>
      </w:r>
      <w:r w:rsidR="00C8557C" w:rsidRPr="003428FB">
        <w:rPr>
          <w:sz w:val="26"/>
          <w:szCs w:val="26"/>
        </w:rPr>
        <w:t>[, цены единицы Услуги]</w:t>
      </w:r>
      <w:r w:rsidR="00C8557C" w:rsidRPr="003428FB">
        <w:rPr>
          <w:rStyle w:val="afc"/>
          <w:sz w:val="26"/>
          <w:szCs w:val="26"/>
          <w:lang w:val="en-US"/>
        </w:rPr>
        <w:footnoteReference w:id="6"/>
      </w:r>
      <w:r w:rsidR="00C8557C" w:rsidRPr="003428FB">
        <w:rPr>
          <w:sz w:val="26"/>
          <w:szCs w:val="26"/>
        </w:rPr>
        <w:t xml:space="preserve"> </w:t>
      </w:r>
      <w:r w:rsidRPr="003428FB">
        <w:rPr>
          <w:sz w:val="26"/>
          <w:szCs w:val="26"/>
        </w:rPr>
        <w:t>без изменения предусмотренного Договором объема Услуг и иных условий исполнения Договора;</w:t>
      </w:r>
    </w:p>
    <w:p w14:paraId="07F73E64" w14:textId="77777777" w:rsidR="00AD0F7B" w:rsidRPr="003428FB" w:rsidRDefault="00AD0F7B" w:rsidP="00202835">
      <w:pPr>
        <w:pStyle w:val="aa"/>
        <w:numPr>
          <w:ilvl w:val="2"/>
          <w:numId w:val="22"/>
        </w:numPr>
        <w:spacing w:line="276" w:lineRule="auto"/>
        <w:ind w:left="426" w:right="140" w:hanging="426"/>
        <w:jc w:val="both"/>
        <w:rPr>
          <w:bCs/>
          <w:sz w:val="26"/>
          <w:szCs w:val="26"/>
        </w:rPr>
      </w:pPr>
      <w:r w:rsidRPr="003428FB">
        <w:rPr>
          <w:sz w:val="26"/>
          <w:szCs w:val="26"/>
        </w:rPr>
        <w:t xml:space="preserve">оказание Услуг с техническими и функциональными характеристиками (потребительскими свойствами), характеристиками по качеству, не уступающими указанным в Договоре. При этом стоимость новых Услуг с учетом их новых характеристик должна быть обоснована Заказчиком аналогично порядку, предусмотренному Положением о закупках Заказчика для обоснования начальной (максимальной) цены </w:t>
      </w:r>
      <w:r w:rsidRPr="003428FB">
        <w:rPr>
          <w:sz w:val="26"/>
          <w:szCs w:val="26"/>
        </w:rPr>
        <w:lastRenderedPageBreak/>
        <w:t>договора</w:t>
      </w:r>
      <w:r w:rsidR="00723E4C" w:rsidRPr="003428FB">
        <w:rPr>
          <w:sz w:val="26"/>
          <w:szCs w:val="26"/>
        </w:rPr>
        <w:t>,</w:t>
      </w:r>
      <w:r w:rsidRPr="003428FB">
        <w:rPr>
          <w:sz w:val="26"/>
          <w:szCs w:val="26"/>
        </w:rPr>
        <w:t xml:space="preserve"> и являться приложением к Договору. В случае если по результатам обоснования стоимость новых Услуг меняется в меньшую сторону, цена Договора должна быть снижена соответственно снижению стоимости новых Услуг;</w:t>
      </w:r>
    </w:p>
    <w:p w14:paraId="3321307C" w14:textId="77777777" w:rsidR="00AD0F7B" w:rsidRPr="003428FB" w:rsidRDefault="00AD0F7B" w:rsidP="00202835">
      <w:pPr>
        <w:pStyle w:val="aa"/>
        <w:numPr>
          <w:ilvl w:val="2"/>
          <w:numId w:val="22"/>
        </w:numPr>
        <w:spacing w:line="276" w:lineRule="auto"/>
        <w:ind w:left="426" w:right="140" w:hanging="426"/>
        <w:jc w:val="both"/>
        <w:rPr>
          <w:sz w:val="26"/>
          <w:szCs w:val="26"/>
        </w:rPr>
      </w:pPr>
      <w:r w:rsidRPr="003428FB">
        <w:rPr>
          <w:sz w:val="26"/>
          <w:szCs w:val="26"/>
        </w:rPr>
        <w:t>изменения по соглашению Сторон не более чем на 30 (тридцать) процентов предусмотренного Договором объема оказываемых Услуг (отдельных видов Услуг) с пропорциональным изменением цены</w:t>
      </w:r>
      <w:bookmarkStart w:id="22" w:name="_Ref384632234"/>
      <w:r w:rsidRPr="003428FB">
        <w:rPr>
          <w:sz w:val="26"/>
          <w:szCs w:val="26"/>
        </w:rPr>
        <w:t xml:space="preserve"> Договора;</w:t>
      </w:r>
    </w:p>
    <w:bookmarkEnd w:id="22"/>
    <w:p w14:paraId="1B4DDAB1" w14:textId="77777777" w:rsidR="00AD0F7B" w:rsidRPr="003428FB" w:rsidRDefault="00AD0F7B" w:rsidP="00202835">
      <w:pPr>
        <w:pStyle w:val="aa"/>
        <w:numPr>
          <w:ilvl w:val="2"/>
          <w:numId w:val="22"/>
        </w:numPr>
        <w:spacing w:line="276" w:lineRule="auto"/>
        <w:ind w:left="426" w:right="140" w:hanging="426"/>
        <w:jc w:val="both"/>
        <w:rPr>
          <w:rFonts w:eastAsia="Calibri"/>
          <w:sz w:val="26"/>
          <w:szCs w:val="26"/>
        </w:rPr>
      </w:pPr>
      <w:r w:rsidRPr="003428FB">
        <w:rPr>
          <w:rFonts w:eastAsia="Calibri"/>
          <w:sz w:val="26"/>
          <w:szCs w:val="26"/>
        </w:rPr>
        <w:t xml:space="preserve">изменения несущественных условий Договора (изменение реквизитов </w:t>
      </w:r>
      <w:r w:rsidR="00C8557C" w:rsidRPr="003428FB">
        <w:rPr>
          <w:rFonts w:eastAsia="Calibri"/>
          <w:sz w:val="26"/>
          <w:szCs w:val="26"/>
        </w:rPr>
        <w:t>С</w:t>
      </w:r>
      <w:r w:rsidRPr="003428FB">
        <w:rPr>
          <w:sz w:val="26"/>
          <w:szCs w:val="26"/>
        </w:rPr>
        <w:t>торон</w:t>
      </w:r>
      <w:r w:rsidRPr="003428FB">
        <w:rPr>
          <w:rFonts w:eastAsia="Calibri"/>
          <w:sz w:val="26"/>
          <w:szCs w:val="26"/>
        </w:rPr>
        <w:t>, банковских реквизитов, контактных данных и т.п.);</w:t>
      </w:r>
    </w:p>
    <w:p w14:paraId="14CB8362" w14:textId="77777777" w:rsidR="00AD0F7B" w:rsidRPr="003428FB" w:rsidRDefault="00AD0F7B" w:rsidP="00202835">
      <w:pPr>
        <w:pStyle w:val="aa"/>
        <w:numPr>
          <w:ilvl w:val="2"/>
          <w:numId w:val="22"/>
        </w:numPr>
        <w:spacing w:line="276" w:lineRule="auto"/>
        <w:ind w:left="426" w:right="140" w:hanging="426"/>
        <w:jc w:val="both"/>
        <w:rPr>
          <w:rFonts w:eastAsia="Calibri"/>
          <w:sz w:val="26"/>
          <w:szCs w:val="26"/>
        </w:rPr>
      </w:pPr>
      <w:r w:rsidRPr="003428FB">
        <w:rPr>
          <w:rFonts w:eastAsia="Calibri"/>
          <w:sz w:val="26"/>
          <w:szCs w:val="26"/>
        </w:rPr>
        <w:t xml:space="preserve">изменений законодательства, делающих невозможным дальнейшее </w:t>
      </w:r>
      <w:r w:rsidRPr="003428FB">
        <w:rPr>
          <w:sz w:val="26"/>
          <w:szCs w:val="26"/>
        </w:rPr>
        <w:t>исполнение</w:t>
      </w:r>
      <w:r w:rsidRPr="003428FB">
        <w:rPr>
          <w:rFonts w:eastAsia="Calibri"/>
          <w:sz w:val="26"/>
          <w:szCs w:val="26"/>
        </w:rPr>
        <w:t xml:space="preserve"> Договора, или необходимости исполнения предписаний органов государственной власти или органов местного самоуправления в соответствии с нормами такого законодательства, содержанием таких предписаний;</w:t>
      </w:r>
    </w:p>
    <w:p w14:paraId="5E7BFA3A" w14:textId="77777777" w:rsidR="00AD0F7B" w:rsidRPr="003428FB" w:rsidRDefault="00AD0F7B" w:rsidP="00202835">
      <w:pPr>
        <w:pStyle w:val="aa"/>
        <w:numPr>
          <w:ilvl w:val="2"/>
          <w:numId w:val="22"/>
        </w:numPr>
        <w:spacing w:line="276" w:lineRule="auto"/>
        <w:ind w:left="426" w:right="140" w:hanging="426"/>
        <w:jc w:val="both"/>
        <w:rPr>
          <w:rFonts w:eastAsia="Calibri"/>
          <w:sz w:val="26"/>
          <w:szCs w:val="26"/>
        </w:rPr>
      </w:pPr>
      <w:r w:rsidRPr="003428FB">
        <w:rPr>
          <w:rFonts w:eastAsia="Calibri"/>
          <w:sz w:val="26"/>
          <w:szCs w:val="26"/>
        </w:rPr>
        <w:t>изменения в ходе исполнения Договора регулируемых государством цен и (или) тарифов на Услуги, оказываемые в рамках Договора;</w:t>
      </w:r>
    </w:p>
    <w:p w14:paraId="553B62AE" w14:textId="77777777" w:rsidR="00AD0F7B" w:rsidRPr="003428FB" w:rsidRDefault="00AD0F7B" w:rsidP="00202835">
      <w:pPr>
        <w:pStyle w:val="aa"/>
        <w:numPr>
          <w:ilvl w:val="2"/>
          <w:numId w:val="22"/>
        </w:numPr>
        <w:spacing w:line="276" w:lineRule="auto"/>
        <w:ind w:left="426" w:right="140" w:hanging="426"/>
        <w:jc w:val="both"/>
        <w:rPr>
          <w:rFonts w:eastAsia="Calibri"/>
          <w:sz w:val="26"/>
          <w:szCs w:val="26"/>
        </w:rPr>
      </w:pPr>
      <w:r w:rsidRPr="003428FB">
        <w:rPr>
          <w:sz w:val="26"/>
          <w:szCs w:val="26"/>
        </w:rPr>
        <w:t>необходимости</w:t>
      </w:r>
      <w:r w:rsidRPr="003428FB">
        <w:rPr>
          <w:rFonts w:eastAsia="Calibri"/>
          <w:sz w:val="26"/>
          <w:szCs w:val="26"/>
        </w:rPr>
        <w:t xml:space="preserve"> перемены Стороны по Договору:</w:t>
      </w:r>
    </w:p>
    <w:p w14:paraId="62457E5B" w14:textId="77777777" w:rsidR="00AD0F7B" w:rsidRPr="003428FB" w:rsidRDefault="00AD0F7B" w:rsidP="00202835">
      <w:pPr>
        <w:pStyle w:val="aa"/>
        <w:numPr>
          <w:ilvl w:val="3"/>
          <w:numId w:val="22"/>
        </w:numPr>
        <w:spacing w:line="276" w:lineRule="auto"/>
        <w:ind w:left="426" w:right="140" w:hanging="426"/>
        <w:jc w:val="both"/>
        <w:rPr>
          <w:rFonts w:eastAsia="Calibri"/>
          <w:sz w:val="26"/>
          <w:szCs w:val="26"/>
        </w:rPr>
      </w:pPr>
      <w:r w:rsidRPr="003428FB">
        <w:rPr>
          <w:rFonts w:eastAsia="Calibri"/>
          <w:sz w:val="26"/>
          <w:szCs w:val="26"/>
        </w:rPr>
        <w:t>в случае правопреемства вследствие реорганизации Стороны в форме преобразования, слияния или присоединения;</w:t>
      </w:r>
    </w:p>
    <w:p w14:paraId="1F0D5E66" w14:textId="77777777" w:rsidR="00AD0F7B" w:rsidRPr="003428FB" w:rsidRDefault="00AD0F7B" w:rsidP="00202835">
      <w:pPr>
        <w:pStyle w:val="aa"/>
        <w:numPr>
          <w:ilvl w:val="3"/>
          <w:numId w:val="22"/>
        </w:numPr>
        <w:spacing w:line="276" w:lineRule="auto"/>
        <w:ind w:left="426" w:right="140" w:hanging="426"/>
        <w:jc w:val="both"/>
        <w:rPr>
          <w:sz w:val="26"/>
          <w:szCs w:val="26"/>
        </w:rPr>
      </w:pPr>
      <w:r w:rsidRPr="003428FB">
        <w:rPr>
          <w:rFonts w:eastAsia="Calibri"/>
          <w:sz w:val="26"/>
          <w:szCs w:val="26"/>
        </w:rPr>
        <w:t>при переходе прав и обязанностей Заказчика, предусмотренных Договором, к новому Заказчику.</w:t>
      </w:r>
    </w:p>
    <w:p w14:paraId="5EEB33C3" w14:textId="77777777" w:rsidR="00AD0F7B" w:rsidRPr="003428FB" w:rsidRDefault="00AD0F7B" w:rsidP="00202835">
      <w:pPr>
        <w:pStyle w:val="aa"/>
        <w:numPr>
          <w:ilvl w:val="1"/>
          <w:numId w:val="22"/>
        </w:numPr>
        <w:spacing w:line="276" w:lineRule="auto"/>
        <w:ind w:left="426" w:right="140" w:hanging="426"/>
        <w:jc w:val="both"/>
        <w:rPr>
          <w:sz w:val="26"/>
          <w:szCs w:val="26"/>
        </w:rPr>
      </w:pPr>
      <w:bookmarkStart w:id="23" w:name="_Ref529550554"/>
      <w:r w:rsidRPr="003428FB">
        <w:rPr>
          <w:sz w:val="26"/>
          <w:szCs w:val="26"/>
        </w:rPr>
        <w:t>Продление срока исполнения (действия) Договора осуществляется путем заключения дополнительного соглашения к Договору в случае:</w:t>
      </w:r>
      <w:bookmarkEnd w:id="23"/>
    </w:p>
    <w:p w14:paraId="002DAF56" w14:textId="77777777" w:rsidR="00AD0F7B" w:rsidRPr="003428FB" w:rsidRDefault="00AD0F7B" w:rsidP="00202835">
      <w:pPr>
        <w:pStyle w:val="aa"/>
        <w:numPr>
          <w:ilvl w:val="2"/>
          <w:numId w:val="22"/>
        </w:numPr>
        <w:spacing w:line="276" w:lineRule="auto"/>
        <w:ind w:left="426" w:right="140" w:hanging="426"/>
        <w:jc w:val="both"/>
        <w:rPr>
          <w:sz w:val="26"/>
          <w:szCs w:val="26"/>
        </w:rPr>
      </w:pPr>
      <w:r w:rsidRPr="003428FB">
        <w:rPr>
          <w:sz w:val="26"/>
          <w:szCs w:val="26"/>
        </w:rPr>
        <w:t xml:space="preserve">документально зафиксированного факта неисполнения (ненадлежащего исполнения) Заказчиком своих обязательств по Договору, которые привели к неисполнению (ненадлежащему исполнению) обязательств Исполнителем. В таком случае Договор может быть продлен на срок, в течение которого Исполнитель был лишен возможности исполнять свои обязательства по Договору. </w:t>
      </w:r>
    </w:p>
    <w:p w14:paraId="73AC3481" w14:textId="77777777" w:rsidR="00AD0F7B" w:rsidRPr="003428FB" w:rsidRDefault="00AD0F7B" w:rsidP="00202835">
      <w:pPr>
        <w:pStyle w:val="aa"/>
        <w:numPr>
          <w:ilvl w:val="2"/>
          <w:numId w:val="22"/>
        </w:numPr>
        <w:spacing w:line="276" w:lineRule="auto"/>
        <w:ind w:left="426" w:right="140" w:hanging="426"/>
        <w:jc w:val="both"/>
        <w:rPr>
          <w:sz w:val="26"/>
          <w:szCs w:val="26"/>
        </w:rPr>
      </w:pPr>
      <w:r w:rsidRPr="003428FB">
        <w:rPr>
          <w:sz w:val="26"/>
          <w:szCs w:val="26"/>
        </w:rPr>
        <w:t>рассмотрения жалобы на действия (бездействие) Заказчика, комиссии по закупкам, специализированной организации, оператора электронной площадки, повлекшее приостановление исполнения Договора. В таком случае Договор может быть продлен на срок рассмотрения такого обращения;</w:t>
      </w:r>
    </w:p>
    <w:p w14:paraId="306736E5" w14:textId="77777777" w:rsidR="00A87F7C" w:rsidRPr="003428FB" w:rsidRDefault="00AD0F7B" w:rsidP="00202835">
      <w:pPr>
        <w:pStyle w:val="aa"/>
        <w:numPr>
          <w:ilvl w:val="2"/>
          <w:numId w:val="22"/>
        </w:numPr>
        <w:spacing w:line="276" w:lineRule="auto"/>
        <w:ind w:left="426" w:right="140" w:hanging="426"/>
        <w:jc w:val="both"/>
        <w:rPr>
          <w:sz w:val="26"/>
          <w:szCs w:val="26"/>
        </w:rPr>
      </w:pPr>
      <w:r w:rsidRPr="003428FB">
        <w:rPr>
          <w:sz w:val="26"/>
          <w:szCs w:val="26"/>
        </w:rPr>
        <w:t xml:space="preserve">если по окончания срока исполнения (действия) Договора </w:t>
      </w:r>
      <w:r w:rsidR="00C8557C" w:rsidRPr="003428FB">
        <w:rPr>
          <w:sz w:val="26"/>
          <w:szCs w:val="26"/>
        </w:rPr>
        <w:t xml:space="preserve">денежные средства, предусмотренные Договором, не израсходованы </w:t>
      </w:r>
      <w:r w:rsidRPr="003428FB">
        <w:rPr>
          <w:sz w:val="26"/>
          <w:szCs w:val="26"/>
        </w:rPr>
        <w:t>Заказчиком в полном объеме.</w:t>
      </w:r>
      <w:r w:rsidR="00C8557C" w:rsidRPr="003428FB">
        <w:rPr>
          <w:sz w:val="26"/>
          <w:szCs w:val="26"/>
        </w:rPr>
        <w:footnoteReference w:id="7"/>
      </w:r>
    </w:p>
    <w:p w14:paraId="02B1C4FD" w14:textId="77777777" w:rsidR="00AD0F7B" w:rsidRPr="003428FB" w:rsidRDefault="00AD0F7B" w:rsidP="00202835">
      <w:pPr>
        <w:pStyle w:val="aa"/>
        <w:numPr>
          <w:ilvl w:val="0"/>
          <w:numId w:val="22"/>
        </w:numPr>
        <w:spacing w:before="240" w:after="240" w:line="276" w:lineRule="auto"/>
        <w:ind w:left="426" w:right="142" w:hanging="426"/>
        <w:contextualSpacing w:val="0"/>
        <w:jc w:val="center"/>
        <w:rPr>
          <w:b/>
          <w:sz w:val="26"/>
          <w:szCs w:val="26"/>
        </w:rPr>
      </w:pPr>
      <w:r w:rsidRPr="003428FB">
        <w:rPr>
          <w:b/>
          <w:sz w:val="26"/>
          <w:szCs w:val="26"/>
        </w:rPr>
        <w:t>Расторжение Договора</w:t>
      </w:r>
    </w:p>
    <w:p w14:paraId="78DED08F"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6F3F610"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 xml:space="preserve">Заказчик вправе отказаться от исполнения Договора в </w:t>
      </w:r>
      <w:r w:rsidRPr="003428FB">
        <w:rPr>
          <w:sz w:val="26"/>
          <w:szCs w:val="26"/>
        </w:rPr>
        <w:t>одностороннем</w:t>
      </w:r>
      <w:r w:rsidRPr="003428FB">
        <w:rPr>
          <w:rFonts w:eastAsia="Arial"/>
          <w:sz w:val="26"/>
          <w:szCs w:val="26"/>
          <w:lang w:eastAsia="ar-SA"/>
        </w:rPr>
        <w:t xml:space="preserve"> внесудебном порядке в </w:t>
      </w:r>
      <w:r w:rsidRPr="003428FB">
        <w:rPr>
          <w:sz w:val="26"/>
          <w:szCs w:val="26"/>
        </w:rPr>
        <w:t xml:space="preserve">случаях, установленных законодательством </w:t>
      </w:r>
      <w:r w:rsidR="0052479A" w:rsidRPr="003428FB">
        <w:rPr>
          <w:sz w:val="26"/>
          <w:szCs w:val="26"/>
        </w:rPr>
        <w:t xml:space="preserve">Российской Федерации </w:t>
      </w:r>
      <w:r w:rsidRPr="003428FB">
        <w:rPr>
          <w:sz w:val="26"/>
          <w:szCs w:val="26"/>
        </w:rPr>
        <w:t>или Договором, а также в</w:t>
      </w:r>
      <w:r w:rsidRPr="003428FB">
        <w:rPr>
          <w:rFonts w:eastAsia="Arial"/>
          <w:sz w:val="26"/>
          <w:szCs w:val="26"/>
          <w:lang w:eastAsia="ar-SA"/>
        </w:rPr>
        <w:t xml:space="preserve"> случае существенного нарушения Исполнителем Договора, в том числе в случае:</w:t>
      </w:r>
    </w:p>
    <w:p w14:paraId="283394D0" w14:textId="77777777" w:rsidR="00AD0F7B" w:rsidRPr="003428FB" w:rsidRDefault="00AD0F7B" w:rsidP="00202835">
      <w:pPr>
        <w:pStyle w:val="aa"/>
        <w:numPr>
          <w:ilvl w:val="2"/>
          <w:numId w:val="22"/>
        </w:numPr>
        <w:spacing w:line="276" w:lineRule="auto"/>
        <w:ind w:left="426" w:right="140" w:hanging="426"/>
        <w:contextualSpacing w:val="0"/>
        <w:jc w:val="both"/>
        <w:rPr>
          <w:sz w:val="26"/>
          <w:szCs w:val="26"/>
        </w:rPr>
      </w:pPr>
      <w:r w:rsidRPr="003428FB">
        <w:rPr>
          <w:sz w:val="26"/>
          <w:szCs w:val="26"/>
        </w:rPr>
        <w:t xml:space="preserve">выявления факта несоответствия Исполнителя следующим обязательным требованиям: </w:t>
      </w:r>
    </w:p>
    <w:p w14:paraId="5DE0B099"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требованию об отсутствии факта наложения на имущество </w:t>
      </w:r>
      <w:r w:rsidR="00FA5963" w:rsidRPr="003428FB">
        <w:rPr>
          <w:sz w:val="26"/>
          <w:szCs w:val="26"/>
        </w:rPr>
        <w:t>Исполнителя</w:t>
      </w:r>
      <w:r w:rsidRPr="003428FB">
        <w:rPr>
          <w:sz w:val="26"/>
          <w:szCs w:val="26"/>
        </w:rPr>
        <w:t xml:space="preserve"> ареста по решению суда, административного органа;</w:t>
      </w:r>
    </w:p>
    <w:p w14:paraId="0FE3D0E6"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требованиям, устанавливаемым в соответствии с законодательством Российской Федерации к лицам, осуществляющим </w:t>
      </w:r>
      <w:r w:rsidR="00FA5963" w:rsidRPr="003428FB">
        <w:rPr>
          <w:sz w:val="26"/>
          <w:szCs w:val="26"/>
        </w:rPr>
        <w:t>оказание Услуг</w:t>
      </w:r>
      <w:r w:rsidRPr="003428FB">
        <w:rPr>
          <w:sz w:val="26"/>
          <w:szCs w:val="26"/>
        </w:rPr>
        <w:t>, являющ</w:t>
      </w:r>
      <w:r w:rsidR="00FA5963" w:rsidRPr="003428FB">
        <w:rPr>
          <w:sz w:val="26"/>
          <w:szCs w:val="26"/>
        </w:rPr>
        <w:t>ихс</w:t>
      </w:r>
      <w:r w:rsidRPr="003428FB">
        <w:rPr>
          <w:sz w:val="26"/>
          <w:szCs w:val="26"/>
        </w:rPr>
        <w:t>я предметом Договора;</w:t>
      </w:r>
    </w:p>
    <w:p w14:paraId="31D1CFF0"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требованию о непроведении ликвидации </w:t>
      </w:r>
      <w:r w:rsidR="00FA5963" w:rsidRPr="003428FB">
        <w:rPr>
          <w:sz w:val="26"/>
          <w:szCs w:val="26"/>
        </w:rPr>
        <w:t>Исполнителя</w:t>
      </w:r>
      <w:r w:rsidRPr="003428FB">
        <w:rPr>
          <w:sz w:val="26"/>
          <w:szCs w:val="26"/>
        </w:rPr>
        <w:t xml:space="preserve"> - юридического лица и отсутствии решения арбитражного суда о признании </w:t>
      </w:r>
      <w:r w:rsidR="00FA5963" w:rsidRPr="003428FB">
        <w:rPr>
          <w:sz w:val="26"/>
          <w:szCs w:val="26"/>
        </w:rPr>
        <w:t>Исполнителя</w:t>
      </w:r>
      <w:r w:rsidRPr="003428FB">
        <w:rPr>
          <w:sz w:val="26"/>
          <w:szCs w:val="26"/>
        </w:rPr>
        <w:t xml:space="preserve"> - юридического лица, индивидуального предпринимателя банкротом и об открытии конкурсного производства;</w:t>
      </w:r>
    </w:p>
    <w:p w14:paraId="5922EF7F"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требованию о неприостановлении деятельности </w:t>
      </w:r>
      <w:r w:rsidR="00FA5963" w:rsidRPr="003428FB">
        <w:rPr>
          <w:sz w:val="26"/>
          <w:szCs w:val="26"/>
        </w:rPr>
        <w:t>Исполнителя</w:t>
      </w:r>
      <w:r w:rsidRPr="003428FB">
        <w:rPr>
          <w:sz w:val="26"/>
          <w:szCs w:val="26"/>
        </w:rPr>
        <w:t xml:space="preserve"> в порядке, предусмотренном Кодексом Российской Федерации об административных правонарушениях, на период действия Договора;</w:t>
      </w:r>
    </w:p>
    <w:p w14:paraId="2C4AB5A7"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требованию об отсутствии у </w:t>
      </w:r>
      <w:r w:rsidR="00FA5963" w:rsidRPr="003428FB">
        <w:rPr>
          <w:sz w:val="26"/>
          <w:szCs w:val="26"/>
        </w:rPr>
        <w:t>Исполнителя</w:t>
      </w:r>
      <w:r w:rsidRPr="003428FB">
        <w:rPr>
          <w:sz w:val="26"/>
          <w:szCs w:val="26"/>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w:t>
      </w:r>
      <w:r w:rsidR="00FA5963" w:rsidRPr="003428FB">
        <w:rPr>
          <w:sz w:val="26"/>
          <w:szCs w:val="26"/>
        </w:rPr>
        <w:t>Исполнителя</w:t>
      </w:r>
      <w:r w:rsidRPr="003428FB">
        <w:rPr>
          <w:sz w:val="26"/>
          <w:szCs w:val="26"/>
        </w:rPr>
        <w:t xml:space="preserve"> по данным бухгалтерской отчетности за последний завершенный отчетный период. </w:t>
      </w:r>
      <w:r w:rsidR="00FA5963" w:rsidRPr="003428FB">
        <w:rPr>
          <w:sz w:val="26"/>
          <w:szCs w:val="26"/>
        </w:rPr>
        <w:t>Исполнитель</w:t>
      </w:r>
      <w:r w:rsidRPr="003428FB">
        <w:rPr>
          <w:sz w:val="26"/>
          <w:szCs w:val="26"/>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в период действия Договора не принято;</w:t>
      </w:r>
    </w:p>
    <w:p w14:paraId="49278B54" w14:textId="77777777" w:rsidR="00AD0F7B" w:rsidRPr="003428FB" w:rsidRDefault="00AD0F7B" w:rsidP="00202835">
      <w:pPr>
        <w:pStyle w:val="aa"/>
        <w:numPr>
          <w:ilvl w:val="3"/>
          <w:numId w:val="22"/>
        </w:numPr>
        <w:spacing w:line="276" w:lineRule="auto"/>
        <w:ind w:left="426" w:right="140" w:hanging="426"/>
        <w:contextualSpacing w:val="0"/>
        <w:jc w:val="both"/>
        <w:rPr>
          <w:sz w:val="26"/>
          <w:szCs w:val="26"/>
        </w:rPr>
      </w:pPr>
      <w:r w:rsidRPr="003428FB">
        <w:rPr>
          <w:sz w:val="26"/>
          <w:szCs w:val="26"/>
        </w:rPr>
        <w:t xml:space="preserve">требованию об отсутствии сведений об </w:t>
      </w:r>
      <w:r w:rsidR="00FA5963" w:rsidRPr="003428FB">
        <w:rPr>
          <w:sz w:val="26"/>
          <w:szCs w:val="26"/>
        </w:rPr>
        <w:t>Исполнителе</w:t>
      </w:r>
      <w:r w:rsidRPr="003428FB">
        <w:rPr>
          <w:sz w:val="26"/>
          <w:szCs w:val="26"/>
        </w:rPr>
        <w:t xml:space="preserve"> в реестрах недобросовестных лиц, в том числе:</w:t>
      </w:r>
    </w:p>
    <w:p w14:paraId="0D18F02F" w14:textId="77777777" w:rsidR="00AD0F7B" w:rsidRPr="003428FB" w:rsidRDefault="00AD0F7B" w:rsidP="00202835">
      <w:pPr>
        <w:pStyle w:val="aa"/>
        <w:numPr>
          <w:ilvl w:val="3"/>
          <w:numId w:val="32"/>
        </w:numPr>
        <w:spacing w:before="240" w:after="240" w:line="276" w:lineRule="auto"/>
        <w:ind w:left="426" w:right="142" w:hanging="426"/>
        <w:jc w:val="both"/>
        <w:rPr>
          <w:sz w:val="26"/>
          <w:szCs w:val="26"/>
        </w:rPr>
      </w:pPr>
      <w:r w:rsidRPr="003428FB">
        <w:rPr>
          <w:sz w:val="26"/>
          <w:szCs w:val="26"/>
        </w:rPr>
        <w:t xml:space="preserve">предусмотренном статьей 5 Федерального закона от 18 июля 2011 года № 223-ФЗ "О закупках товаров, работ, услуг отдельными видами юридических лиц", </w:t>
      </w:r>
    </w:p>
    <w:p w14:paraId="10C2E650" w14:textId="77777777" w:rsidR="00AD0F7B" w:rsidRPr="003428FB" w:rsidRDefault="00AD0F7B" w:rsidP="00202835">
      <w:pPr>
        <w:pStyle w:val="aa"/>
        <w:numPr>
          <w:ilvl w:val="3"/>
          <w:numId w:val="32"/>
        </w:numPr>
        <w:spacing w:before="240" w:after="240" w:line="276" w:lineRule="auto"/>
        <w:ind w:left="426" w:right="142" w:hanging="426"/>
        <w:jc w:val="both"/>
        <w:rPr>
          <w:sz w:val="26"/>
          <w:szCs w:val="26"/>
        </w:rPr>
      </w:pPr>
      <w:r w:rsidRPr="003428FB">
        <w:rPr>
          <w:sz w:val="26"/>
          <w:szCs w:val="26"/>
        </w:rPr>
        <w:t>предусмотренном статьей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200A371F" w14:textId="77777777" w:rsidR="00AD0F7B" w:rsidRPr="003428FB" w:rsidRDefault="00AD0F7B" w:rsidP="00202835">
      <w:pPr>
        <w:pStyle w:val="aa"/>
        <w:numPr>
          <w:ilvl w:val="2"/>
          <w:numId w:val="22"/>
        </w:numPr>
        <w:spacing w:line="276" w:lineRule="auto"/>
        <w:ind w:left="426" w:right="140" w:hanging="426"/>
        <w:contextualSpacing w:val="0"/>
        <w:jc w:val="both"/>
        <w:rPr>
          <w:sz w:val="26"/>
          <w:szCs w:val="26"/>
        </w:rPr>
      </w:pPr>
      <w:r w:rsidRPr="003428FB">
        <w:rPr>
          <w:sz w:val="26"/>
          <w:szCs w:val="26"/>
        </w:rPr>
        <w:t xml:space="preserve">если </w:t>
      </w:r>
      <w:r w:rsidR="00FA5963" w:rsidRPr="003428FB">
        <w:rPr>
          <w:sz w:val="26"/>
          <w:szCs w:val="26"/>
        </w:rPr>
        <w:t>Исполнителем</w:t>
      </w:r>
      <w:r w:rsidRPr="003428FB">
        <w:rPr>
          <w:sz w:val="26"/>
          <w:szCs w:val="26"/>
        </w:rPr>
        <w:t xml:space="preserve"> </w:t>
      </w:r>
      <w:r w:rsidR="00FA5963" w:rsidRPr="003428FB">
        <w:rPr>
          <w:sz w:val="26"/>
          <w:szCs w:val="26"/>
        </w:rPr>
        <w:t>оказан</w:t>
      </w:r>
      <w:r w:rsidR="00C8557C" w:rsidRPr="003428FB">
        <w:rPr>
          <w:sz w:val="26"/>
          <w:szCs w:val="26"/>
        </w:rPr>
        <w:t>ы</w:t>
      </w:r>
      <w:r w:rsidR="00FA5963" w:rsidRPr="003428FB">
        <w:rPr>
          <w:sz w:val="26"/>
          <w:szCs w:val="26"/>
        </w:rPr>
        <w:t xml:space="preserve"> Услуг</w:t>
      </w:r>
      <w:r w:rsidR="00C8557C" w:rsidRPr="003428FB">
        <w:rPr>
          <w:sz w:val="26"/>
          <w:szCs w:val="26"/>
        </w:rPr>
        <w:t>и</w:t>
      </w:r>
      <w:r w:rsidRPr="003428FB">
        <w:rPr>
          <w:sz w:val="26"/>
          <w:szCs w:val="26"/>
        </w:rPr>
        <w:t xml:space="preserve"> ненадлежащего качества с недостатками, которые не могут быть устранены в приемлемый для </w:t>
      </w:r>
      <w:r w:rsidR="00FA5963" w:rsidRPr="003428FB">
        <w:rPr>
          <w:sz w:val="26"/>
          <w:szCs w:val="26"/>
        </w:rPr>
        <w:lastRenderedPageBreak/>
        <w:t>Заказчика</w:t>
      </w:r>
      <w:r w:rsidRPr="003428FB">
        <w:rPr>
          <w:sz w:val="26"/>
          <w:szCs w:val="26"/>
        </w:rPr>
        <w:t xml:space="preserve"> срок, либо </w:t>
      </w:r>
      <w:r w:rsidR="00FA5963" w:rsidRPr="003428FB">
        <w:rPr>
          <w:sz w:val="26"/>
          <w:szCs w:val="26"/>
        </w:rPr>
        <w:t xml:space="preserve">если Исполнитель </w:t>
      </w:r>
      <w:r w:rsidRPr="003428FB">
        <w:rPr>
          <w:sz w:val="26"/>
          <w:szCs w:val="26"/>
        </w:rPr>
        <w:t>существенно</w:t>
      </w:r>
      <w:r w:rsidR="00FA5963" w:rsidRPr="003428FB">
        <w:rPr>
          <w:sz w:val="26"/>
          <w:szCs w:val="26"/>
        </w:rPr>
        <w:t xml:space="preserve"> или неоднократно</w:t>
      </w:r>
      <w:r w:rsidRPr="003428FB">
        <w:rPr>
          <w:sz w:val="26"/>
          <w:szCs w:val="26"/>
        </w:rPr>
        <w:t xml:space="preserve"> наруш</w:t>
      </w:r>
      <w:r w:rsidR="00FA5963" w:rsidRPr="003428FB">
        <w:rPr>
          <w:sz w:val="26"/>
          <w:szCs w:val="26"/>
        </w:rPr>
        <w:t>ил</w:t>
      </w:r>
      <w:r w:rsidRPr="003428FB">
        <w:rPr>
          <w:sz w:val="26"/>
          <w:szCs w:val="26"/>
        </w:rPr>
        <w:t xml:space="preserve"> </w:t>
      </w:r>
      <w:r w:rsidR="00FA5963" w:rsidRPr="003428FB">
        <w:rPr>
          <w:sz w:val="26"/>
          <w:szCs w:val="26"/>
        </w:rPr>
        <w:t>сроки оказания Услуг</w:t>
      </w:r>
      <w:r w:rsidRPr="003428FB">
        <w:rPr>
          <w:sz w:val="26"/>
          <w:szCs w:val="26"/>
        </w:rPr>
        <w:t>, предоставления документов, которые являются обязательными в соответствии с Договором;</w:t>
      </w:r>
    </w:p>
    <w:p w14:paraId="42F1729C" w14:textId="77777777" w:rsidR="00AD0F7B" w:rsidRPr="003428FB" w:rsidRDefault="00AD0F7B" w:rsidP="00202835">
      <w:pPr>
        <w:pStyle w:val="aa"/>
        <w:numPr>
          <w:ilvl w:val="2"/>
          <w:numId w:val="22"/>
        </w:numPr>
        <w:spacing w:line="276" w:lineRule="auto"/>
        <w:ind w:left="426" w:right="140" w:hanging="426"/>
        <w:contextualSpacing w:val="0"/>
        <w:jc w:val="both"/>
        <w:rPr>
          <w:sz w:val="26"/>
          <w:szCs w:val="26"/>
        </w:rPr>
      </w:pPr>
      <w:r w:rsidRPr="003428FB">
        <w:rPr>
          <w:sz w:val="26"/>
          <w:szCs w:val="26"/>
        </w:rPr>
        <w:t xml:space="preserve">нарушения обязательств воздерживаться от запрещенных в пунктах </w:t>
      </w:r>
      <w:r w:rsidR="00723E4C" w:rsidRPr="003428FB">
        <w:rPr>
          <w:sz w:val="26"/>
          <w:szCs w:val="26"/>
        </w:rPr>
        <w:fldChar w:fldCharType="begin"/>
      </w:r>
      <w:r w:rsidR="00723E4C" w:rsidRPr="003428FB">
        <w:rPr>
          <w:sz w:val="26"/>
          <w:szCs w:val="26"/>
        </w:rPr>
        <w:instrText xml:space="preserve"> REF _Ref529550640 \r \h </w:instrText>
      </w:r>
      <w:r w:rsidR="0082653D" w:rsidRPr="003428FB">
        <w:rPr>
          <w:sz w:val="26"/>
          <w:szCs w:val="26"/>
        </w:rPr>
        <w:instrText xml:space="preserve"> \* MERGEFORMAT </w:instrText>
      </w:r>
      <w:r w:rsidR="00723E4C" w:rsidRPr="003428FB">
        <w:rPr>
          <w:sz w:val="26"/>
          <w:szCs w:val="26"/>
        </w:rPr>
      </w:r>
      <w:r w:rsidR="00723E4C" w:rsidRPr="003428FB">
        <w:rPr>
          <w:sz w:val="26"/>
          <w:szCs w:val="26"/>
        </w:rPr>
        <w:fldChar w:fldCharType="separate"/>
      </w:r>
      <w:r w:rsidR="00723E4C" w:rsidRPr="003428FB">
        <w:rPr>
          <w:sz w:val="26"/>
          <w:szCs w:val="26"/>
        </w:rPr>
        <w:t>13.1</w:t>
      </w:r>
      <w:r w:rsidR="00723E4C" w:rsidRPr="003428FB">
        <w:rPr>
          <w:sz w:val="26"/>
          <w:szCs w:val="26"/>
        </w:rPr>
        <w:fldChar w:fldCharType="end"/>
      </w:r>
      <w:r w:rsidRPr="003428FB">
        <w:rPr>
          <w:sz w:val="26"/>
          <w:szCs w:val="26"/>
        </w:rPr>
        <w:t>-</w:t>
      </w:r>
      <w:r w:rsidR="00723E4C" w:rsidRPr="003428FB">
        <w:rPr>
          <w:sz w:val="26"/>
          <w:szCs w:val="26"/>
        </w:rPr>
        <w:fldChar w:fldCharType="begin"/>
      </w:r>
      <w:r w:rsidR="00723E4C" w:rsidRPr="003428FB">
        <w:rPr>
          <w:sz w:val="26"/>
          <w:szCs w:val="26"/>
        </w:rPr>
        <w:instrText xml:space="preserve"> REF _Ref529550650 \r \h </w:instrText>
      </w:r>
      <w:r w:rsidR="0082653D" w:rsidRPr="003428FB">
        <w:rPr>
          <w:sz w:val="26"/>
          <w:szCs w:val="26"/>
        </w:rPr>
        <w:instrText xml:space="preserve"> \* MERGEFORMAT </w:instrText>
      </w:r>
      <w:r w:rsidR="00723E4C" w:rsidRPr="003428FB">
        <w:rPr>
          <w:sz w:val="26"/>
          <w:szCs w:val="26"/>
        </w:rPr>
      </w:r>
      <w:r w:rsidR="00723E4C" w:rsidRPr="003428FB">
        <w:rPr>
          <w:sz w:val="26"/>
          <w:szCs w:val="26"/>
        </w:rPr>
        <w:fldChar w:fldCharType="separate"/>
      </w:r>
      <w:r w:rsidR="00723E4C" w:rsidRPr="003428FB">
        <w:rPr>
          <w:sz w:val="26"/>
          <w:szCs w:val="26"/>
        </w:rPr>
        <w:t>13.2</w:t>
      </w:r>
      <w:r w:rsidR="00723E4C" w:rsidRPr="003428FB">
        <w:rPr>
          <w:sz w:val="26"/>
          <w:szCs w:val="26"/>
        </w:rPr>
        <w:fldChar w:fldCharType="end"/>
      </w:r>
      <w:r w:rsidR="00723E4C" w:rsidRPr="003428FB">
        <w:rPr>
          <w:sz w:val="26"/>
          <w:szCs w:val="26"/>
        </w:rPr>
        <w:t xml:space="preserve"> </w:t>
      </w:r>
      <w:r w:rsidRPr="003428FB">
        <w:rPr>
          <w:sz w:val="26"/>
          <w:szCs w:val="26"/>
        </w:rPr>
        <w:t>Договора действий и/или неполучения в установленный Договором срок подтверждения, что нарушения не произошло или не произойдет;</w:t>
      </w:r>
    </w:p>
    <w:p w14:paraId="43C6960D" w14:textId="77777777" w:rsidR="00AD0F7B" w:rsidRPr="003428FB" w:rsidRDefault="00AD0F7B" w:rsidP="00202835">
      <w:pPr>
        <w:pStyle w:val="aa"/>
        <w:numPr>
          <w:ilvl w:val="2"/>
          <w:numId w:val="22"/>
        </w:numPr>
        <w:spacing w:line="276" w:lineRule="auto"/>
        <w:ind w:left="426" w:right="140" w:hanging="426"/>
        <w:contextualSpacing w:val="0"/>
        <w:jc w:val="both"/>
        <w:rPr>
          <w:sz w:val="26"/>
          <w:szCs w:val="26"/>
        </w:rPr>
      </w:pPr>
      <w:r w:rsidRPr="003428FB">
        <w:rPr>
          <w:sz w:val="26"/>
          <w:szCs w:val="26"/>
        </w:rPr>
        <w:t>нарушения условий о замене обеспечения исполнения Договор</w:t>
      </w:r>
      <w:r w:rsidR="00C8557C" w:rsidRPr="003428FB">
        <w:rPr>
          <w:sz w:val="26"/>
          <w:szCs w:val="26"/>
        </w:rPr>
        <w:t>а</w:t>
      </w:r>
      <w:r w:rsidRPr="003428FB">
        <w:rPr>
          <w:sz w:val="26"/>
          <w:szCs w:val="26"/>
        </w:rPr>
        <w:t>, обеспечения исполнения гарантийных обязательств (если предоставление такого обеспечения предусмотрено Договором).</w:t>
      </w:r>
    </w:p>
    <w:p w14:paraId="34774039" w14:textId="77777777" w:rsidR="00AD0F7B" w:rsidRPr="003428FB" w:rsidRDefault="00C35758"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Исполнитель</w:t>
      </w:r>
      <w:r w:rsidR="00AD0F7B" w:rsidRPr="003428FB">
        <w:rPr>
          <w:rFonts w:eastAsia="Arial"/>
          <w:sz w:val="26"/>
          <w:szCs w:val="26"/>
          <w:lang w:eastAsia="ar-SA"/>
        </w:rPr>
        <w:t xml:space="preserve"> вправе отказаться от исполнения Договора в одностороннем внесудебном порядке в </w:t>
      </w:r>
      <w:r w:rsidR="00AD0F7B" w:rsidRPr="003428FB">
        <w:rPr>
          <w:sz w:val="26"/>
          <w:szCs w:val="26"/>
        </w:rPr>
        <w:t xml:space="preserve">случаях, установленных законодательством </w:t>
      </w:r>
      <w:r w:rsidR="0052479A" w:rsidRPr="003428FB">
        <w:rPr>
          <w:sz w:val="26"/>
          <w:szCs w:val="26"/>
        </w:rPr>
        <w:t xml:space="preserve">Российской Федерации </w:t>
      </w:r>
      <w:r w:rsidR="00AD0F7B" w:rsidRPr="003428FB">
        <w:rPr>
          <w:sz w:val="26"/>
          <w:szCs w:val="26"/>
        </w:rPr>
        <w:t>или Договором, а также в</w:t>
      </w:r>
      <w:r w:rsidR="00AD0F7B" w:rsidRPr="003428FB">
        <w:rPr>
          <w:rFonts w:eastAsia="Arial"/>
          <w:sz w:val="26"/>
          <w:szCs w:val="26"/>
          <w:lang w:eastAsia="ar-SA"/>
        </w:rPr>
        <w:t xml:space="preserve"> случае существенного нарушения </w:t>
      </w:r>
      <w:r w:rsidRPr="003428FB">
        <w:rPr>
          <w:rFonts w:eastAsia="Arial"/>
          <w:sz w:val="26"/>
          <w:szCs w:val="26"/>
          <w:lang w:eastAsia="ar-SA"/>
        </w:rPr>
        <w:t>Заказчиком</w:t>
      </w:r>
      <w:r w:rsidR="00AD0F7B" w:rsidRPr="003428FB">
        <w:rPr>
          <w:rFonts w:eastAsia="Arial"/>
          <w:sz w:val="26"/>
          <w:szCs w:val="26"/>
          <w:lang w:eastAsia="ar-SA"/>
        </w:rPr>
        <w:t xml:space="preserve"> Договора, в том числе в случае:</w:t>
      </w:r>
    </w:p>
    <w:p w14:paraId="5DE799D4" w14:textId="77777777" w:rsidR="00AD0F7B" w:rsidRPr="003428FB" w:rsidRDefault="00AD0F7B"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 xml:space="preserve">существенного или неоднократного нарушения </w:t>
      </w:r>
      <w:r w:rsidR="00C35758" w:rsidRPr="003428FB">
        <w:rPr>
          <w:sz w:val="26"/>
          <w:szCs w:val="26"/>
        </w:rPr>
        <w:t>Заказчиком</w:t>
      </w:r>
      <w:r w:rsidRPr="003428FB">
        <w:rPr>
          <w:sz w:val="26"/>
          <w:szCs w:val="26"/>
        </w:rPr>
        <w:t xml:space="preserve"> сроков оплаты по Договору. При этом под неоднократностью понимается нарушение сроков оплаты более чем 2 (</w:t>
      </w:r>
      <w:r w:rsidR="00C35758" w:rsidRPr="003428FB">
        <w:rPr>
          <w:sz w:val="26"/>
          <w:szCs w:val="26"/>
        </w:rPr>
        <w:t>д</w:t>
      </w:r>
      <w:r w:rsidRPr="003428FB">
        <w:rPr>
          <w:sz w:val="26"/>
          <w:szCs w:val="26"/>
        </w:rPr>
        <w:t>ва) раза на срок, превышающий 30 (</w:t>
      </w:r>
      <w:r w:rsidR="00C35758" w:rsidRPr="003428FB">
        <w:rPr>
          <w:sz w:val="26"/>
          <w:szCs w:val="26"/>
        </w:rPr>
        <w:t>т</w:t>
      </w:r>
      <w:r w:rsidRPr="003428FB">
        <w:rPr>
          <w:sz w:val="26"/>
          <w:szCs w:val="26"/>
        </w:rPr>
        <w:t>ридцать) рабочих дней с даты, когда должна быть совершена оплата</w:t>
      </w:r>
      <w:r w:rsidR="00C8557C" w:rsidRPr="003428FB">
        <w:rPr>
          <w:sz w:val="26"/>
          <w:szCs w:val="26"/>
        </w:rPr>
        <w:t xml:space="preserve"> в соответствии с условиями Договора</w:t>
      </w:r>
      <w:r w:rsidR="00987E5F" w:rsidRPr="003428FB">
        <w:rPr>
          <w:sz w:val="26"/>
          <w:szCs w:val="26"/>
        </w:rPr>
        <w:t>.</w:t>
      </w:r>
    </w:p>
    <w:p w14:paraId="19055307" w14:textId="77777777" w:rsidR="00E72AE0" w:rsidRPr="003428FB" w:rsidRDefault="00E72AE0"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sz w:val="26"/>
          <w:szCs w:val="26"/>
        </w:rPr>
        <w:t xml:space="preserve">Исполнитель </w:t>
      </w:r>
      <w:r w:rsidRPr="003428FB">
        <w:rPr>
          <w:rFonts w:eastAsia="Arial"/>
          <w:sz w:val="26"/>
          <w:szCs w:val="26"/>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C4EF46D"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C040556" w14:textId="77777777" w:rsidR="00AD0F7B" w:rsidRPr="003428FB" w:rsidRDefault="00AD0F7B"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реквизиты Сторон, наименование, место нахождения, почтовый адрес (фамилию, имя, отчество</w:t>
      </w:r>
      <w:r w:rsidR="00C8557C" w:rsidRPr="003428FB">
        <w:rPr>
          <w:sz w:val="26"/>
          <w:szCs w:val="26"/>
        </w:rPr>
        <w:t xml:space="preserve"> (при наличии)</w:t>
      </w:r>
      <w:r w:rsidRPr="003428FB">
        <w:rPr>
          <w:sz w:val="26"/>
          <w:szCs w:val="26"/>
        </w:rPr>
        <w:t>, сведения о месте жительства, почтовый адрес для физического лица), номер контактного телефона и факса, адрес электронный почты;</w:t>
      </w:r>
    </w:p>
    <w:p w14:paraId="414DAB4E" w14:textId="77777777" w:rsidR="00AD0F7B" w:rsidRPr="003428FB" w:rsidRDefault="00AD0F7B"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указание на предмет Договора;</w:t>
      </w:r>
    </w:p>
    <w:p w14:paraId="5BB19AF0" w14:textId="77777777" w:rsidR="00AD0F7B" w:rsidRPr="003428FB" w:rsidRDefault="00AD0F7B"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 xml:space="preserve">указание на действия (бездействие) Стороны, связанные с неисполнением </w:t>
      </w:r>
      <w:r w:rsidR="00C8557C" w:rsidRPr="003428FB">
        <w:rPr>
          <w:sz w:val="26"/>
          <w:szCs w:val="26"/>
        </w:rPr>
        <w:t>или ненадлежащим исполнением обязательств</w:t>
      </w:r>
      <w:r w:rsidRPr="003428FB">
        <w:rPr>
          <w:sz w:val="26"/>
          <w:szCs w:val="26"/>
        </w:rPr>
        <w:t xml:space="preserve">, иные сведения, которые послужили основанием для отказа от исполнения Договора в одностороннем порядке, с обоснованием принятого решения. </w:t>
      </w:r>
    </w:p>
    <w:p w14:paraId="4791CD97"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rFonts w:eastAsia="Arial"/>
          <w:sz w:val="26"/>
          <w:szCs w:val="26"/>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F8902FB"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lastRenderedPageBreak/>
        <w:t>Уведомление о принятом решении об одностороннем отказе от исполнения Договора направляется другой Стороне в течение 3 (</w:t>
      </w:r>
      <w:r w:rsidR="00C35758" w:rsidRPr="003428FB">
        <w:rPr>
          <w:rFonts w:eastAsia="Arial"/>
          <w:sz w:val="26"/>
          <w:szCs w:val="26"/>
          <w:lang w:eastAsia="ar-SA"/>
        </w:rPr>
        <w:t>т</w:t>
      </w:r>
      <w:r w:rsidRPr="003428FB">
        <w:rPr>
          <w:rFonts w:eastAsia="Arial"/>
          <w:sz w:val="26"/>
          <w:szCs w:val="26"/>
          <w:lang w:eastAsia="ar-SA"/>
        </w:rPr>
        <w:t>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6442AF5"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 xml:space="preserve">Договор считается расторгнутым с </w:t>
      </w:r>
      <w:r w:rsidR="00C8557C" w:rsidRPr="003428FB">
        <w:rPr>
          <w:rFonts w:eastAsia="Arial"/>
          <w:sz w:val="26"/>
          <w:szCs w:val="26"/>
          <w:lang w:eastAsia="ar-SA"/>
        </w:rPr>
        <w:t xml:space="preserve">даты </w:t>
      </w:r>
      <w:r w:rsidRPr="003428FB">
        <w:rPr>
          <w:rFonts w:eastAsia="Arial"/>
          <w:sz w:val="26"/>
          <w:szCs w:val="26"/>
          <w:lang w:eastAsia="ar-SA"/>
        </w:rPr>
        <w:t>получения одной Стороной уведомления другой Стороны об одностороннем отказе от исполнения Договора.</w:t>
      </w:r>
    </w:p>
    <w:p w14:paraId="0030AF55" w14:textId="77777777" w:rsidR="00AD0F7B" w:rsidRPr="003428FB" w:rsidRDefault="00AD0F7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 xml:space="preserve">В случае, когда направленное </w:t>
      </w:r>
      <w:r w:rsidR="00C35758" w:rsidRPr="003428FB">
        <w:rPr>
          <w:rFonts w:eastAsia="Arial"/>
          <w:sz w:val="26"/>
          <w:szCs w:val="26"/>
          <w:lang w:eastAsia="ar-SA"/>
        </w:rPr>
        <w:t>Исполнителю</w:t>
      </w:r>
      <w:r w:rsidRPr="003428FB">
        <w:rPr>
          <w:rFonts w:eastAsia="Arial"/>
          <w:sz w:val="26"/>
          <w:szCs w:val="26"/>
          <w:lang w:eastAsia="ar-SA"/>
        </w:rPr>
        <w:t xml:space="preserve"> уведомление об одностороннем отказе от исполнения Договора вернется к </w:t>
      </w:r>
      <w:r w:rsidR="00C35758" w:rsidRPr="003428FB">
        <w:rPr>
          <w:rFonts w:eastAsia="Arial"/>
          <w:sz w:val="26"/>
          <w:szCs w:val="26"/>
          <w:lang w:eastAsia="ar-SA"/>
        </w:rPr>
        <w:t>Заказчику</w:t>
      </w:r>
      <w:r w:rsidRPr="003428FB">
        <w:rPr>
          <w:rFonts w:eastAsia="Arial"/>
          <w:sz w:val="26"/>
          <w:szCs w:val="26"/>
          <w:lang w:eastAsia="ar-SA"/>
        </w:rPr>
        <w:t xml:space="preserve"> с отметкой почтового отделения об отсутствии адресата по адресу, указанному в разделе </w:t>
      </w:r>
      <w:r w:rsidR="00723E4C" w:rsidRPr="003428FB">
        <w:rPr>
          <w:rFonts w:eastAsia="Arial"/>
          <w:sz w:val="26"/>
          <w:szCs w:val="26"/>
          <w:lang w:eastAsia="ar-SA"/>
        </w:rPr>
        <w:fldChar w:fldCharType="begin"/>
      </w:r>
      <w:r w:rsidR="00723E4C" w:rsidRPr="003428FB">
        <w:rPr>
          <w:rFonts w:eastAsia="Arial"/>
          <w:sz w:val="26"/>
          <w:szCs w:val="26"/>
          <w:lang w:eastAsia="ar-SA"/>
        </w:rPr>
        <w:instrText xml:space="preserve"> REF _Ref529550186 \r \h </w:instrText>
      </w:r>
      <w:r w:rsidR="0082653D" w:rsidRPr="003428FB">
        <w:rPr>
          <w:rFonts w:eastAsia="Arial"/>
          <w:sz w:val="26"/>
          <w:szCs w:val="26"/>
          <w:lang w:eastAsia="ar-SA"/>
        </w:rPr>
        <w:instrText xml:space="preserve"> \* MERGEFORMAT </w:instrText>
      </w:r>
      <w:r w:rsidR="00723E4C" w:rsidRPr="003428FB">
        <w:rPr>
          <w:rFonts w:eastAsia="Arial"/>
          <w:sz w:val="26"/>
          <w:szCs w:val="26"/>
          <w:lang w:eastAsia="ar-SA"/>
        </w:rPr>
      </w:r>
      <w:r w:rsidR="00723E4C" w:rsidRPr="003428FB">
        <w:rPr>
          <w:rFonts w:eastAsia="Arial"/>
          <w:sz w:val="26"/>
          <w:szCs w:val="26"/>
          <w:lang w:eastAsia="ar-SA"/>
        </w:rPr>
        <w:fldChar w:fldCharType="separate"/>
      </w:r>
      <w:r w:rsidR="00723E4C" w:rsidRPr="003428FB">
        <w:rPr>
          <w:rFonts w:eastAsia="Arial"/>
          <w:sz w:val="26"/>
          <w:szCs w:val="26"/>
          <w:lang w:eastAsia="ar-SA"/>
        </w:rPr>
        <w:t>16</w:t>
      </w:r>
      <w:r w:rsidR="00723E4C" w:rsidRPr="003428FB">
        <w:rPr>
          <w:rFonts w:eastAsia="Arial"/>
          <w:sz w:val="26"/>
          <w:szCs w:val="26"/>
          <w:lang w:eastAsia="ar-SA"/>
        </w:rPr>
        <w:fldChar w:fldCharType="end"/>
      </w:r>
      <w:r w:rsidRPr="003428FB">
        <w:rPr>
          <w:rFonts w:eastAsia="Arial"/>
          <w:sz w:val="26"/>
          <w:szCs w:val="26"/>
          <w:lang w:eastAsia="ar-SA"/>
        </w:rPr>
        <w:t xml:space="preserve"> Договора, или с отметкой «истек срок хранения», то датой расторжения Договора будет считаться дата направления </w:t>
      </w:r>
      <w:r w:rsidR="00C35758" w:rsidRPr="003428FB">
        <w:rPr>
          <w:rFonts w:eastAsia="Arial"/>
          <w:sz w:val="26"/>
          <w:szCs w:val="26"/>
          <w:lang w:eastAsia="ar-SA"/>
        </w:rPr>
        <w:t>Заказчиком</w:t>
      </w:r>
      <w:r w:rsidRPr="003428FB">
        <w:rPr>
          <w:rFonts w:eastAsia="Arial"/>
          <w:sz w:val="26"/>
          <w:szCs w:val="26"/>
          <w:lang w:eastAsia="ar-SA"/>
        </w:rPr>
        <w:t xml:space="preserve"> </w:t>
      </w:r>
      <w:r w:rsidR="00C35758" w:rsidRPr="003428FB">
        <w:rPr>
          <w:rFonts w:eastAsia="Arial"/>
          <w:sz w:val="26"/>
          <w:szCs w:val="26"/>
          <w:lang w:eastAsia="ar-SA"/>
        </w:rPr>
        <w:t>Исполнителю</w:t>
      </w:r>
      <w:r w:rsidRPr="003428FB">
        <w:rPr>
          <w:rFonts w:eastAsia="Arial"/>
          <w:sz w:val="26"/>
          <w:szCs w:val="26"/>
          <w:lang w:eastAsia="ar-SA"/>
        </w:rPr>
        <w:t xml:space="preserve"> уведомления о расторжении Договора. </w:t>
      </w:r>
    </w:p>
    <w:p w14:paraId="66C2F770" w14:textId="77777777" w:rsidR="00C8557C" w:rsidRPr="007D7100" w:rsidRDefault="00C8557C"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w:t>
      </w:r>
      <w:r w:rsidRPr="007D7100">
        <w:rPr>
          <w:rFonts w:eastAsia="Arial"/>
          <w:sz w:val="26"/>
          <w:szCs w:val="26"/>
        </w:rPr>
        <w:t>порядке, ни в судебном порядке в соответствии со статьей 451 Гражданского кодекса Российской Федерации по требованию Исполнителя.</w:t>
      </w:r>
    </w:p>
    <w:p w14:paraId="609B804B" w14:textId="74783BCE" w:rsidR="00AD0F7B" w:rsidRPr="007D7100" w:rsidRDefault="00E612CB" w:rsidP="00202835">
      <w:pPr>
        <w:pStyle w:val="aa"/>
        <w:numPr>
          <w:ilvl w:val="0"/>
          <w:numId w:val="22"/>
        </w:numPr>
        <w:tabs>
          <w:tab w:val="left" w:pos="1260"/>
        </w:tabs>
        <w:spacing w:before="240" w:after="240" w:line="360" w:lineRule="auto"/>
        <w:ind w:left="426" w:right="142" w:hanging="426"/>
        <w:contextualSpacing w:val="0"/>
        <w:jc w:val="center"/>
        <w:rPr>
          <w:b/>
          <w:sz w:val="26"/>
          <w:szCs w:val="26"/>
        </w:rPr>
      </w:pPr>
      <w:r w:rsidRPr="007D7100">
        <w:rPr>
          <w:b/>
          <w:sz w:val="26"/>
          <w:szCs w:val="26"/>
        </w:rPr>
        <w:t xml:space="preserve"> Комплаенс-оговорка</w:t>
      </w:r>
    </w:p>
    <w:p w14:paraId="4895A818" w14:textId="5BC5E703" w:rsidR="00AD0F7B" w:rsidRPr="007D7100" w:rsidRDefault="00E612C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bookmarkStart w:id="24" w:name="_Ref529550640"/>
      <w:r w:rsidRPr="007D7100">
        <w:rPr>
          <w:rFonts w:eastAsia="Arial"/>
          <w:sz w:val="26"/>
          <w:szCs w:val="26"/>
          <w:lang w:eastAsia="ar-SA"/>
        </w:rPr>
        <w:t>Стороны обязуются соблюдать положения Комплаенс-оговорки, установленные Приложением № 7 к Договору</w:t>
      </w:r>
      <w:r w:rsidR="00AD0F7B" w:rsidRPr="007D7100">
        <w:rPr>
          <w:rFonts w:eastAsia="Arial"/>
          <w:sz w:val="26"/>
          <w:szCs w:val="26"/>
          <w:lang w:eastAsia="ar-SA"/>
        </w:rPr>
        <w:t>.</w:t>
      </w:r>
      <w:bookmarkEnd w:id="24"/>
    </w:p>
    <w:p w14:paraId="305E7B4F" w14:textId="6218BAD3" w:rsidR="00AD0F7B" w:rsidRPr="007D7100" w:rsidRDefault="00E612CB"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bookmarkStart w:id="25" w:name="_Ref529550650"/>
      <w:r w:rsidRPr="007D7100">
        <w:rPr>
          <w:rFonts w:eastAsia="Arial"/>
          <w:sz w:val="26"/>
          <w:szCs w:val="26"/>
          <w:lang w:eastAsia="ar-SA"/>
        </w:rPr>
        <w:t>Стороны договорились установить неустойку в виде штрафа в размере 5 % от  общей Цены Договора, установленной в соответствии с пунктом 1.4 Договора, за каждый случай нарушения положений Комплаенс-оговорки</w:t>
      </w:r>
      <w:r w:rsidR="00AD0F7B" w:rsidRPr="007D7100">
        <w:rPr>
          <w:rFonts w:eastAsia="Arial"/>
          <w:sz w:val="26"/>
          <w:szCs w:val="26"/>
          <w:lang w:eastAsia="ar-SA"/>
        </w:rPr>
        <w:t>.</w:t>
      </w:r>
      <w:bookmarkEnd w:id="25"/>
    </w:p>
    <w:p w14:paraId="646E5022" w14:textId="77777777" w:rsidR="00C35758" w:rsidRPr="007D7100" w:rsidRDefault="00C35758" w:rsidP="00202835">
      <w:pPr>
        <w:pStyle w:val="aa"/>
        <w:numPr>
          <w:ilvl w:val="0"/>
          <w:numId w:val="22"/>
        </w:numPr>
        <w:tabs>
          <w:tab w:val="left" w:pos="1260"/>
        </w:tabs>
        <w:spacing w:before="240" w:after="240" w:line="360" w:lineRule="auto"/>
        <w:ind w:left="426" w:right="142" w:hanging="426"/>
        <w:contextualSpacing w:val="0"/>
        <w:jc w:val="center"/>
        <w:rPr>
          <w:b/>
          <w:sz w:val="26"/>
          <w:szCs w:val="26"/>
        </w:rPr>
      </w:pPr>
      <w:r w:rsidRPr="007D7100">
        <w:rPr>
          <w:b/>
          <w:sz w:val="26"/>
          <w:szCs w:val="26"/>
        </w:rPr>
        <w:t>Прочие положения</w:t>
      </w:r>
    </w:p>
    <w:p w14:paraId="77050C87" w14:textId="77777777" w:rsidR="00C35758" w:rsidRPr="003428FB" w:rsidRDefault="00C35758"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 xml:space="preserve">Во всем, </w:t>
      </w:r>
      <w:r w:rsidRPr="003428FB">
        <w:rPr>
          <w:rFonts w:eastAsia="Arial"/>
          <w:sz w:val="26"/>
          <w:szCs w:val="26"/>
          <w:lang w:eastAsia="ar-SA"/>
        </w:rPr>
        <w:t>что</w:t>
      </w:r>
      <w:r w:rsidRPr="003428FB">
        <w:rPr>
          <w:sz w:val="26"/>
          <w:szCs w:val="26"/>
        </w:rPr>
        <w:t xml:space="preserve"> не предусмотрено Договором, Стороны руководствуются законодательством Российской Федерации.</w:t>
      </w:r>
    </w:p>
    <w:p w14:paraId="17BE91A1" w14:textId="77777777" w:rsidR="00C35758" w:rsidRPr="003428FB" w:rsidRDefault="00C35758"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Если одна из Сторон изменит свои почтовые, контактные и</w:t>
      </w:r>
      <w:r w:rsidR="00C717DA" w:rsidRPr="003428FB">
        <w:rPr>
          <w:sz w:val="26"/>
          <w:szCs w:val="26"/>
        </w:rPr>
        <w:t xml:space="preserve"> (или)</w:t>
      </w:r>
      <w:r w:rsidRPr="003428FB">
        <w:rPr>
          <w:sz w:val="26"/>
          <w:szCs w:val="26"/>
        </w:rPr>
        <w:t xml:space="preserve">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D80FC7" w:rsidRPr="003428FB">
        <w:rPr>
          <w:sz w:val="26"/>
          <w:szCs w:val="26"/>
        </w:rPr>
        <w:fldChar w:fldCharType="begin"/>
      </w:r>
      <w:r w:rsidR="00D80FC7" w:rsidRPr="003428FB">
        <w:rPr>
          <w:sz w:val="26"/>
          <w:szCs w:val="26"/>
        </w:rPr>
        <w:instrText xml:space="preserve"> REF _Ref529550664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3.4</w:t>
      </w:r>
      <w:r w:rsidR="00D80FC7" w:rsidRPr="003428FB">
        <w:rPr>
          <w:sz w:val="26"/>
          <w:szCs w:val="26"/>
        </w:rPr>
        <w:fldChar w:fldCharType="end"/>
      </w:r>
      <w:r w:rsidR="00D80FC7" w:rsidRPr="003428FB">
        <w:rPr>
          <w:sz w:val="26"/>
          <w:szCs w:val="26"/>
        </w:rPr>
        <w:t xml:space="preserve"> </w:t>
      </w:r>
      <w:r w:rsidRPr="003428FB">
        <w:rPr>
          <w:sz w:val="26"/>
          <w:szCs w:val="26"/>
        </w:rPr>
        <w:t xml:space="preserve">Договора). </w:t>
      </w:r>
    </w:p>
    <w:p w14:paraId="04E58743" w14:textId="77777777" w:rsidR="0065775D" w:rsidRPr="003428FB" w:rsidRDefault="0065775D" w:rsidP="00202835">
      <w:pPr>
        <w:pStyle w:val="aa"/>
        <w:numPr>
          <w:ilvl w:val="1"/>
          <w:numId w:val="22"/>
        </w:numPr>
        <w:tabs>
          <w:tab w:val="left" w:pos="1260"/>
        </w:tabs>
        <w:spacing w:line="276" w:lineRule="auto"/>
        <w:ind w:left="426" w:right="140" w:hanging="426"/>
        <w:contextualSpacing w:val="0"/>
        <w:jc w:val="both"/>
        <w:rPr>
          <w:sz w:val="26"/>
          <w:szCs w:val="26"/>
        </w:rPr>
      </w:pPr>
      <w:bookmarkStart w:id="26" w:name="_ref_23030049"/>
      <w:r w:rsidRPr="003428FB">
        <w:rPr>
          <w:sz w:val="26"/>
          <w:szCs w:val="26"/>
        </w:rPr>
        <w:t>Стороны определили следующий порядок обмена документами и (или) юридически значимыми сообщениями:</w:t>
      </w:r>
      <w:bookmarkEnd w:id="26"/>
    </w:p>
    <w:p w14:paraId="7482CA89" w14:textId="77777777" w:rsidR="0065775D" w:rsidRPr="003428FB" w:rsidRDefault="0065775D" w:rsidP="00202835">
      <w:pPr>
        <w:pStyle w:val="aa"/>
        <w:widowControl w:val="0"/>
        <w:numPr>
          <w:ilvl w:val="0"/>
          <w:numId w:val="33"/>
        </w:numPr>
        <w:autoSpaceDE w:val="0"/>
        <w:autoSpaceDN w:val="0"/>
        <w:adjustRightInd w:val="0"/>
        <w:spacing w:line="276" w:lineRule="auto"/>
        <w:ind w:left="426" w:hanging="426"/>
        <w:jc w:val="both"/>
        <w:rPr>
          <w:sz w:val="26"/>
          <w:szCs w:val="26"/>
        </w:rPr>
      </w:pPr>
      <w:r w:rsidRPr="003428FB">
        <w:rPr>
          <w:sz w:val="26"/>
          <w:szCs w:val="26"/>
        </w:rPr>
        <w:lastRenderedPageBreak/>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8A0E89F" w14:textId="77777777" w:rsidR="0065775D" w:rsidRPr="003428FB" w:rsidRDefault="0065775D" w:rsidP="00202835">
      <w:pPr>
        <w:pStyle w:val="aa"/>
        <w:widowControl w:val="0"/>
        <w:numPr>
          <w:ilvl w:val="0"/>
          <w:numId w:val="33"/>
        </w:numPr>
        <w:autoSpaceDE w:val="0"/>
        <w:autoSpaceDN w:val="0"/>
        <w:adjustRightInd w:val="0"/>
        <w:spacing w:line="276" w:lineRule="auto"/>
        <w:ind w:left="426" w:hanging="426"/>
        <w:jc w:val="both"/>
        <w:rPr>
          <w:sz w:val="26"/>
          <w:szCs w:val="26"/>
        </w:rPr>
      </w:pPr>
      <w:r w:rsidRPr="003428FB">
        <w:rPr>
          <w:sz w:val="26"/>
          <w:szCs w:val="26"/>
        </w:rPr>
        <w:t>заказным письмом с уведомлением о вручении;</w:t>
      </w:r>
    </w:p>
    <w:p w14:paraId="30090988" w14:textId="77777777" w:rsidR="0065775D" w:rsidRPr="003428FB" w:rsidRDefault="0065775D" w:rsidP="00202835">
      <w:pPr>
        <w:pStyle w:val="aa"/>
        <w:widowControl w:val="0"/>
        <w:numPr>
          <w:ilvl w:val="0"/>
          <w:numId w:val="33"/>
        </w:numPr>
        <w:autoSpaceDE w:val="0"/>
        <w:autoSpaceDN w:val="0"/>
        <w:adjustRightInd w:val="0"/>
        <w:spacing w:line="276" w:lineRule="auto"/>
        <w:ind w:left="426" w:hanging="426"/>
        <w:jc w:val="both"/>
        <w:rPr>
          <w:sz w:val="26"/>
          <w:szCs w:val="26"/>
        </w:rPr>
      </w:pPr>
      <w:r w:rsidRPr="003428FB">
        <w:rPr>
          <w:sz w:val="26"/>
          <w:szCs w:val="26"/>
        </w:rPr>
        <w:t>электронной почтой, с последующим направлением документа и (или) юридически значимого сообщения</w:t>
      </w:r>
      <w:r w:rsidR="0052479A" w:rsidRPr="003428FB">
        <w:rPr>
          <w:sz w:val="26"/>
          <w:szCs w:val="26"/>
        </w:rPr>
        <w:t xml:space="preserve"> </w:t>
      </w:r>
      <w:r w:rsidRPr="003428FB">
        <w:rPr>
          <w:sz w:val="26"/>
          <w:szCs w:val="26"/>
        </w:rPr>
        <w:t>заказным письмом с уведомлением о вручении;</w:t>
      </w:r>
    </w:p>
    <w:p w14:paraId="65BF8437" w14:textId="77777777" w:rsidR="0065775D" w:rsidRPr="003428FB" w:rsidRDefault="0065775D" w:rsidP="00202835">
      <w:pPr>
        <w:pStyle w:val="aa"/>
        <w:widowControl w:val="0"/>
        <w:numPr>
          <w:ilvl w:val="0"/>
          <w:numId w:val="33"/>
        </w:numPr>
        <w:autoSpaceDE w:val="0"/>
        <w:autoSpaceDN w:val="0"/>
        <w:adjustRightInd w:val="0"/>
        <w:spacing w:line="276" w:lineRule="auto"/>
        <w:ind w:left="426" w:hanging="426"/>
        <w:jc w:val="both"/>
        <w:rPr>
          <w:sz w:val="26"/>
          <w:szCs w:val="26"/>
        </w:rPr>
      </w:pPr>
      <w:r w:rsidRPr="003428FB">
        <w:rPr>
          <w:sz w:val="26"/>
          <w:szCs w:val="26"/>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7F401BB3" w14:textId="7AD8BEDA" w:rsidR="00C35758" w:rsidRPr="003428FB" w:rsidRDefault="00C35758" w:rsidP="00202835">
      <w:pPr>
        <w:pStyle w:val="aa"/>
        <w:tabs>
          <w:tab w:val="left" w:pos="1260"/>
        </w:tabs>
        <w:spacing w:line="276" w:lineRule="auto"/>
        <w:ind w:left="426" w:right="140" w:hanging="426"/>
        <w:contextualSpacing w:val="0"/>
        <w:jc w:val="both"/>
        <w:rPr>
          <w:sz w:val="26"/>
          <w:szCs w:val="26"/>
        </w:rPr>
      </w:pPr>
      <w:r w:rsidRPr="003428FB">
        <w:rPr>
          <w:sz w:val="26"/>
          <w:szCs w:val="26"/>
        </w:rPr>
        <w:t xml:space="preserve">Авторизированные адреса электронной почты Сторон указаны в разделе </w:t>
      </w:r>
      <w:r w:rsidR="00D80FC7" w:rsidRPr="003428FB">
        <w:rPr>
          <w:sz w:val="26"/>
          <w:szCs w:val="26"/>
        </w:rPr>
        <w:fldChar w:fldCharType="begin"/>
      </w:r>
      <w:r w:rsidR="00D80FC7" w:rsidRPr="003428FB">
        <w:rPr>
          <w:sz w:val="26"/>
          <w:szCs w:val="26"/>
        </w:rPr>
        <w:instrText xml:space="preserve"> REF _Ref529550186 \r \h </w:instrText>
      </w:r>
      <w:r w:rsidR="0082653D" w:rsidRPr="003428FB">
        <w:rPr>
          <w:sz w:val="26"/>
          <w:szCs w:val="26"/>
        </w:rPr>
        <w:instrText xml:space="preserve"> \* MERGEFORMAT </w:instrText>
      </w:r>
      <w:r w:rsidR="00D80FC7" w:rsidRPr="003428FB">
        <w:rPr>
          <w:sz w:val="26"/>
          <w:szCs w:val="26"/>
        </w:rPr>
      </w:r>
      <w:r w:rsidR="00D80FC7" w:rsidRPr="003428FB">
        <w:rPr>
          <w:sz w:val="26"/>
          <w:szCs w:val="26"/>
        </w:rPr>
        <w:fldChar w:fldCharType="separate"/>
      </w:r>
      <w:r w:rsidR="00D80FC7" w:rsidRPr="003428FB">
        <w:rPr>
          <w:sz w:val="26"/>
          <w:szCs w:val="26"/>
        </w:rPr>
        <w:t>1</w:t>
      </w:r>
      <w:r w:rsidR="00D80FC7" w:rsidRPr="003428FB">
        <w:rPr>
          <w:sz w:val="26"/>
          <w:szCs w:val="26"/>
        </w:rPr>
        <w:fldChar w:fldCharType="end"/>
      </w:r>
      <w:r w:rsidR="00A444A3">
        <w:rPr>
          <w:sz w:val="26"/>
          <w:szCs w:val="26"/>
        </w:rPr>
        <w:t>5</w:t>
      </w:r>
      <w:r w:rsidRPr="003428FB">
        <w:rPr>
          <w:sz w:val="26"/>
          <w:szCs w:val="26"/>
        </w:rPr>
        <w:t xml:space="preserve"> Договора.</w:t>
      </w:r>
    </w:p>
    <w:p w14:paraId="5973AD8B" w14:textId="77777777" w:rsidR="00C35758" w:rsidRPr="003428FB" w:rsidRDefault="00C35758" w:rsidP="00202835">
      <w:pPr>
        <w:pStyle w:val="aa"/>
        <w:tabs>
          <w:tab w:val="left" w:pos="1260"/>
        </w:tabs>
        <w:spacing w:line="276" w:lineRule="auto"/>
        <w:ind w:left="426" w:right="140" w:hanging="426"/>
        <w:contextualSpacing w:val="0"/>
        <w:jc w:val="both"/>
        <w:rPr>
          <w:sz w:val="26"/>
          <w:szCs w:val="26"/>
        </w:rPr>
      </w:pPr>
      <w:r w:rsidRPr="003428FB">
        <w:rPr>
          <w:sz w:val="26"/>
          <w:szCs w:val="26"/>
        </w:rPr>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w:t>
      </w:r>
      <w:r w:rsidR="00C8557C" w:rsidRPr="003428FB">
        <w:rPr>
          <w:sz w:val="26"/>
          <w:szCs w:val="26"/>
        </w:rPr>
        <w:t xml:space="preserve">даты </w:t>
      </w:r>
      <w:r w:rsidRPr="003428FB">
        <w:rPr>
          <w:sz w:val="26"/>
          <w:szCs w:val="26"/>
        </w:rPr>
        <w:t>доставки соответствующего сообщения ей или её представителю.</w:t>
      </w:r>
    </w:p>
    <w:p w14:paraId="45D58FBA" w14:textId="77777777" w:rsidR="00C35758" w:rsidRPr="003428FB" w:rsidRDefault="00C35758" w:rsidP="00202835">
      <w:pPr>
        <w:pStyle w:val="aa"/>
        <w:tabs>
          <w:tab w:val="left" w:pos="1260"/>
        </w:tabs>
        <w:spacing w:line="276" w:lineRule="auto"/>
        <w:ind w:left="426" w:right="140" w:hanging="426"/>
        <w:contextualSpacing w:val="0"/>
        <w:jc w:val="both"/>
        <w:rPr>
          <w:sz w:val="26"/>
          <w:szCs w:val="26"/>
        </w:rPr>
      </w:pPr>
      <w:r w:rsidRPr="003428FB">
        <w:rPr>
          <w:sz w:val="26"/>
          <w:szCs w:val="26"/>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CF7B16E" w14:textId="77777777" w:rsidR="00AE610D" w:rsidRPr="003428FB" w:rsidRDefault="00D373D4"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Исполнитель</w:t>
      </w:r>
      <w:r w:rsidR="00C35758" w:rsidRPr="003428FB">
        <w:rPr>
          <w:sz w:val="26"/>
          <w:szCs w:val="26"/>
        </w:rPr>
        <w:t xml:space="preserve"> в порядке ст</w:t>
      </w:r>
      <w:r w:rsidR="00C717DA" w:rsidRPr="003428FB">
        <w:rPr>
          <w:sz w:val="26"/>
          <w:szCs w:val="26"/>
        </w:rPr>
        <w:t>атьи</w:t>
      </w:r>
      <w:r w:rsidR="00C35758" w:rsidRPr="003428FB">
        <w:rPr>
          <w:sz w:val="26"/>
          <w:szCs w:val="26"/>
        </w:rPr>
        <w:t xml:space="preserve"> 406.1 Гражданского кодекса </w:t>
      </w:r>
      <w:r w:rsidR="00C717DA" w:rsidRPr="003428FB">
        <w:rPr>
          <w:sz w:val="26"/>
          <w:szCs w:val="26"/>
        </w:rPr>
        <w:t xml:space="preserve">Российской Федерации </w:t>
      </w:r>
      <w:r w:rsidR="00C35758" w:rsidRPr="003428FB">
        <w:rPr>
          <w:sz w:val="26"/>
          <w:szCs w:val="26"/>
        </w:rPr>
        <w:t xml:space="preserve">обязан возместить </w:t>
      </w:r>
      <w:r w:rsidRPr="003428FB">
        <w:rPr>
          <w:sz w:val="26"/>
          <w:szCs w:val="26"/>
        </w:rPr>
        <w:t>Заказчику</w:t>
      </w:r>
      <w:r w:rsidR="00C35758" w:rsidRPr="003428FB">
        <w:rPr>
          <w:sz w:val="26"/>
          <w:szCs w:val="26"/>
        </w:rPr>
        <w:t xml:space="preserve"> в полном размере имущественные потери, которые </w:t>
      </w:r>
      <w:r w:rsidRPr="003428FB">
        <w:rPr>
          <w:sz w:val="26"/>
          <w:szCs w:val="26"/>
        </w:rPr>
        <w:t>Заказчик</w:t>
      </w:r>
      <w:r w:rsidR="00C35758" w:rsidRPr="003428FB">
        <w:rPr>
          <w:sz w:val="26"/>
          <w:szCs w:val="26"/>
        </w:rPr>
        <w:t xml:space="preserve"> понес или неизбежно понесет, в следующих, не связанных с нарушением </w:t>
      </w:r>
      <w:r w:rsidRPr="003428FB">
        <w:rPr>
          <w:sz w:val="26"/>
          <w:szCs w:val="26"/>
        </w:rPr>
        <w:t>Исполнителем</w:t>
      </w:r>
      <w:r w:rsidR="00C35758" w:rsidRPr="003428FB">
        <w:rPr>
          <w:sz w:val="26"/>
          <w:szCs w:val="26"/>
        </w:rPr>
        <w:t xml:space="preserve"> условий Договора, случаях: </w:t>
      </w:r>
    </w:p>
    <w:p w14:paraId="355EA127" w14:textId="77777777" w:rsidR="00AE610D" w:rsidRPr="003428FB" w:rsidRDefault="00AE610D"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 xml:space="preserve">доначисления налоговым органом при проведении проверки </w:t>
      </w:r>
      <w:r w:rsidR="00BE03BF" w:rsidRPr="003428FB">
        <w:rPr>
          <w:sz w:val="26"/>
          <w:szCs w:val="26"/>
        </w:rPr>
        <w:t xml:space="preserve">Заказчика </w:t>
      </w:r>
      <w:r w:rsidRPr="003428FB">
        <w:rPr>
          <w:sz w:val="26"/>
          <w:szCs w:val="26"/>
        </w:rPr>
        <w:t xml:space="preserve">после даты заключения </w:t>
      </w:r>
      <w:r w:rsidR="00BE03BF" w:rsidRPr="003428FB">
        <w:rPr>
          <w:sz w:val="26"/>
          <w:szCs w:val="26"/>
        </w:rPr>
        <w:t>Д</w:t>
      </w:r>
      <w:r w:rsidRPr="003428FB">
        <w:rPr>
          <w:sz w:val="26"/>
          <w:szCs w:val="26"/>
        </w:rPr>
        <w:t>оговор</w:t>
      </w:r>
      <w:r w:rsidR="00BE03BF" w:rsidRPr="003428FB">
        <w:rPr>
          <w:sz w:val="26"/>
          <w:szCs w:val="26"/>
        </w:rPr>
        <w:t>а</w:t>
      </w:r>
      <w:r w:rsidRPr="003428FB">
        <w:rPr>
          <w:sz w:val="26"/>
          <w:szCs w:val="26"/>
        </w:rPr>
        <w:t xml:space="preserve"> каких-либо сумм налогов </w:t>
      </w:r>
      <w:r w:rsidR="00BE03BF" w:rsidRPr="003428FB">
        <w:rPr>
          <w:sz w:val="26"/>
          <w:szCs w:val="26"/>
        </w:rPr>
        <w:t xml:space="preserve">Заказчику </w:t>
      </w:r>
      <w:r w:rsidRPr="003428FB">
        <w:rPr>
          <w:sz w:val="26"/>
          <w:szCs w:val="26"/>
        </w:rPr>
        <w:t xml:space="preserve">по взаимоотношениям Заказчика и Исполнителя, в том числе в следующих случаях: </w:t>
      </w:r>
    </w:p>
    <w:p w14:paraId="0A5926FE" w14:textId="77777777" w:rsidR="00AE610D" w:rsidRPr="003428FB" w:rsidRDefault="00AE610D" w:rsidP="00202835">
      <w:pPr>
        <w:widowControl w:val="0"/>
        <w:numPr>
          <w:ilvl w:val="0"/>
          <w:numId w:val="39"/>
        </w:numPr>
        <w:autoSpaceDE w:val="0"/>
        <w:autoSpaceDN w:val="0"/>
        <w:adjustRightInd w:val="0"/>
        <w:spacing w:line="276" w:lineRule="auto"/>
        <w:ind w:left="426" w:hanging="426"/>
        <w:contextualSpacing/>
        <w:jc w:val="both"/>
        <w:rPr>
          <w:sz w:val="26"/>
          <w:szCs w:val="26"/>
        </w:rPr>
      </w:pPr>
      <w:r w:rsidRPr="003428FB">
        <w:rPr>
          <w:sz w:val="26"/>
          <w:szCs w:val="26"/>
        </w:rPr>
        <w:t xml:space="preserve">в рамках проверки налоговым органом установлено, что обязательства по Договору не были исполнены Исполнителем непосредственно или привлеченным им в соответствии с действующим законодательством </w:t>
      </w:r>
      <w:r w:rsidR="0052479A" w:rsidRPr="003428FB">
        <w:rPr>
          <w:sz w:val="26"/>
          <w:szCs w:val="26"/>
        </w:rPr>
        <w:t>Российской Федерации</w:t>
      </w:r>
      <w:r w:rsidRPr="003428FB">
        <w:rPr>
          <w:sz w:val="26"/>
          <w:szCs w:val="26"/>
        </w:rPr>
        <w:t xml:space="preserve"> третьим лицом;</w:t>
      </w:r>
    </w:p>
    <w:p w14:paraId="19399F3D" w14:textId="77777777" w:rsidR="00AE610D" w:rsidRPr="003428FB" w:rsidRDefault="00AE610D" w:rsidP="00202835">
      <w:pPr>
        <w:widowControl w:val="0"/>
        <w:numPr>
          <w:ilvl w:val="0"/>
          <w:numId w:val="39"/>
        </w:numPr>
        <w:autoSpaceDE w:val="0"/>
        <w:autoSpaceDN w:val="0"/>
        <w:adjustRightInd w:val="0"/>
        <w:spacing w:line="276" w:lineRule="auto"/>
        <w:ind w:left="426" w:hanging="426"/>
        <w:contextualSpacing/>
        <w:jc w:val="both"/>
        <w:rPr>
          <w:sz w:val="26"/>
          <w:szCs w:val="26"/>
        </w:rPr>
      </w:pPr>
      <w:r w:rsidRPr="003428FB">
        <w:rPr>
          <w:sz w:val="26"/>
          <w:szCs w:val="26"/>
        </w:rPr>
        <w:t>доначисление с</w:t>
      </w:r>
      <w:r w:rsidR="00D80FC7" w:rsidRPr="003428FB">
        <w:rPr>
          <w:sz w:val="26"/>
          <w:szCs w:val="26"/>
        </w:rPr>
        <w:t>оответствующих налогов обосновано не</w:t>
      </w:r>
      <w:r w:rsidRPr="003428FB">
        <w:rPr>
          <w:sz w:val="26"/>
          <w:szCs w:val="26"/>
        </w:rPr>
        <w:t xml:space="preserve">исполнением или ненадлежащим исполнением Исполнителем обязательств, предусмотренных законодательством </w:t>
      </w:r>
      <w:r w:rsidR="0052479A" w:rsidRPr="003428FB">
        <w:rPr>
          <w:sz w:val="26"/>
          <w:szCs w:val="26"/>
        </w:rPr>
        <w:t>Российской Федерации</w:t>
      </w:r>
      <w:r w:rsidRPr="003428FB">
        <w:rPr>
          <w:sz w:val="26"/>
          <w:szCs w:val="26"/>
        </w:rPr>
        <w:t xml:space="preserve"> о налогах и сборах;</w:t>
      </w:r>
    </w:p>
    <w:p w14:paraId="529EAD24" w14:textId="77777777" w:rsidR="00AE610D" w:rsidRPr="003428FB" w:rsidRDefault="00AE610D" w:rsidP="00202835">
      <w:pPr>
        <w:widowControl w:val="0"/>
        <w:numPr>
          <w:ilvl w:val="0"/>
          <w:numId w:val="39"/>
        </w:numPr>
        <w:autoSpaceDE w:val="0"/>
        <w:autoSpaceDN w:val="0"/>
        <w:adjustRightInd w:val="0"/>
        <w:spacing w:line="276" w:lineRule="auto"/>
        <w:ind w:left="426" w:hanging="426"/>
        <w:contextualSpacing/>
        <w:jc w:val="both"/>
        <w:rPr>
          <w:sz w:val="26"/>
          <w:szCs w:val="26"/>
        </w:rPr>
      </w:pPr>
      <w:r w:rsidRPr="003428FB">
        <w:rPr>
          <w:sz w:val="26"/>
          <w:szCs w:val="26"/>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C6530F2" w14:textId="77777777" w:rsidR="00AE610D" w:rsidRPr="003428FB" w:rsidRDefault="00AE610D" w:rsidP="00202835">
      <w:pPr>
        <w:widowControl w:val="0"/>
        <w:numPr>
          <w:ilvl w:val="0"/>
          <w:numId w:val="39"/>
        </w:numPr>
        <w:autoSpaceDE w:val="0"/>
        <w:autoSpaceDN w:val="0"/>
        <w:adjustRightInd w:val="0"/>
        <w:spacing w:line="276" w:lineRule="auto"/>
        <w:ind w:left="426" w:hanging="426"/>
        <w:contextualSpacing/>
        <w:jc w:val="both"/>
        <w:rPr>
          <w:sz w:val="26"/>
          <w:szCs w:val="26"/>
        </w:rPr>
      </w:pPr>
      <w:r w:rsidRPr="003428FB">
        <w:rPr>
          <w:sz w:val="26"/>
          <w:szCs w:val="26"/>
        </w:rPr>
        <w:t xml:space="preserve">представители Исполнителя или привлеченные им для исполнения Договора </w:t>
      </w:r>
      <w:r w:rsidRPr="003428FB">
        <w:rPr>
          <w:sz w:val="26"/>
          <w:szCs w:val="26"/>
        </w:rPr>
        <w:lastRenderedPageBreak/>
        <w:t>третьи лица ссылаются на то, что они не участвовали в заключении и/или исполнении Договора;</w:t>
      </w:r>
    </w:p>
    <w:p w14:paraId="411378D9" w14:textId="77777777" w:rsidR="00AE610D" w:rsidRPr="003428FB" w:rsidRDefault="00AE610D" w:rsidP="00202835">
      <w:pPr>
        <w:widowControl w:val="0"/>
        <w:numPr>
          <w:ilvl w:val="0"/>
          <w:numId w:val="39"/>
        </w:numPr>
        <w:autoSpaceDE w:val="0"/>
        <w:autoSpaceDN w:val="0"/>
        <w:adjustRightInd w:val="0"/>
        <w:spacing w:line="276" w:lineRule="auto"/>
        <w:ind w:left="426" w:hanging="426"/>
        <w:contextualSpacing/>
        <w:jc w:val="both"/>
        <w:rPr>
          <w:sz w:val="26"/>
          <w:szCs w:val="26"/>
        </w:rPr>
      </w:pPr>
      <w:r w:rsidRPr="003428FB">
        <w:rPr>
          <w:sz w:val="26"/>
          <w:szCs w:val="26"/>
        </w:rPr>
        <w:t xml:space="preserve">по иным причинам, связанным с действиями или бездействием Исполнителя, включая привлеченных им к исполнению Договора третьих лиц или с показателями отчетности Исполнителя. </w:t>
      </w:r>
    </w:p>
    <w:p w14:paraId="230FFADE" w14:textId="77777777" w:rsidR="00AE610D" w:rsidRPr="003428FB" w:rsidRDefault="00AE610D" w:rsidP="00202835">
      <w:pPr>
        <w:pStyle w:val="aa"/>
        <w:spacing w:line="276" w:lineRule="auto"/>
        <w:ind w:left="426" w:right="140" w:hanging="426"/>
        <w:jc w:val="both"/>
        <w:rPr>
          <w:sz w:val="26"/>
          <w:szCs w:val="26"/>
          <w:lang w:eastAsia="en-US"/>
        </w:rPr>
      </w:pPr>
      <w:r w:rsidRPr="003428FB">
        <w:rPr>
          <w:sz w:val="26"/>
          <w:szCs w:val="26"/>
          <w:lang w:eastAsia="en-US"/>
        </w:rPr>
        <w:t xml:space="preserve">В настоящем подпункте под имущественными потерями понимаются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w:t>
      </w:r>
      <w:r w:rsidR="0052479A" w:rsidRPr="003428FB">
        <w:rPr>
          <w:sz w:val="26"/>
          <w:szCs w:val="26"/>
          <w:lang w:eastAsia="en-US"/>
        </w:rPr>
        <w:t xml:space="preserve">рабочих </w:t>
      </w:r>
      <w:r w:rsidRPr="003428FB">
        <w:rPr>
          <w:sz w:val="26"/>
          <w:szCs w:val="26"/>
          <w:lang w:eastAsia="en-US"/>
        </w:rPr>
        <w:t>дней с даты получения от Заказчика соответствующего требования c приложенным решением налогового органа; и</w:t>
      </w:r>
    </w:p>
    <w:p w14:paraId="3717EEEA" w14:textId="77777777" w:rsidR="00C35758" w:rsidRPr="003428FB" w:rsidRDefault="00AE610D"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 xml:space="preserve">в иных случаях </w:t>
      </w:r>
      <w:r w:rsidR="00C35758" w:rsidRPr="003428FB">
        <w:rPr>
          <w:sz w:val="26"/>
          <w:szCs w:val="26"/>
        </w:rPr>
        <w:t xml:space="preserve">предъявления </w:t>
      </w:r>
      <w:r w:rsidR="00D373D4" w:rsidRPr="003428FB">
        <w:rPr>
          <w:sz w:val="26"/>
          <w:szCs w:val="26"/>
        </w:rPr>
        <w:t>Заказчику</w:t>
      </w:r>
      <w:r w:rsidR="00C35758" w:rsidRPr="003428FB">
        <w:rPr>
          <w:sz w:val="26"/>
          <w:szCs w:val="26"/>
        </w:rPr>
        <w:t xml:space="preserve"> органами, осуществляющими государственный (муниципальный) контроль (надзор), или иными лицами каких-либо требований, жалоб, претензий, исков или начисление </w:t>
      </w:r>
      <w:r w:rsidR="00D373D4" w:rsidRPr="003428FB">
        <w:rPr>
          <w:sz w:val="26"/>
          <w:szCs w:val="26"/>
        </w:rPr>
        <w:t>Заказчику</w:t>
      </w:r>
      <w:r w:rsidR="00C35758" w:rsidRPr="003428FB">
        <w:rPr>
          <w:sz w:val="26"/>
          <w:szCs w:val="26"/>
        </w:rPr>
        <w:t xml:space="preserve"> каких-либо обязательных к уплате платежей, если они прямо или косвенно вытекают из Дого</w:t>
      </w:r>
      <w:r w:rsidR="00D80FC7" w:rsidRPr="003428FB">
        <w:rPr>
          <w:sz w:val="26"/>
          <w:szCs w:val="26"/>
        </w:rPr>
        <w:t xml:space="preserve">вора и связаны с действиями </w:t>
      </w:r>
      <w:r w:rsidR="00C35758" w:rsidRPr="003428FB">
        <w:rPr>
          <w:sz w:val="26"/>
          <w:szCs w:val="26"/>
        </w:rPr>
        <w:t xml:space="preserve">или бездействием </w:t>
      </w:r>
      <w:r w:rsidR="00D373D4" w:rsidRPr="003428FB">
        <w:rPr>
          <w:sz w:val="26"/>
          <w:szCs w:val="26"/>
        </w:rPr>
        <w:t>Исполнителя</w:t>
      </w:r>
      <w:r w:rsidR="00C35758" w:rsidRPr="003428FB">
        <w:rPr>
          <w:sz w:val="26"/>
          <w:szCs w:val="26"/>
        </w:rPr>
        <w:t xml:space="preserve"> или с его юридическим статусом. В </w:t>
      </w:r>
      <w:r w:rsidRPr="003428FB">
        <w:rPr>
          <w:sz w:val="26"/>
          <w:szCs w:val="26"/>
        </w:rPr>
        <w:t>настоящем подпункте</w:t>
      </w:r>
      <w:r w:rsidR="00C35758" w:rsidRPr="003428FB">
        <w:rPr>
          <w:sz w:val="26"/>
          <w:szCs w:val="26"/>
        </w:rPr>
        <w:t xml:space="preserve"> под имущественными потерями понимаются расходы </w:t>
      </w:r>
      <w:r w:rsidR="00D373D4" w:rsidRPr="003428FB">
        <w:rPr>
          <w:sz w:val="26"/>
          <w:szCs w:val="26"/>
        </w:rPr>
        <w:t>Заказчика</w:t>
      </w:r>
      <w:r w:rsidR="00C35758" w:rsidRPr="003428FB">
        <w:rPr>
          <w:sz w:val="26"/>
          <w:szCs w:val="26"/>
        </w:rPr>
        <w:t xml:space="preserve">,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w:t>
      </w:r>
      <w:r w:rsidR="00D373D4" w:rsidRPr="003428FB">
        <w:rPr>
          <w:sz w:val="26"/>
          <w:szCs w:val="26"/>
        </w:rPr>
        <w:t>Исполнителем</w:t>
      </w:r>
      <w:r w:rsidR="00C35758" w:rsidRPr="003428FB">
        <w:rPr>
          <w:sz w:val="26"/>
          <w:szCs w:val="26"/>
        </w:rPr>
        <w:t xml:space="preserve"> в течение 10 (десяти) </w:t>
      </w:r>
      <w:r w:rsidR="0052479A" w:rsidRPr="003428FB">
        <w:rPr>
          <w:sz w:val="26"/>
          <w:szCs w:val="26"/>
        </w:rPr>
        <w:t xml:space="preserve">рабочих </w:t>
      </w:r>
      <w:r w:rsidR="00C35758" w:rsidRPr="003428FB">
        <w:rPr>
          <w:sz w:val="26"/>
          <w:szCs w:val="26"/>
        </w:rPr>
        <w:t xml:space="preserve">дней с даты получения от </w:t>
      </w:r>
      <w:r w:rsidR="00945810" w:rsidRPr="003428FB">
        <w:rPr>
          <w:sz w:val="26"/>
          <w:szCs w:val="26"/>
        </w:rPr>
        <w:t>Заказчика</w:t>
      </w:r>
      <w:r w:rsidR="00C35758" w:rsidRPr="003428FB">
        <w:rPr>
          <w:sz w:val="26"/>
          <w:szCs w:val="26"/>
        </w:rPr>
        <w:t xml:space="preserve"> соответствующего требования.</w:t>
      </w:r>
    </w:p>
    <w:p w14:paraId="2C355FCD" w14:textId="77777777" w:rsidR="00C35758" w:rsidRPr="003428FB" w:rsidRDefault="00C35758" w:rsidP="00202835">
      <w:pPr>
        <w:pStyle w:val="aa"/>
        <w:numPr>
          <w:ilvl w:val="1"/>
          <w:numId w:val="22"/>
        </w:numPr>
        <w:tabs>
          <w:tab w:val="left" w:pos="1260"/>
        </w:tabs>
        <w:spacing w:line="276" w:lineRule="auto"/>
        <w:ind w:left="426" w:right="140" w:hanging="426"/>
        <w:contextualSpacing w:val="0"/>
        <w:jc w:val="both"/>
        <w:rPr>
          <w:rFonts w:eastAsia="Arial"/>
          <w:sz w:val="26"/>
          <w:szCs w:val="26"/>
          <w:lang w:eastAsia="ar-SA"/>
        </w:rPr>
      </w:pPr>
      <w:r w:rsidRPr="003428FB">
        <w:rPr>
          <w:rFonts w:eastAsia="Arial"/>
          <w:sz w:val="26"/>
          <w:szCs w:val="26"/>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A8F851" w14:textId="77777777" w:rsidR="00C35758" w:rsidRPr="003428FB" w:rsidRDefault="00C35758"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B4B01C8" w14:textId="77777777" w:rsidR="00C35758" w:rsidRPr="003428FB" w:rsidRDefault="00D80FC7" w:rsidP="00202835">
      <w:pPr>
        <w:pStyle w:val="aa"/>
        <w:numPr>
          <w:ilvl w:val="2"/>
          <w:numId w:val="22"/>
        </w:numPr>
        <w:tabs>
          <w:tab w:val="left" w:pos="567"/>
          <w:tab w:val="left" w:pos="1260"/>
        </w:tabs>
        <w:spacing w:line="276" w:lineRule="auto"/>
        <w:ind w:left="426" w:right="140" w:hanging="426"/>
        <w:contextualSpacing w:val="0"/>
        <w:jc w:val="both"/>
        <w:rPr>
          <w:sz w:val="26"/>
          <w:szCs w:val="26"/>
        </w:rPr>
      </w:pPr>
      <w:r w:rsidRPr="003428FB">
        <w:rPr>
          <w:sz w:val="26"/>
          <w:szCs w:val="26"/>
        </w:rPr>
        <w:t>с</w:t>
      </w:r>
      <w:r w:rsidR="00C35758" w:rsidRPr="003428FB">
        <w:rPr>
          <w:sz w:val="26"/>
          <w:szCs w:val="26"/>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7904500" w14:textId="77777777" w:rsidR="00C35758" w:rsidRPr="003428FB" w:rsidRDefault="00D80FC7" w:rsidP="00202835">
      <w:pPr>
        <w:pStyle w:val="aa"/>
        <w:numPr>
          <w:ilvl w:val="2"/>
          <w:numId w:val="22"/>
        </w:numPr>
        <w:tabs>
          <w:tab w:val="left" w:pos="1260"/>
        </w:tabs>
        <w:spacing w:line="276" w:lineRule="auto"/>
        <w:ind w:left="426" w:right="140" w:hanging="426"/>
        <w:contextualSpacing w:val="0"/>
        <w:jc w:val="both"/>
        <w:rPr>
          <w:sz w:val="26"/>
          <w:szCs w:val="26"/>
        </w:rPr>
      </w:pPr>
      <w:r w:rsidRPr="003428FB">
        <w:rPr>
          <w:sz w:val="26"/>
          <w:szCs w:val="26"/>
        </w:rPr>
        <w:lastRenderedPageBreak/>
        <w:t>к</w:t>
      </w:r>
      <w:r w:rsidR="00C35758" w:rsidRPr="003428FB">
        <w:rPr>
          <w:sz w:val="26"/>
          <w:szCs w:val="26"/>
        </w:rPr>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4B3E7D8" w14:textId="77777777" w:rsidR="00C8557C" w:rsidRPr="003428FB" w:rsidRDefault="00C8557C"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74D210F3" w14:textId="77777777" w:rsidR="00604C22" w:rsidRPr="003428FB" w:rsidRDefault="00C717DA"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 xml:space="preserve">Договор заключается Сторонами добровольно, Стороны не введены в заблуждение </w:t>
      </w:r>
      <w:r w:rsidRPr="003428FB">
        <w:rPr>
          <w:rFonts w:eastAsia="Arial"/>
          <w:sz w:val="26"/>
          <w:szCs w:val="26"/>
        </w:rPr>
        <w:t>относительно</w:t>
      </w:r>
      <w:r w:rsidRPr="003428FB">
        <w:rPr>
          <w:sz w:val="26"/>
          <w:szCs w:val="26"/>
        </w:rPr>
        <w:t xml:space="preserve"> правовой природы сделки и/или правовых последствий, которые возникают у Сторон или могут возникнуть в связи с </w:t>
      </w:r>
      <w:r w:rsidRPr="003428FB">
        <w:rPr>
          <w:rFonts w:eastAsia="Arial"/>
          <w:sz w:val="26"/>
          <w:szCs w:val="26"/>
        </w:rPr>
        <w:t>заключением</w:t>
      </w:r>
      <w:r w:rsidRPr="003428FB">
        <w:rPr>
          <w:sz w:val="26"/>
          <w:szCs w:val="26"/>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00C35758" w:rsidRPr="003428FB">
        <w:rPr>
          <w:bCs/>
          <w:sz w:val="26"/>
          <w:szCs w:val="26"/>
        </w:rPr>
        <w:t>.</w:t>
      </w:r>
    </w:p>
    <w:p w14:paraId="39E11F0E" w14:textId="77777777" w:rsidR="00C8557C" w:rsidRPr="003428FB" w:rsidRDefault="00C8557C" w:rsidP="00202835">
      <w:pPr>
        <w:pStyle w:val="aa"/>
        <w:numPr>
          <w:ilvl w:val="1"/>
          <w:numId w:val="22"/>
        </w:numPr>
        <w:tabs>
          <w:tab w:val="left" w:pos="1260"/>
        </w:tabs>
        <w:spacing w:line="276" w:lineRule="auto"/>
        <w:ind w:left="426" w:right="140" w:hanging="426"/>
        <w:contextualSpacing w:val="0"/>
        <w:jc w:val="both"/>
        <w:rPr>
          <w:sz w:val="26"/>
          <w:szCs w:val="26"/>
        </w:rPr>
      </w:pPr>
      <w:r w:rsidRPr="003428FB">
        <w:rPr>
          <w:sz w:val="26"/>
          <w:szCs w:val="26"/>
        </w:rPr>
        <w:t xml:space="preserve">В случае, если между положениями Договора и </w:t>
      </w:r>
      <w:r w:rsidR="00C717DA" w:rsidRPr="003428FB">
        <w:rPr>
          <w:sz w:val="26"/>
          <w:szCs w:val="26"/>
        </w:rPr>
        <w:t>Т</w:t>
      </w:r>
      <w:r w:rsidRPr="003428FB">
        <w:rPr>
          <w:sz w:val="26"/>
          <w:szCs w:val="26"/>
        </w:rPr>
        <w:t>ехнического задания есть противоречия, то приоритет имеют положения Договора.</w:t>
      </w:r>
    </w:p>
    <w:p w14:paraId="0C7141C4" w14:textId="77777777" w:rsidR="00773994" w:rsidRPr="003428FB" w:rsidRDefault="00773994" w:rsidP="00202835">
      <w:pPr>
        <w:pStyle w:val="aa"/>
        <w:numPr>
          <w:ilvl w:val="0"/>
          <w:numId w:val="22"/>
        </w:numPr>
        <w:tabs>
          <w:tab w:val="left" w:pos="1260"/>
        </w:tabs>
        <w:spacing w:before="240" w:after="240" w:line="360" w:lineRule="auto"/>
        <w:ind w:left="426" w:right="142" w:hanging="426"/>
        <w:contextualSpacing w:val="0"/>
        <w:jc w:val="center"/>
        <w:rPr>
          <w:b/>
          <w:sz w:val="26"/>
          <w:szCs w:val="26"/>
        </w:rPr>
      </w:pPr>
      <w:r w:rsidRPr="003428FB">
        <w:rPr>
          <w:b/>
          <w:sz w:val="26"/>
          <w:szCs w:val="26"/>
        </w:rPr>
        <w:t xml:space="preserve"> Перечень приложений</w:t>
      </w:r>
    </w:p>
    <w:p w14:paraId="6FF4C255" w14:textId="77777777" w:rsidR="00773994" w:rsidRPr="003428FB" w:rsidRDefault="00773994" w:rsidP="00202835">
      <w:pPr>
        <w:pStyle w:val="aa"/>
        <w:numPr>
          <w:ilvl w:val="1"/>
          <w:numId w:val="22"/>
        </w:numPr>
        <w:tabs>
          <w:tab w:val="left" w:pos="1260"/>
        </w:tabs>
        <w:spacing w:line="276" w:lineRule="auto"/>
        <w:ind w:left="426" w:right="140" w:hanging="426"/>
        <w:contextualSpacing w:val="0"/>
        <w:jc w:val="both"/>
        <w:rPr>
          <w:bCs/>
          <w:sz w:val="26"/>
          <w:szCs w:val="26"/>
        </w:rPr>
      </w:pPr>
      <w:r w:rsidRPr="003428FB">
        <w:rPr>
          <w:bCs/>
          <w:sz w:val="26"/>
          <w:szCs w:val="26"/>
        </w:rPr>
        <w:t xml:space="preserve">Неотъемлемой частью </w:t>
      </w:r>
      <w:r w:rsidR="00A87F7C" w:rsidRPr="003428FB">
        <w:rPr>
          <w:bCs/>
          <w:sz w:val="26"/>
          <w:szCs w:val="26"/>
        </w:rPr>
        <w:t>Договор</w:t>
      </w:r>
      <w:r w:rsidRPr="003428FB">
        <w:rPr>
          <w:bCs/>
          <w:sz w:val="26"/>
          <w:szCs w:val="26"/>
        </w:rPr>
        <w:t>а являются следующие приложения:</w:t>
      </w:r>
    </w:p>
    <w:p w14:paraId="1BD037AF" w14:textId="77777777" w:rsidR="00D766A1" w:rsidRPr="003428FB" w:rsidRDefault="00D766A1" w:rsidP="00202835">
      <w:pPr>
        <w:widowControl w:val="0"/>
        <w:autoSpaceDE w:val="0"/>
        <w:autoSpaceDN w:val="0"/>
        <w:adjustRightInd w:val="0"/>
        <w:ind w:left="426" w:hanging="426"/>
        <w:jc w:val="both"/>
        <w:rPr>
          <w:sz w:val="26"/>
          <w:szCs w:val="26"/>
        </w:rPr>
      </w:pPr>
      <w:r w:rsidRPr="003428FB">
        <w:rPr>
          <w:sz w:val="26"/>
          <w:szCs w:val="26"/>
        </w:rPr>
        <w:t>Приложение № 1. Техническое задание;</w:t>
      </w:r>
    </w:p>
    <w:p w14:paraId="1DF4F158" w14:textId="77777777" w:rsidR="00D766A1" w:rsidRPr="003428FB" w:rsidRDefault="00D766A1" w:rsidP="00202835">
      <w:pPr>
        <w:widowControl w:val="0"/>
        <w:autoSpaceDE w:val="0"/>
        <w:autoSpaceDN w:val="0"/>
        <w:adjustRightInd w:val="0"/>
        <w:ind w:left="426" w:hanging="426"/>
        <w:jc w:val="both"/>
        <w:rPr>
          <w:sz w:val="26"/>
          <w:szCs w:val="26"/>
        </w:rPr>
      </w:pPr>
      <w:r w:rsidRPr="003428FB">
        <w:rPr>
          <w:sz w:val="26"/>
          <w:szCs w:val="26"/>
        </w:rPr>
        <w:t xml:space="preserve">Приложение № 2. </w:t>
      </w:r>
      <w:r w:rsidR="00671740" w:rsidRPr="003428FB">
        <w:rPr>
          <w:sz w:val="26"/>
          <w:szCs w:val="26"/>
        </w:rPr>
        <w:t xml:space="preserve">Стоимость </w:t>
      </w:r>
      <w:r w:rsidR="00C717DA" w:rsidRPr="003428FB">
        <w:rPr>
          <w:sz w:val="26"/>
          <w:szCs w:val="26"/>
        </w:rPr>
        <w:t>У</w:t>
      </w:r>
      <w:r w:rsidR="00671740" w:rsidRPr="003428FB">
        <w:rPr>
          <w:sz w:val="26"/>
          <w:szCs w:val="26"/>
        </w:rPr>
        <w:t>слуг по Договору</w:t>
      </w:r>
      <w:r w:rsidRPr="003428FB">
        <w:rPr>
          <w:sz w:val="26"/>
          <w:szCs w:val="26"/>
        </w:rPr>
        <w:t>;</w:t>
      </w:r>
    </w:p>
    <w:p w14:paraId="58DB7C5B" w14:textId="77777777" w:rsidR="00D766A1" w:rsidRPr="003428FB" w:rsidRDefault="00D766A1" w:rsidP="00202835">
      <w:pPr>
        <w:widowControl w:val="0"/>
        <w:autoSpaceDE w:val="0"/>
        <w:autoSpaceDN w:val="0"/>
        <w:adjustRightInd w:val="0"/>
        <w:ind w:left="426" w:hanging="426"/>
        <w:jc w:val="both"/>
        <w:rPr>
          <w:sz w:val="26"/>
          <w:szCs w:val="26"/>
        </w:rPr>
      </w:pPr>
      <w:r w:rsidRPr="003428FB">
        <w:rPr>
          <w:sz w:val="26"/>
          <w:szCs w:val="26"/>
        </w:rPr>
        <w:t xml:space="preserve">Приложение № 3. Форма </w:t>
      </w:r>
      <w:r w:rsidR="00C717DA" w:rsidRPr="003428FB">
        <w:rPr>
          <w:sz w:val="26"/>
          <w:szCs w:val="26"/>
        </w:rPr>
        <w:t>А</w:t>
      </w:r>
      <w:r w:rsidRPr="003428FB">
        <w:rPr>
          <w:sz w:val="26"/>
          <w:szCs w:val="26"/>
        </w:rPr>
        <w:t xml:space="preserve">кта сдачи-приема оказанных </w:t>
      </w:r>
      <w:r w:rsidR="006A0CDC" w:rsidRPr="003428FB">
        <w:rPr>
          <w:sz w:val="26"/>
          <w:szCs w:val="26"/>
        </w:rPr>
        <w:t>У</w:t>
      </w:r>
      <w:r w:rsidRPr="003428FB">
        <w:rPr>
          <w:sz w:val="26"/>
          <w:szCs w:val="26"/>
        </w:rPr>
        <w:t>слуг;</w:t>
      </w:r>
      <w:r w:rsidRPr="003428FB">
        <w:rPr>
          <w:b/>
          <w:sz w:val="26"/>
          <w:szCs w:val="26"/>
        </w:rPr>
        <w:t xml:space="preserve"> </w:t>
      </w:r>
    </w:p>
    <w:p w14:paraId="773EA285" w14:textId="77777777" w:rsidR="00D766A1" w:rsidRPr="003428FB" w:rsidRDefault="00D766A1" w:rsidP="00202835">
      <w:pPr>
        <w:widowControl w:val="0"/>
        <w:autoSpaceDE w:val="0"/>
        <w:autoSpaceDN w:val="0"/>
        <w:adjustRightInd w:val="0"/>
        <w:ind w:left="426" w:hanging="426"/>
        <w:jc w:val="both"/>
        <w:rPr>
          <w:sz w:val="26"/>
          <w:szCs w:val="26"/>
        </w:rPr>
      </w:pPr>
      <w:r w:rsidRPr="003428FB">
        <w:rPr>
          <w:sz w:val="26"/>
          <w:szCs w:val="26"/>
        </w:rPr>
        <w:t xml:space="preserve">Приложение № 4. Форма </w:t>
      </w:r>
      <w:r w:rsidR="00C717DA" w:rsidRPr="003428FB">
        <w:rPr>
          <w:sz w:val="26"/>
          <w:szCs w:val="26"/>
        </w:rPr>
        <w:t>А</w:t>
      </w:r>
      <w:r w:rsidRPr="003428FB">
        <w:rPr>
          <w:sz w:val="26"/>
          <w:szCs w:val="26"/>
        </w:rPr>
        <w:t>кта о выявленных недостатках</w:t>
      </w:r>
      <w:r w:rsidR="00671740" w:rsidRPr="003428FB">
        <w:rPr>
          <w:sz w:val="26"/>
          <w:szCs w:val="26"/>
        </w:rPr>
        <w:t>.</w:t>
      </w:r>
    </w:p>
    <w:p w14:paraId="38EDC4FF" w14:textId="77777777" w:rsidR="00C8557C" w:rsidRPr="003428FB" w:rsidRDefault="00C8557C" w:rsidP="00202835">
      <w:pPr>
        <w:widowControl w:val="0"/>
        <w:autoSpaceDE w:val="0"/>
        <w:autoSpaceDN w:val="0"/>
        <w:adjustRightInd w:val="0"/>
        <w:ind w:left="426" w:hanging="426"/>
        <w:jc w:val="both"/>
        <w:rPr>
          <w:sz w:val="26"/>
          <w:szCs w:val="26"/>
        </w:rPr>
      </w:pPr>
      <w:r w:rsidRPr="003428FB">
        <w:rPr>
          <w:sz w:val="26"/>
          <w:szCs w:val="26"/>
        </w:rPr>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769841D" w14:textId="530C74FC" w:rsidR="00032304" w:rsidRDefault="00C8557C" w:rsidP="00202835">
      <w:pPr>
        <w:widowControl w:val="0"/>
        <w:autoSpaceDE w:val="0"/>
        <w:autoSpaceDN w:val="0"/>
        <w:adjustRightInd w:val="0"/>
        <w:ind w:left="426" w:hanging="426"/>
        <w:jc w:val="both"/>
        <w:rPr>
          <w:sz w:val="26"/>
          <w:szCs w:val="26"/>
        </w:rPr>
      </w:pPr>
      <w:r w:rsidRPr="003428FB">
        <w:rPr>
          <w:sz w:val="26"/>
          <w:szCs w:val="26"/>
        </w:rPr>
        <w:t xml:space="preserve">Приложение № 6. </w:t>
      </w:r>
      <w:r w:rsidR="00C76725" w:rsidRPr="003428FB">
        <w:rPr>
          <w:sz w:val="26"/>
          <w:szCs w:val="26"/>
        </w:rPr>
        <w:t>Место оказания Услуг</w:t>
      </w:r>
      <w:bookmarkStart w:id="27" w:name="_Ref529550186"/>
      <w:r w:rsidR="002F0690">
        <w:rPr>
          <w:sz w:val="26"/>
          <w:szCs w:val="26"/>
        </w:rPr>
        <w:t>.</w:t>
      </w:r>
    </w:p>
    <w:p w14:paraId="1FF0D060" w14:textId="63985A9F" w:rsidR="004A0CB3" w:rsidRPr="002F0690" w:rsidRDefault="004A0CB3" w:rsidP="00202835">
      <w:pPr>
        <w:widowControl w:val="0"/>
        <w:autoSpaceDE w:val="0"/>
        <w:autoSpaceDN w:val="0"/>
        <w:adjustRightInd w:val="0"/>
        <w:ind w:left="426" w:hanging="426"/>
        <w:jc w:val="both"/>
        <w:rPr>
          <w:sz w:val="26"/>
          <w:szCs w:val="26"/>
        </w:rPr>
      </w:pPr>
      <w:r w:rsidRPr="007D7100">
        <w:rPr>
          <w:sz w:val="26"/>
          <w:szCs w:val="26"/>
        </w:rPr>
        <w:t>Приложение</w:t>
      </w:r>
      <w:r w:rsidR="007820BA" w:rsidRPr="007D7100">
        <w:rPr>
          <w:sz w:val="26"/>
          <w:szCs w:val="26"/>
        </w:rPr>
        <w:t xml:space="preserve"> № 7. Комплаенс-оговорка.</w:t>
      </w:r>
    </w:p>
    <w:p w14:paraId="549892CD" w14:textId="77777777" w:rsidR="007820BA" w:rsidRDefault="007820BA" w:rsidP="00202835">
      <w:pPr>
        <w:pStyle w:val="aa"/>
        <w:tabs>
          <w:tab w:val="left" w:pos="1260"/>
        </w:tabs>
        <w:spacing w:before="240" w:after="240" w:line="360" w:lineRule="auto"/>
        <w:ind w:left="426" w:right="142" w:hanging="426"/>
        <w:contextualSpacing w:val="0"/>
        <w:rPr>
          <w:b/>
          <w:sz w:val="26"/>
          <w:szCs w:val="26"/>
        </w:rPr>
      </w:pPr>
    </w:p>
    <w:p w14:paraId="1E1654AC" w14:textId="66D9643F" w:rsidR="00773994" w:rsidRPr="003428FB" w:rsidRDefault="0082290B" w:rsidP="00202835">
      <w:pPr>
        <w:pStyle w:val="aa"/>
        <w:numPr>
          <w:ilvl w:val="0"/>
          <w:numId w:val="22"/>
        </w:numPr>
        <w:tabs>
          <w:tab w:val="left" w:pos="1260"/>
        </w:tabs>
        <w:spacing w:before="240" w:after="240" w:line="360" w:lineRule="auto"/>
        <w:ind w:left="426" w:right="142" w:hanging="426"/>
        <w:contextualSpacing w:val="0"/>
        <w:jc w:val="center"/>
        <w:rPr>
          <w:b/>
          <w:sz w:val="26"/>
          <w:szCs w:val="26"/>
        </w:rPr>
      </w:pPr>
      <w:r w:rsidRPr="003428FB">
        <w:rPr>
          <w:b/>
          <w:sz w:val="26"/>
          <w:szCs w:val="26"/>
        </w:rPr>
        <w:t>Адреса</w:t>
      </w:r>
      <w:r w:rsidR="00773994" w:rsidRPr="003428FB">
        <w:rPr>
          <w:b/>
          <w:sz w:val="26"/>
          <w:szCs w:val="26"/>
        </w:rPr>
        <w:t xml:space="preserve"> и банковские реквизиты Сторон</w:t>
      </w:r>
      <w:bookmarkEnd w:id="27"/>
    </w:p>
    <w:tbl>
      <w:tblPr>
        <w:tblStyle w:val="a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3993"/>
      </w:tblGrid>
      <w:tr w:rsidR="00B733B5" w:rsidRPr="003428FB" w14:paraId="352FE87C" w14:textId="77777777" w:rsidTr="00FB64F7">
        <w:tc>
          <w:tcPr>
            <w:tcW w:w="4672" w:type="dxa"/>
          </w:tcPr>
          <w:p w14:paraId="59BAFBF0" w14:textId="77777777" w:rsidR="009871E0" w:rsidRPr="00E741C3" w:rsidRDefault="003F262E" w:rsidP="00202835">
            <w:pPr>
              <w:ind w:left="426" w:hanging="426"/>
              <w:jc w:val="both"/>
              <w:rPr>
                <w:b/>
              </w:rPr>
            </w:pPr>
            <w:r w:rsidRPr="00E741C3">
              <w:rPr>
                <w:b/>
              </w:rPr>
              <w:t>Заказчик</w:t>
            </w:r>
            <w:r w:rsidR="00FB64F7" w:rsidRPr="00E741C3">
              <w:rPr>
                <w:b/>
              </w:rPr>
              <w:t xml:space="preserve">: </w:t>
            </w:r>
          </w:p>
          <w:tbl>
            <w:tblPr>
              <w:tblW w:w="47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0"/>
            </w:tblGrid>
            <w:tr w:rsidR="00E95967" w:rsidRPr="00202835" w14:paraId="34FAA763" w14:textId="77777777" w:rsidTr="002A627A">
              <w:tc>
                <w:tcPr>
                  <w:tcW w:w="4710" w:type="dxa"/>
                  <w:tcBorders>
                    <w:top w:val="single" w:sz="4" w:space="0" w:color="FFFFFF"/>
                    <w:left w:val="single" w:sz="4" w:space="0" w:color="FFFFFF"/>
                    <w:bottom w:val="single" w:sz="4" w:space="0" w:color="FFFFFF"/>
                    <w:right w:val="single" w:sz="4" w:space="0" w:color="FFFFFF"/>
                  </w:tcBorders>
                </w:tcPr>
                <w:p w14:paraId="39D0B6CA" w14:textId="77777777" w:rsidR="00E741C3" w:rsidRPr="00D26540" w:rsidRDefault="00E741C3" w:rsidP="00202835">
                  <w:pPr>
                    <w:ind w:left="426" w:hanging="426"/>
                    <w:rPr>
                      <w:rFonts w:eastAsia="Calibri"/>
                      <w:b/>
                    </w:rPr>
                  </w:pPr>
                  <w:r w:rsidRPr="00D26540">
                    <w:rPr>
                      <w:rFonts w:eastAsia="Calibri"/>
                      <w:b/>
                    </w:rPr>
                    <w:t>АО «Почта России»</w:t>
                  </w:r>
                </w:p>
                <w:p w14:paraId="17012D44" w14:textId="546F6AF0" w:rsidR="00E741C3" w:rsidRPr="00D26540" w:rsidRDefault="00E741C3" w:rsidP="00202835">
                  <w:pPr>
                    <w:ind w:left="426" w:hanging="426"/>
                    <w:rPr>
                      <w:rFonts w:eastAsia="Calibri"/>
                      <w:b/>
                    </w:rPr>
                  </w:pPr>
                  <w:r w:rsidRPr="00D26540">
                    <w:rPr>
                      <w:rFonts w:eastAsia="Calibri"/>
                      <w:b/>
                    </w:rPr>
                    <w:t xml:space="preserve">в лице УФПС </w:t>
                  </w:r>
                  <w:r w:rsidR="00F7010B">
                    <w:rPr>
                      <w:rFonts w:eastAsia="Calibri"/>
                      <w:b/>
                    </w:rPr>
                    <w:t>Вологодской</w:t>
                  </w:r>
                  <w:r w:rsidRPr="00D26540">
                    <w:rPr>
                      <w:rFonts w:eastAsia="Calibri"/>
                      <w:b/>
                    </w:rPr>
                    <w:t xml:space="preserve"> области</w:t>
                  </w:r>
                </w:p>
                <w:p w14:paraId="233240ED" w14:textId="77777777" w:rsidR="00E741C3" w:rsidRPr="00D26540" w:rsidRDefault="00E741C3" w:rsidP="002A627A">
                  <w:pPr>
                    <w:widowControl w:val="0"/>
                    <w:autoSpaceDE w:val="0"/>
                    <w:autoSpaceDN w:val="0"/>
                    <w:adjustRightInd w:val="0"/>
                    <w:rPr>
                      <w:color w:val="000000"/>
                      <w:lang w:eastAsia="ar-SA"/>
                    </w:rPr>
                  </w:pPr>
                  <w:r w:rsidRPr="00D26540">
                    <w:rPr>
                      <w:color w:val="000000"/>
                      <w:lang w:eastAsia="ar-SA"/>
                    </w:rPr>
                    <w:t>Акционерное общество «Почта России»</w:t>
                  </w:r>
                </w:p>
                <w:p w14:paraId="59F198EA" w14:textId="77777777" w:rsidR="00E741C3" w:rsidRPr="00D26540" w:rsidRDefault="00E741C3" w:rsidP="002A627A">
                  <w:pPr>
                    <w:widowControl w:val="0"/>
                    <w:autoSpaceDE w:val="0"/>
                    <w:autoSpaceDN w:val="0"/>
                    <w:adjustRightInd w:val="0"/>
                    <w:rPr>
                      <w:color w:val="000000"/>
                      <w:lang w:eastAsia="ar-SA"/>
                    </w:rPr>
                  </w:pPr>
                  <w:r w:rsidRPr="00D26540">
                    <w:rPr>
                      <w:color w:val="000000"/>
                      <w:lang w:eastAsia="ar-SA"/>
                    </w:rPr>
                    <w:t>АО «Почта России»</w:t>
                  </w:r>
                </w:p>
                <w:p w14:paraId="24843A87" w14:textId="77777777" w:rsidR="00E741C3" w:rsidRPr="00D26540" w:rsidRDefault="00E741C3" w:rsidP="002A627A">
                  <w:pPr>
                    <w:widowControl w:val="0"/>
                    <w:autoSpaceDE w:val="0"/>
                    <w:autoSpaceDN w:val="0"/>
                    <w:adjustRightInd w:val="0"/>
                    <w:rPr>
                      <w:color w:val="000000"/>
                      <w:lang w:eastAsia="ar-SA"/>
                    </w:rPr>
                  </w:pPr>
                  <w:r w:rsidRPr="00D26540">
                    <w:rPr>
                      <w:color w:val="000000"/>
                      <w:lang w:eastAsia="ar-SA"/>
                    </w:rPr>
                    <w:lastRenderedPageBreak/>
                    <w:t>125252, г. Москва, ВН.ТЕР.Г.Муниципальный округ Хорошевский, ул. 3-я Песчаная, д. 2 А</w:t>
                  </w:r>
                </w:p>
                <w:p w14:paraId="7FC607A2" w14:textId="77777777" w:rsidR="00E741C3" w:rsidRPr="00D26540" w:rsidRDefault="00E741C3" w:rsidP="002A627A">
                  <w:pPr>
                    <w:widowControl w:val="0"/>
                    <w:autoSpaceDE w:val="0"/>
                    <w:autoSpaceDN w:val="0"/>
                    <w:adjustRightInd w:val="0"/>
                    <w:rPr>
                      <w:color w:val="000000"/>
                      <w:lang w:eastAsia="ar-SA"/>
                    </w:rPr>
                  </w:pPr>
                  <w:r w:rsidRPr="00D26540">
                    <w:rPr>
                      <w:color w:val="000000"/>
                      <w:lang w:eastAsia="ar-SA"/>
                    </w:rPr>
                    <w:t>ИНН/КПП  7724490000/771401001</w:t>
                  </w:r>
                </w:p>
                <w:p w14:paraId="6B1FD3B3" w14:textId="603DE62D" w:rsidR="00E741C3" w:rsidRPr="00D26540" w:rsidRDefault="00E741C3" w:rsidP="002A627A">
                  <w:pPr>
                    <w:widowControl w:val="0"/>
                    <w:autoSpaceDE w:val="0"/>
                    <w:autoSpaceDN w:val="0"/>
                    <w:adjustRightInd w:val="0"/>
                    <w:rPr>
                      <w:color w:val="000000"/>
                      <w:lang w:eastAsia="ar-SA"/>
                    </w:rPr>
                  </w:pPr>
                  <w:r w:rsidRPr="00D26540">
                    <w:rPr>
                      <w:color w:val="000000"/>
                      <w:lang w:eastAsia="ar-SA"/>
                    </w:rPr>
                    <w:t xml:space="preserve">УФПС </w:t>
                  </w:r>
                  <w:r w:rsidR="00F7010B">
                    <w:rPr>
                      <w:color w:val="000000"/>
                      <w:lang w:eastAsia="ar-SA"/>
                    </w:rPr>
                    <w:t>Вологодской</w:t>
                  </w:r>
                  <w:r w:rsidRPr="00D26540">
                    <w:rPr>
                      <w:color w:val="000000"/>
                      <w:lang w:eastAsia="ar-SA"/>
                    </w:rPr>
                    <w:t xml:space="preserve"> области</w:t>
                  </w:r>
                </w:p>
                <w:p w14:paraId="3F0971FD" w14:textId="12E26FB3" w:rsidR="00E741C3" w:rsidRPr="00D26540" w:rsidRDefault="00E741C3" w:rsidP="002A627A">
                  <w:pPr>
                    <w:widowControl w:val="0"/>
                    <w:autoSpaceDE w:val="0"/>
                    <w:autoSpaceDN w:val="0"/>
                    <w:adjustRightInd w:val="0"/>
                    <w:rPr>
                      <w:color w:val="000000"/>
                      <w:lang w:eastAsia="ar-SA"/>
                    </w:rPr>
                  </w:pPr>
                  <w:r w:rsidRPr="00D26540">
                    <w:rPr>
                      <w:color w:val="000000"/>
                      <w:lang w:eastAsia="ar-SA"/>
                    </w:rPr>
                    <w:t>1</w:t>
                  </w:r>
                  <w:r w:rsidR="001026C8">
                    <w:rPr>
                      <w:color w:val="000000"/>
                      <w:lang w:eastAsia="ar-SA"/>
                    </w:rPr>
                    <w:t>60</w:t>
                  </w:r>
                  <w:r w:rsidRPr="00D26540">
                    <w:rPr>
                      <w:color w:val="000000"/>
                      <w:lang w:eastAsia="ar-SA"/>
                    </w:rPr>
                    <w:t xml:space="preserve">000, г. </w:t>
                  </w:r>
                  <w:r w:rsidR="001026C8">
                    <w:rPr>
                      <w:color w:val="000000"/>
                      <w:lang w:eastAsia="ar-SA"/>
                    </w:rPr>
                    <w:t>Вологда</w:t>
                  </w:r>
                  <w:r w:rsidRPr="00D26540">
                    <w:rPr>
                      <w:color w:val="000000"/>
                      <w:lang w:eastAsia="ar-SA"/>
                    </w:rPr>
                    <w:t xml:space="preserve">, </w:t>
                  </w:r>
                  <w:r w:rsidR="001026C8">
                    <w:rPr>
                      <w:color w:val="000000"/>
                      <w:lang w:eastAsia="ar-SA"/>
                    </w:rPr>
                    <w:t>Советский пр.</w:t>
                  </w:r>
                  <w:r w:rsidRPr="00D26540">
                    <w:rPr>
                      <w:color w:val="000000"/>
                      <w:lang w:eastAsia="ar-SA"/>
                    </w:rPr>
                    <w:t>, д.</w:t>
                  </w:r>
                  <w:r w:rsidR="001026C8">
                    <w:rPr>
                      <w:color w:val="000000"/>
                      <w:lang w:eastAsia="ar-SA"/>
                    </w:rPr>
                    <w:t>4</w:t>
                  </w:r>
                </w:p>
                <w:p w14:paraId="6866C967" w14:textId="280C2AFE" w:rsidR="00E741C3" w:rsidRPr="00D26540" w:rsidRDefault="00E741C3" w:rsidP="002A627A">
                  <w:pPr>
                    <w:widowControl w:val="0"/>
                    <w:autoSpaceDE w:val="0"/>
                    <w:autoSpaceDN w:val="0"/>
                    <w:adjustRightInd w:val="0"/>
                    <w:rPr>
                      <w:color w:val="000000"/>
                      <w:lang w:eastAsia="ar-SA"/>
                    </w:rPr>
                  </w:pPr>
                  <w:r w:rsidRPr="00D26540">
                    <w:rPr>
                      <w:color w:val="000000"/>
                      <w:lang w:eastAsia="ar-SA"/>
                    </w:rPr>
                    <w:t>ИНН/КПП  7724490000/</w:t>
                  </w:r>
                  <w:r w:rsidR="001026C8">
                    <w:rPr>
                      <w:color w:val="000000"/>
                      <w:lang w:eastAsia="ar-SA"/>
                    </w:rPr>
                    <w:t>3525</w:t>
                  </w:r>
                  <w:r w:rsidRPr="00D26540">
                    <w:rPr>
                      <w:color w:val="000000"/>
                      <w:lang w:eastAsia="ar-SA"/>
                    </w:rPr>
                    <w:t>43001</w:t>
                  </w:r>
                </w:p>
                <w:p w14:paraId="4A497418" w14:textId="77777777" w:rsidR="00E741C3" w:rsidRPr="00D26540" w:rsidRDefault="00E741C3" w:rsidP="002A627A">
                  <w:pPr>
                    <w:widowControl w:val="0"/>
                    <w:autoSpaceDE w:val="0"/>
                    <w:autoSpaceDN w:val="0"/>
                    <w:adjustRightInd w:val="0"/>
                    <w:rPr>
                      <w:color w:val="000000"/>
                      <w:lang w:eastAsia="ar-SA"/>
                    </w:rPr>
                  </w:pPr>
                  <w:r w:rsidRPr="00D26540">
                    <w:rPr>
                      <w:color w:val="000000"/>
                      <w:lang w:eastAsia="ar-SA"/>
                    </w:rPr>
                    <w:t>1197746000000</w:t>
                  </w:r>
                </w:p>
                <w:p w14:paraId="7EF7AA56" w14:textId="012DE4FA" w:rsidR="00E741C3" w:rsidRPr="00D26540" w:rsidRDefault="001026C8" w:rsidP="002A627A">
                  <w:pPr>
                    <w:widowControl w:val="0"/>
                    <w:autoSpaceDE w:val="0"/>
                    <w:autoSpaceDN w:val="0"/>
                    <w:adjustRightInd w:val="0"/>
                    <w:rPr>
                      <w:color w:val="000000"/>
                      <w:lang w:eastAsia="ar-SA"/>
                    </w:rPr>
                  </w:pPr>
                  <w:r>
                    <w:rPr>
                      <w:color w:val="000000"/>
                      <w:lang w:eastAsia="ar-SA"/>
                    </w:rPr>
                    <w:t>40502810984000000035</w:t>
                  </w:r>
                </w:p>
                <w:p w14:paraId="6A52FFA1" w14:textId="77777777" w:rsidR="002A627A" w:rsidRDefault="00E741C3" w:rsidP="002A627A">
                  <w:pPr>
                    <w:widowControl w:val="0"/>
                    <w:autoSpaceDE w:val="0"/>
                    <w:autoSpaceDN w:val="0"/>
                    <w:adjustRightInd w:val="0"/>
                    <w:rPr>
                      <w:color w:val="000000"/>
                      <w:lang w:eastAsia="ar-SA"/>
                    </w:rPr>
                  </w:pPr>
                  <w:r w:rsidRPr="00D26540">
                    <w:rPr>
                      <w:color w:val="000000"/>
                      <w:lang w:eastAsia="ar-SA"/>
                    </w:rPr>
                    <w:t xml:space="preserve">Ф.Оперу Банка ВТБ (ПАО) </w:t>
                  </w:r>
                </w:p>
                <w:p w14:paraId="7E4E9B7A" w14:textId="5A6B8826" w:rsidR="00E741C3" w:rsidRPr="00D26540" w:rsidRDefault="00E741C3" w:rsidP="002A627A">
                  <w:pPr>
                    <w:widowControl w:val="0"/>
                    <w:autoSpaceDE w:val="0"/>
                    <w:autoSpaceDN w:val="0"/>
                    <w:adjustRightInd w:val="0"/>
                    <w:rPr>
                      <w:color w:val="000000"/>
                      <w:lang w:eastAsia="ar-SA"/>
                    </w:rPr>
                  </w:pPr>
                  <w:r w:rsidRPr="00D26540">
                    <w:rPr>
                      <w:color w:val="000000"/>
                      <w:lang w:eastAsia="ar-SA"/>
                    </w:rPr>
                    <w:t>в Санкт-Петербурге</w:t>
                  </w:r>
                </w:p>
                <w:p w14:paraId="28AF8970" w14:textId="77777777" w:rsidR="00E741C3" w:rsidRPr="00F7010B" w:rsidRDefault="00E741C3" w:rsidP="002A627A">
                  <w:pPr>
                    <w:widowControl w:val="0"/>
                    <w:autoSpaceDE w:val="0"/>
                    <w:autoSpaceDN w:val="0"/>
                    <w:adjustRightInd w:val="0"/>
                    <w:rPr>
                      <w:color w:val="000000"/>
                      <w:lang w:eastAsia="ar-SA"/>
                    </w:rPr>
                  </w:pPr>
                  <w:r w:rsidRPr="00F7010B">
                    <w:rPr>
                      <w:color w:val="000000"/>
                      <w:lang w:eastAsia="ar-SA"/>
                    </w:rPr>
                    <w:t>044030704</w:t>
                  </w:r>
                </w:p>
                <w:p w14:paraId="713859BD" w14:textId="77777777" w:rsidR="00E741C3" w:rsidRPr="00F7010B" w:rsidRDefault="00E741C3" w:rsidP="002A627A">
                  <w:pPr>
                    <w:widowControl w:val="0"/>
                    <w:autoSpaceDE w:val="0"/>
                    <w:autoSpaceDN w:val="0"/>
                    <w:adjustRightInd w:val="0"/>
                    <w:rPr>
                      <w:color w:val="000000"/>
                      <w:lang w:eastAsia="ar-SA"/>
                    </w:rPr>
                  </w:pPr>
                  <w:r w:rsidRPr="00F7010B">
                    <w:rPr>
                      <w:color w:val="000000"/>
                      <w:lang w:eastAsia="ar-SA"/>
                    </w:rPr>
                    <w:t>30101810200000000704</w:t>
                  </w:r>
                </w:p>
                <w:p w14:paraId="19D78F83" w14:textId="33A7B628" w:rsidR="00E741C3" w:rsidRPr="00F7010B" w:rsidRDefault="00E741C3" w:rsidP="002A627A">
                  <w:pPr>
                    <w:widowControl w:val="0"/>
                    <w:autoSpaceDE w:val="0"/>
                    <w:autoSpaceDN w:val="0"/>
                    <w:adjustRightInd w:val="0"/>
                    <w:rPr>
                      <w:color w:val="000000"/>
                      <w:lang w:eastAsia="ar-SA"/>
                    </w:rPr>
                  </w:pPr>
                  <w:r w:rsidRPr="00D26540">
                    <w:rPr>
                      <w:color w:val="000000"/>
                      <w:lang w:eastAsia="ar-SA"/>
                    </w:rPr>
                    <w:t>Тел</w:t>
                  </w:r>
                  <w:r w:rsidRPr="00F7010B">
                    <w:rPr>
                      <w:color w:val="000000"/>
                      <w:lang w:eastAsia="ar-SA"/>
                    </w:rPr>
                    <w:t>.: 8-81</w:t>
                  </w:r>
                  <w:r w:rsidR="002A627A" w:rsidRPr="00F7010B">
                    <w:rPr>
                      <w:color w:val="000000"/>
                      <w:lang w:eastAsia="ar-SA"/>
                    </w:rPr>
                    <w:t>72</w:t>
                  </w:r>
                  <w:r w:rsidRPr="00F7010B">
                    <w:rPr>
                      <w:color w:val="000000"/>
                      <w:lang w:eastAsia="ar-SA"/>
                    </w:rPr>
                    <w:t>-</w:t>
                  </w:r>
                  <w:r w:rsidR="002A627A" w:rsidRPr="00F7010B">
                    <w:rPr>
                      <w:color w:val="000000"/>
                      <w:lang w:eastAsia="ar-SA"/>
                    </w:rPr>
                    <w:t>786000</w:t>
                  </w:r>
                  <w:r w:rsidR="003F0B90" w:rsidRPr="00F7010B">
                    <w:rPr>
                      <w:color w:val="000000"/>
                      <w:lang w:eastAsia="ar-SA"/>
                    </w:rPr>
                    <w:t>,,</w:t>
                  </w:r>
                  <w:r w:rsidR="002A627A" w:rsidRPr="00F7010B">
                    <w:rPr>
                      <w:color w:val="000000"/>
                      <w:lang w:eastAsia="ar-SA"/>
                    </w:rPr>
                    <w:t>25</w:t>
                  </w:r>
                  <w:r w:rsidR="003F0B90" w:rsidRPr="00F7010B">
                    <w:rPr>
                      <w:color w:val="000000"/>
                      <w:lang w:eastAsia="ar-SA"/>
                    </w:rPr>
                    <w:t>01</w:t>
                  </w:r>
                </w:p>
                <w:p w14:paraId="7DA96522" w14:textId="7E59C2F1" w:rsidR="00E741C3" w:rsidRPr="00F7010B" w:rsidRDefault="00E741C3" w:rsidP="002A627A">
                  <w:pPr>
                    <w:widowControl w:val="0"/>
                    <w:autoSpaceDE w:val="0"/>
                    <w:autoSpaceDN w:val="0"/>
                    <w:adjustRightInd w:val="0"/>
                    <w:rPr>
                      <w:color w:val="000000"/>
                      <w:lang w:eastAsia="ar-SA"/>
                    </w:rPr>
                  </w:pPr>
                  <w:r w:rsidRPr="00D26540">
                    <w:rPr>
                      <w:color w:val="000000"/>
                      <w:lang w:val="en-US" w:eastAsia="ar-SA"/>
                    </w:rPr>
                    <w:t>E</w:t>
                  </w:r>
                  <w:r w:rsidRPr="00F7010B">
                    <w:rPr>
                      <w:color w:val="000000"/>
                      <w:lang w:eastAsia="ar-SA"/>
                    </w:rPr>
                    <w:t>-</w:t>
                  </w:r>
                  <w:r w:rsidRPr="00D26540">
                    <w:rPr>
                      <w:color w:val="000000"/>
                      <w:lang w:val="en-US" w:eastAsia="ar-SA"/>
                    </w:rPr>
                    <w:t>mail</w:t>
                  </w:r>
                  <w:r w:rsidRPr="00F7010B">
                    <w:rPr>
                      <w:color w:val="000000"/>
                      <w:lang w:eastAsia="ar-SA"/>
                    </w:rPr>
                    <w:t xml:space="preserve">: </w:t>
                  </w:r>
                  <w:r w:rsidR="002A627A">
                    <w:rPr>
                      <w:color w:val="000000"/>
                      <w:lang w:val="en-US" w:eastAsia="ar-SA"/>
                    </w:rPr>
                    <w:t>elena</w:t>
                  </w:r>
                  <w:r w:rsidR="002A627A" w:rsidRPr="00F7010B">
                    <w:rPr>
                      <w:color w:val="000000"/>
                      <w:lang w:eastAsia="ar-SA"/>
                    </w:rPr>
                    <w:t>.</w:t>
                  </w:r>
                  <w:r w:rsidR="002A627A">
                    <w:rPr>
                      <w:color w:val="000000"/>
                      <w:lang w:val="en-US" w:eastAsia="ar-SA"/>
                    </w:rPr>
                    <w:t>selimenkova</w:t>
                  </w:r>
                  <w:r w:rsidRPr="00F7010B">
                    <w:rPr>
                      <w:color w:val="000000"/>
                      <w:lang w:eastAsia="ar-SA"/>
                    </w:rPr>
                    <w:t>@</w:t>
                  </w:r>
                  <w:r w:rsidRPr="00D26540">
                    <w:rPr>
                      <w:color w:val="000000"/>
                      <w:lang w:val="en-US" w:eastAsia="ar-SA"/>
                    </w:rPr>
                    <w:t>russianpost</w:t>
                  </w:r>
                  <w:r w:rsidRPr="00F7010B">
                    <w:rPr>
                      <w:color w:val="000000"/>
                      <w:lang w:eastAsia="ar-SA"/>
                    </w:rPr>
                    <w:t>.</w:t>
                  </w:r>
                  <w:r w:rsidRPr="00D26540">
                    <w:rPr>
                      <w:color w:val="000000"/>
                      <w:lang w:val="en-US" w:eastAsia="ar-SA"/>
                    </w:rPr>
                    <w:t>ru</w:t>
                  </w:r>
                </w:p>
                <w:p w14:paraId="2DF1EC15" w14:textId="207D3DA5" w:rsidR="00E95967" w:rsidRPr="00F7010B" w:rsidRDefault="00E95967" w:rsidP="00202835">
                  <w:pPr>
                    <w:ind w:left="426" w:hanging="426"/>
                    <w:contextualSpacing/>
                    <w:rPr>
                      <w:highlight w:val="yellow"/>
                      <w:u w:val="single"/>
                      <w:lang w:eastAsia="en-US"/>
                    </w:rPr>
                  </w:pPr>
                </w:p>
              </w:tc>
            </w:tr>
            <w:tr w:rsidR="00E95967" w:rsidRPr="00E741C3" w14:paraId="4FEA7B65" w14:textId="77777777" w:rsidTr="002A627A">
              <w:tc>
                <w:tcPr>
                  <w:tcW w:w="4710" w:type="dxa"/>
                  <w:tcBorders>
                    <w:top w:val="single" w:sz="4" w:space="0" w:color="FFFFFF"/>
                    <w:left w:val="single" w:sz="4" w:space="0" w:color="FFFFFF"/>
                    <w:bottom w:val="single" w:sz="4" w:space="0" w:color="FFFFFF"/>
                    <w:right w:val="single" w:sz="4" w:space="0" w:color="FFFFFF"/>
                  </w:tcBorders>
                </w:tcPr>
                <w:p w14:paraId="6A4CDF5B" w14:textId="77777777" w:rsidR="00E741C3" w:rsidRPr="00D26540" w:rsidRDefault="00E741C3" w:rsidP="00202835">
                  <w:pPr>
                    <w:widowControl w:val="0"/>
                    <w:autoSpaceDE w:val="0"/>
                    <w:autoSpaceDN w:val="0"/>
                    <w:adjustRightInd w:val="0"/>
                    <w:ind w:left="426" w:hanging="426"/>
                    <w:rPr>
                      <w:b/>
                      <w:color w:val="000000"/>
                      <w:lang w:eastAsia="ar-SA"/>
                    </w:rPr>
                  </w:pPr>
                  <w:r w:rsidRPr="00D26540">
                    <w:rPr>
                      <w:b/>
                      <w:color w:val="000000"/>
                      <w:lang w:eastAsia="ar-SA"/>
                    </w:rPr>
                    <w:lastRenderedPageBreak/>
                    <w:t>ЗАКАЗЧИК:</w:t>
                  </w:r>
                </w:p>
                <w:p w14:paraId="0B700AEC" w14:textId="77777777" w:rsidR="00202835" w:rsidRDefault="00E741C3" w:rsidP="00202835">
                  <w:pPr>
                    <w:widowControl w:val="0"/>
                    <w:autoSpaceDE w:val="0"/>
                    <w:autoSpaceDN w:val="0"/>
                    <w:adjustRightInd w:val="0"/>
                    <w:ind w:left="426" w:hanging="426"/>
                    <w:rPr>
                      <w:color w:val="000000"/>
                      <w:lang w:eastAsia="ar-SA"/>
                    </w:rPr>
                  </w:pPr>
                  <w:r w:rsidRPr="00D26540">
                    <w:rPr>
                      <w:color w:val="000000"/>
                      <w:lang w:eastAsia="ar-SA"/>
                    </w:rPr>
                    <w:t xml:space="preserve">АО «Почта России» в лице </w:t>
                  </w:r>
                </w:p>
                <w:p w14:paraId="7C6AB2BF" w14:textId="385A8367" w:rsidR="00E741C3" w:rsidRPr="00D26540" w:rsidRDefault="00E741C3" w:rsidP="00202835">
                  <w:pPr>
                    <w:widowControl w:val="0"/>
                    <w:autoSpaceDE w:val="0"/>
                    <w:autoSpaceDN w:val="0"/>
                    <w:adjustRightInd w:val="0"/>
                    <w:ind w:left="426" w:hanging="426"/>
                    <w:rPr>
                      <w:color w:val="000000"/>
                      <w:lang w:eastAsia="ar-SA"/>
                    </w:rPr>
                  </w:pPr>
                  <w:r w:rsidRPr="00D26540">
                    <w:rPr>
                      <w:color w:val="000000"/>
                      <w:lang w:eastAsia="ar-SA"/>
                    </w:rPr>
                    <w:t xml:space="preserve">УФПС </w:t>
                  </w:r>
                  <w:r w:rsidR="00F7010B">
                    <w:rPr>
                      <w:color w:val="000000"/>
                      <w:lang w:eastAsia="ar-SA"/>
                    </w:rPr>
                    <w:t>Вологодской</w:t>
                  </w:r>
                  <w:r w:rsidRPr="00D26540">
                    <w:rPr>
                      <w:color w:val="000000"/>
                      <w:lang w:eastAsia="ar-SA"/>
                    </w:rPr>
                    <w:t xml:space="preserve"> области</w:t>
                  </w:r>
                </w:p>
                <w:p w14:paraId="245842EC" w14:textId="180943C7" w:rsidR="00E741C3" w:rsidRPr="00D26540" w:rsidRDefault="00E741C3" w:rsidP="00202835">
                  <w:pPr>
                    <w:widowControl w:val="0"/>
                    <w:autoSpaceDE w:val="0"/>
                    <w:autoSpaceDN w:val="0"/>
                    <w:adjustRightInd w:val="0"/>
                    <w:ind w:left="426" w:hanging="426"/>
                    <w:rPr>
                      <w:color w:val="000000"/>
                      <w:lang w:eastAsia="ar-SA"/>
                    </w:rPr>
                  </w:pPr>
                  <w:r w:rsidRPr="00D26540">
                    <w:rPr>
                      <w:color w:val="000000"/>
                      <w:lang w:eastAsia="ar-SA"/>
                    </w:rPr>
                    <w:t>Директор</w:t>
                  </w:r>
                </w:p>
                <w:p w14:paraId="690C232F" w14:textId="77777777" w:rsidR="00E741C3" w:rsidRPr="00D26540" w:rsidRDefault="00E741C3" w:rsidP="00202835">
                  <w:pPr>
                    <w:widowControl w:val="0"/>
                    <w:autoSpaceDE w:val="0"/>
                    <w:autoSpaceDN w:val="0"/>
                    <w:adjustRightInd w:val="0"/>
                    <w:ind w:left="426" w:hanging="426"/>
                    <w:rPr>
                      <w:color w:val="000000"/>
                      <w:lang w:eastAsia="ar-SA"/>
                    </w:rPr>
                  </w:pPr>
                </w:p>
                <w:p w14:paraId="0EF45EEE" w14:textId="5CD6586C" w:rsidR="00E95967" w:rsidRPr="006C68A5" w:rsidRDefault="00E741C3" w:rsidP="001026C8">
                  <w:pPr>
                    <w:spacing w:line="276" w:lineRule="auto"/>
                    <w:ind w:left="426" w:hanging="426"/>
                    <w:rPr>
                      <w:highlight w:val="yellow"/>
                      <w:u w:val="single"/>
                      <w:lang w:eastAsia="en-US"/>
                    </w:rPr>
                  </w:pPr>
                  <w:r w:rsidRPr="00D26540">
                    <w:rPr>
                      <w:color w:val="000000"/>
                      <w:lang w:eastAsia="ar-SA"/>
                    </w:rPr>
                    <w:t>_____________________ /</w:t>
                  </w:r>
                  <w:r>
                    <w:rPr>
                      <w:sz w:val="26"/>
                      <w:szCs w:val="26"/>
                    </w:rPr>
                    <w:t xml:space="preserve"> </w:t>
                  </w:r>
                  <w:r w:rsidR="001026C8">
                    <w:rPr>
                      <w:sz w:val="26"/>
                      <w:szCs w:val="26"/>
                    </w:rPr>
                    <w:t>М.В. Логанова</w:t>
                  </w:r>
                  <w:r>
                    <w:rPr>
                      <w:sz w:val="26"/>
                      <w:szCs w:val="26"/>
                    </w:rPr>
                    <w:t>/</w:t>
                  </w:r>
                </w:p>
              </w:tc>
            </w:tr>
            <w:tr w:rsidR="00E95967" w:rsidRPr="00E741C3" w14:paraId="6038F8BF" w14:textId="77777777" w:rsidTr="002A627A">
              <w:tc>
                <w:tcPr>
                  <w:tcW w:w="4710" w:type="dxa"/>
                  <w:tcBorders>
                    <w:top w:val="single" w:sz="4" w:space="0" w:color="FFFFFF"/>
                    <w:left w:val="single" w:sz="4" w:space="0" w:color="FFFFFF"/>
                    <w:bottom w:val="single" w:sz="4" w:space="0" w:color="FFFFFF"/>
                    <w:right w:val="single" w:sz="4" w:space="0" w:color="FFFFFF"/>
                  </w:tcBorders>
                </w:tcPr>
                <w:p w14:paraId="3C428D71" w14:textId="030A63FC" w:rsidR="002F0690" w:rsidRPr="006C68A5" w:rsidRDefault="002F0690" w:rsidP="00202835">
                  <w:pPr>
                    <w:spacing w:line="276" w:lineRule="auto"/>
                    <w:ind w:left="426" w:hanging="426"/>
                    <w:rPr>
                      <w:highlight w:val="yellow"/>
                      <w:u w:val="single"/>
                      <w:lang w:eastAsia="en-US"/>
                    </w:rPr>
                  </w:pPr>
                </w:p>
              </w:tc>
            </w:tr>
            <w:tr w:rsidR="00E95967" w:rsidRPr="00E741C3" w14:paraId="4889E63A" w14:textId="77777777" w:rsidTr="002A627A">
              <w:tc>
                <w:tcPr>
                  <w:tcW w:w="4710" w:type="dxa"/>
                  <w:tcBorders>
                    <w:top w:val="single" w:sz="4" w:space="0" w:color="FFFFFF"/>
                    <w:left w:val="single" w:sz="4" w:space="0" w:color="FFFFFF"/>
                    <w:bottom w:val="single" w:sz="4" w:space="0" w:color="FFFFFF"/>
                    <w:right w:val="single" w:sz="4" w:space="0" w:color="FFFFFF"/>
                  </w:tcBorders>
                </w:tcPr>
                <w:p w14:paraId="2C611540" w14:textId="77777777" w:rsidR="00E95967" w:rsidRDefault="00E95967" w:rsidP="00202835">
                  <w:pPr>
                    <w:pStyle w:val="35"/>
                    <w:spacing w:line="240" w:lineRule="auto"/>
                    <w:ind w:left="426" w:hanging="426"/>
                    <w:jc w:val="left"/>
                    <w:rPr>
                      <w:sz w:val="24"/>
                      <w:szCs w:val="24"/>
                      <w:highlight w:val="yellow"/>
                      <w:u w:val="single"/>
                      <w:lang w:eastAsia="en-US"/>
                    </w:rPr>
                  </w:pPr>
                </w:p>
                <w:p w14:paraId="75B239CB" w14:textId="77777777" w:rsidR="007820BA" w:rsidRDefault="007820BA" w:rsidP="00202835">
                  <w:pPr>
                    <w:pStyle w:val="35"/>
                    <w:spacing w:line="240" w:lineRule="auto"/>
                    <w:ind w:left="426" w:hanging="426"/>
                    <w:jc w:val="left"/>
                    <w:rPr>
                      <w:sz w:val="24"/>
                      <w:szCs w:val="24"/>
                      <w:highlight w:val="yellow"/>
                      <w:u w:val="single"/>
                      <w:lang w:eastAsia="en-US"/>
                    </w:rPr>
                  </w:pPr>
                </w:p>
                <w:p w14:paraId="6E810BBF" w14:textId="77777777" w:rsidR="007820BA" w:rsidRDefault="007820BA" w:rsidP="00202835">
                  <w:pPr>
                    <w:pStyle w:val="35"/>
                    <w:spacing w:line="240" w:lineRule="auto"/>
                    <w:ind w:left="426" w:hanging="426"/>
                    <w:jc w:val="left"/>
                    <w:rPr>
                      <w:sz w:val="24"/>
                      <w:szCs w:val="24"/>
                      <w:highlight w:val="yellow"/>
                      <w:u w:val="single"/>
                      <w:lang w:eastAsia="en-US"/>
                    </w:rPr>
                  </w:pPr>
                </w:p>
                <w:p w14:paraId="608FA3BE" w14:textId="77777777" w:rsidR="007820BA" w:rsidRDefault="007820BA" w:rsidP="00202835">
                  <w:pPr>
                    <w:pStyle w:val="35"/>
                    <w:spacing w:line="240" w:lineRule="auto"/>
                    <w:ind w:left="426" w:hanging="426"/>
                    <w:jc w:val="left"/>
                    <w:rPr>
                      <w:sz w:val="24"/>
                      <w:szCs w:val="24"/>
                      <w:highlight w:val="yellow"/>
                      <w:u w:val="single"/>
                      <w:lang w:eastAsia="en-US"/>
                    </w:rPr>
                  </w:pPr>
                </w:p>
                <w:p w14:paraId="152FCCD0" w14:textId="77777777" w:rsidR="007820BA" w:rsidRDefault="007820BA" w:rsidP="00202835">
                  <w:pPr>
                    <w:pStyle w:val="35"/>
                    <w:spacing w:line="240" w:lineRule="auto"/>
                    <w:ind w:left="426" w:hanging="426"/>
                    <w:jc w:val="left"/>
                    <w:rPr>
                      <w:sz w:val="24"/>
                      <w:szCs w:val="24"/>
                      <w:highlight w:val="yellow"/>
                      <w:u w:val="single"/>
                      <w:lang w:eastAsia="en-US"/>
                    </w:rPr>
                  </w:pPr>
                </w:p>
                <w:p w14:paraId="1E805D32" w14:textId="77777777" w:rsidR="007820BA" w:rsidRDefault="007820BA" w:rsidP="00202835">
                  <w:pPr>
                    <w:pStyle w:val="35"/>
                    <w:spacing w:line="240" w:lineRule="auto"/>
                    <w:ind w:left="426" w:hanging="426"/>
                    <w:jc w:val="left"/>
                    <w:rPr>
                      <w:sz w:val="24"/>
                      <w:szCs w:val="24"/>
                      <w:highlight w:val="yellow"/>
                      <w:u w:val="single"/>
                      <w:lang w:eastAsia="en-US"/>
                    </w:rPr>
                  </w:pPr>
                </w:p>
                <w:p w14:paraId="0C8947DD" w14:textId="77777777" w:rsidR="007820BA" w:rsidRDefault="007820BA" w:rsidP="00202835">
                  <w:pPr>
                    <w:pStyle w:val="35"/>
                    <w:spacing w:line="240" w:lineRule="auto"/>
                    <w:ind w:left="426" w:hanging="426"/>
                    <w:jc w:val="left"/>
                    <w:rPr>
                      <w:sz w:val="24"/>
                      <w:szCs w:val="24"/>
                      <w:highlight w:val="yellow"/>
                      <w:u w:val="single"/>
                      <w:lang w:eastAsia="en-US"/>
                    </w:rPr>
                  </w:pPr>
                </w:p>
                <w:p w14:paraId="733688EE" w14:textId="77777777" w:rsidR="007820BA" w:rsidRDefault="007820BA" w:rsidP="00202835">
                  <w:pPr>
                    <w:pStyle w:val="35"/>
                    <w:spacing w:line="240" w:lineRule="auto"/>
                    <w:ind w:left="426" w:hanging="426"/>
                    <w:jc w:val="left"/>
                    <w:rPr>
                      <w:sz w:val="24"/>
                      <w:szCs w:val="24"/>
                      <w:highlight w:val="yellow"/>
                      <w:u w:val="single"/>
                      <w:lang w:eastAsia="en-US"/>
                    </w:rPr>
                  </w:pPr>
                </w:p>
                <w:p w14:paraId="639C88D9" w14:textId="77777777" w:rsidR="007820BA" w:rsidRDefault="007820BA" w:rsidP="00202835">
                  <w:pPr>
                    <w:pStyle w:val="35"/>
                    <w:spacing w:line="240" w:lineRule="auto"/>
                    <w:ind w:left="426" w:hanging="426"/>
                    <w:jc w:val="left"/>
                    <w:rPr>
                      <w:sz w:val="24"/>
                      <w:szCs w:val="24"/>
                      <w:highlight w:val="yellow"/>
                      <w:u w:val="single"/>
                      <w:lang w:eastAsia="en-US"/>
                    </w:rPr>
                  </w:pPr>
                </w:p>
                <w:p w14:paraId="76F28E7D" w14:textId="77777777" w:rsidR="007820BA" w:rsidRDefault="007820BA" w:rsidP="00202835">
                  <w:pPr>
                    <w:pStyle w:val="35"/>
                    <w:spacing w:line="240" w:lineRule="auto"/>
                    <w:ind w:left="426" w:hanging="426"/>
                    <w:jc w:val="left"/>
                    <w:rPr>
                      <w:sz w:val="24"/>
                      <w:szCs w:val="24"/>
                      <w:highlight w:val="yellow"/>
                      <w:u w:val="single"/>
                      <w:lang w:eastAsia="en-US"/>
                    </w:rPr>
                  </w:pPr>
                </w:p>
                <w:p w14:paraId="10DAD212" w14:textId="77777777" w:rsidR="007820BA" w:rsidRDefault="007820BA" w:rsidP="00202835">
                  <w:pPr>
                    <w:pStyle w:val="35"/>
                    <w:spacing w:line="240" w:lineRule="auto"/>
                    <w:ind w:left="426" w:hanging="426"/>
                    <w:jc w:val="left"/>
                    <w:rPr>
                      <w:sz w:val="24"/>
                      <w:szCs w:val="24"/>
                      <w:highlight w:val="yellow"/>
                      <w:u w:val="single"/>
                      <w:lang w:eastAsia="en-US"/>
                    </w:rPr>
                  </w:pPr>
                </w:p>
                <w:p w14:paraId="2EAE061E" w14:textId="77777777" w:rsidR="007820BA" w:rsidRDefault="007820BA" w:rsidP="00202835">
                  <w:pPr>
                    <w:pStyle w:val="35"/>
                    <w:spacing w:line="240" w:lineRule="auto"/>
                    <w:ind w:left="426" w:hanging="426"/>
                    <w:jc w:val="left"/>
                    <w:rPr>
                      <w:sz w:val="24"/>
                      <w:szCs w:val="24"/>
                      <w:highlight w:val="yellow"/>
                      <w:u w:val="single"/>
                      <w:lang w:eastAsia="en-US"/>
                    </w:rPr>
                  </w:pPr>
                </w:p>
                <w:p w14:paraId="1F462A72" w14:textId="77777777" w:rsidR="007820BA" w:rsidRDefault="007820BA" w:rsidP="00202835">
                  <w:pPr>
                    <w:pStyle w:val="35"/>
                    <w:spacing w:line="240" w:lineRule="auto"/>
                    <w:ind w:left="426" w:hanging="426"/>
                    <w:jc w:val="left"/>
                    <w:rPr>
                      <w:sz w:val="24"/>
                      <w:szCs w:val="24"/>
                      <w:highlight w:val="yellow"/>
                      <w:u w:val="single"/>
                      <w:lang w:eastAsia="en-US"/>
                    </w:rPr>
                  </w:pPr>
                </w:p>
                <w:p w14:paraId="144AA1AA" w14:textId="77777777" w:rsidR="007820BA" w:rsidRDefault="007820BA" w:rsidP="00202835">
                  <w:pPr>
                    <w:pStyle w:val="35"/>
                    <w:spacing w:line="240" w:lineRule="auto"/>
                    <w:ind w:left="426" w:hanging="426"/>
                    <w:jc w:val="left"/>
                    <w:rPr>
                      <w:sz w:val="24"/>
                      <w:szCs w:val="24"/>
                      <w:highlight w:val="yellow"/>
                      <w:u w:val="single"/>
                      <w:lang w:eastAsia="en-US"/>
                    </w:rPr>
                  </w:pPr>
                </w:p>
                <w:p w14:paraId="49486F45" w14:textId="77777777" w:rsidR="007820BA" w:rsidRDefault="007820BA" w:rsidP="00202835">
                  <w:pPr>
                    <w:pStyle w:val="35"/>
                    <w:spacing w:line="240" w:lineRule="auto"/>
                    <w:ind w:left="426" w:hanging="426"/>
                    <w:jc w:val="left"/>
                    <w:rPr>
                      <w:sz w:val="24"/>
                      <w:szCs w:val="24"/>
                      <w:highlight w:val="yellow"/>
                      <w:u w:val="single"/>
                      <w:lang w:eastAsia="en-US"/>
                    </w:rPr>
                  </w:pPr>
                </w:p>
                <w:p w14:paraId="397CC238" w14:textId="77777777" w:rsidR="007820BA" w:rsidRDefault="007820BA" w:rsidP="00202835">
                  <w:pPr>
                    <w:pStyle w:val="35"/>
                    <w:spacing w:line="240" w:lineRule="auto"/>
                    <w:ind w:left="426" w:hanging="426"/>
                    <w:jc w:val="left"/>
                    <w:rPr>
                      <w:sz w:val="24"/>
                      <w:szCs w:val="24"/>
                      <w:highlight w:val="yellow"/>
                      <w:u w:val="single"/>
                      <w:lang w:eastAsia="en-US"/>
                    </w:rPr>
                  </w:pPr>
                </w:p>
                <w:p w14:paraId="159AEFD6" w14:textId="77777777" w:rsidR="007820BA" w:rsidRDefault="007820BA" w:rsidP="00202835">
                  <w:pPr>
                    <w:pStyle w:val="35"/>
                    <w:spacing w:line="240" w:lineRule="auto"/>
                    <w:ind w:left="426" w:hanging="426"/>
                    <w:jc w:val="left"/>
                    <w:rPr>
                      <w:sz w:val="24"/>
                      <w:szCs w:val="24"/>
                      <w:highlight w:val="yellow"/>
                      <w:u w:val="single"/>
                      <w:lang w:eastAsia="en-US"/>
                    </w:rPr>
                  </w:pPr>
                </w:p>
                <w:p w14:paraId="49258B3A" w14:textId="77777777" w:rsidR="007820BA" w:rsidRDefault="007820BA" w:rsidP="00202835">
                  <w:pPr>
                    <w:pStyle w:val="35"/>
                    <w:spacing w:line="240" w:lineRule="auto"/>
                    <w:ind w:left="426" w:hanging="426"/>
                    <w:jc w:val="left"/>
                    <w:rPr>
                      <w:sz w:val="24"/>
                      <w:szCs w:val="24"/>
                      <w:highlight w:val="yellow"/>
                      <w:u w:val="single"/>
                      <w:lang w:eastAsia="en-US"/>
                    </w:rPr>
                  </w:pPr>
                </w:p>
                <w:p w14:paraId="7F13C743" w14:textId="77777777" w:rsidR="007820BA" w:rsidRDefault="007820BA" w:rsidP="00202835">
                  <w:pPr>
                    <w:pStyle w:val="35"/>
                    <w:spacing w:line="240" w:lineRule="auto"/>
                    <w:ind w:left="426" w:hanging="426"/>
                    <w:jc w:val="left"/>
                    <w:rPr>
                      <w:sz w:val="24"/>
                      <w:szCs w:val="24"/>
                      <w:highlight w:val="yellow"/>
                      <w:u w:val="single"/>
                      <w:lang w:eastAsia="en-US"/>
                    </w:rPr>
                  </w:pPr>
                </w:p>
                <w:p w14:paraId="37070BE6" w14:textId="77777777" w:rsidR="007820BA" w:rsidRDefault="007820BA" w:rsidP="00202835">
                  <w:pPr>
                    <w:pStyle w:val="35"/>
                    <w:spacing w:line="240" w:lineRule="auto"/>
                    <w:ind w:left="426" w:hanging="426"/>
                    <w:jc w:val="left"/>
                    <w:rPr>
                      <w:sz w:val="24"/>
                      <w:szCs w:val="24"/>
                      <w:highlight w:val="yellow"/>
                      <w:u w:val="single"/>
                      <w:lang w:eastAsia="en-US"/>
                    </w:rPr>
                  </w:pPr>
                </w:p>
                <w:p w14:paraId="04ABA948" w14:textId="34D052D9" w:rsidR="007820BA" w:rsidRPr="006C68A5" w:rsidRDefault="007820BA" w:rsidP="00202835">
                  <w:pPr>
                    <w:pStyle w:val="35"/>
                    <w:spacing w:line="240" w:lineRule="auto"/>
                    <w:ind w:left="426" w:hanging="426"/>
                    <w:jc w:val="left"/>
                    <w:rPr>
                      <w:sz w:val="24"/>
                      <w:szCs w:val="24"/>
                      <w:highlight w:val="yellow"/>
                      <w:u w:val="single"/>
                      <w:lang w:eastAsia="en-US"/>
                    </w:rPr>
                  </w:pPr>
                </w:p>
              </w:tc>
            </w:tr>
          </w:tbl>
          <w:p w14:paraId="3E4309C7" w14:textId="237767F4" w:rsidR="00B733B5" w:rsidRPr="003428FB" w:rsidRDefault="00B733B5" w:rsidP="00202835">
            <w:pPr>
              <w:ind w:left="426" w:hanging="426"/>
              <w:jc w:val="both"/>
              <w:rPr>
                <w:sz w:val="26"/>
                <w:szCs w:val="26"/>
              </w:rPr>
            </w:pPr>
          </w:p>
        </w:tc>
        <w:tc>
          <w:tcPr>
            <w:tcW w:w="4672" w:type="dxa"/>
          </w:tcPr>
          <w:p w14:paraId="50B11999" w14:textId="4E7CAFED" w:rsidR="003F262E" w:rsidRPr="003428FB" w:rsidRDefault="002F0690" w:rsidP="00202835">
            <w:pPr>
              <w:ind w:left="426" w:hanging="426"/>
              <w:jc w:val="both"/>
              <w:rPr>
                <w:b/>
                <w:sz w:val="26"/>
                <w:szCs w:val="26"/>
              </w:rPr>
            </w:pPr>
            <w:r>
              <w:rPr>
                <w:b/>
                <w:lang w:eastAsia="ar-SA"/>
              </w:rPr>
              <w:lastRenderedPageBreak/>
              <w:t xml:space="preserve">                    </w:t>
            </w:r>
            <w:r w:rsidR="009612C6">
              <w:rPr>
                <w:b/>
                <w:lang w:eastAsia="ar-SA"/>
              </w:rPr>
              <w:t>Исполнитель:</w:t>
            </w:r>
          </w:p>
        </w:tc>
      </w:tr>
    </w:tbl>
    <w:p w14:paraId="4E5CC324" w14:textId="77777777" w:rsidR="00CD3CE8" w:rsidRPr="003428FB" w:rsidRDefault="00CD3CE8" w:rsidP="00202835">
      <w:pPr>
        <w:ind w:left="426" w:hanging="426"/>
        <w:jc w:val="right"/>
        <w:rPr>
          <w:rFonts w:eastAsia="Calibri"/>
          <w:sz w:val="26"/>
          <w:szCs w:val="26"/>
        </w:rPr>
      </w:pPr>
      <w:r w:rsidRPr="003428FB">
        <w:rPr>
          <w:rFonts w:eastAsia="Calibri"/>
          <w:sz w:val="26"/>
          <w:szCs w:val="26"/>
        </w:rPr>
        <w:t>Приложение № 1</w:t>
      </w:r>
    </w:p>
    <w:p w14:paraId="2709FBF3" w14:textId="73B0B007" w:rsidR="00CD3CE8" w:rsidRPr="003428FB" w:rsidRDefault="009D5E75" w:rsidP="00202835">
      <w:pPr>
        <w:widowControl w:val="0"/>
        <w:tabs>
          <w:tab w:val="left" w:pos="5670"/>
        </w:tabs>
        <w:autoSpaceDE w:val="0"/>
        <w:autoSpaceDN w:val="0"/>
        <w:adjustRightInd w:val="0"/>
        <w:ind w:left="426" w:hanging="426"/>
        <w:jc w:val="right"/>
        <w:rPr>
          <w:rFonts w:eastAsia="Calibri"/>
          <w:sz w:val="26"/>
          <w:szCs w:val="26"/>
        </w:rPr>
      </w:pPr>
      <w:r w:rsidRPr="003428FB">
        <w:rPr>
          <w:sz w:val="26"/>
          <w:szCs w:val="26"/>
        </w:rPr>
        <w:t xml:space="preserve">к Договору </w:t>
      </w:r>
      <w:r w:rsidRPr="003428FB">
        <w:rPr>
          <w:bCs/>
          <w:sz w:val="26"/>
          <w:szCs w:val="26"/>
        </w:rPr>
        <w:t xml:space="preserve">на </w:t>
      </w:r>
      <w:r w:rsidR="00F04352"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УФПС </w:t>
      </w:r>
      <w:r w:rsidR="00F7010B">
        <w:rPr>
          <w:sz w:val="26"/>
          <w:szCs w:val="26"/>
        </w:rPr>
        <w:t>Вологодской</w:t>
      </w:r>
      <w:r w:rsidR="00032304" w:rsidRPr="00032304">
        <w:rPr>
          <w:sz w:val="26"/>
          <w:szCs w:val="26"/>
        </w:rPr>
        <w:t xml:space="preserve"> области</w:t>
      </w:r>
    </w:p>
    <w:p w14:paraId="45135778" w14:textId="77777777" w:rsidR="00CD3CE8" w:rsidRPr="003428FB" w:rsidRDefault="00CD3CE8" w:rsidP="00202835">
      <w:pPr>
        <w:pStyle w:val="ConsPlusTitle"/>
        <w:ind w:left="426" w:hanging="426"/>
        <w:jc w:val="center"/>
        <w:rPr>
          <w:sz w:val="26"/>
          <w:szCs w:val="26"/>
        </w:rPr>
      </w:pPr>
    </w:p>
    <w:p w14:paraId="120F674B" w14:textId="77777777" w:rsidR="00CD3CE8" w:rsidRPr="003428FB" w:rsidRDefault="00CD3CE8" w:rsidP="00202835">
      <w:pPr>
        <w:pStyle w:val="ConsPlusTitle"/>
        <w:ind w:left="426" w:hanging="426"/>
        <w:jc w:val="center"/>
        <w:rPr>
          <w:sz w:val="26"/>
          <w:szCs w:val="26"/>
        </w:rPr>
      </w:pPr>
    </w:p>
    <w:p w14:paraId="73FA73C5" w14:textId="77777777" w:rsidR="00720240" w:rsidRPr="003428FB" w:rsidRDefault="00720240" w:rsidP="00202835">
      <w:pPr>
        <w:pStyle w:val="ConsPlusTitle"/>
        <w:ind w:left="426" w:hanging="426"/>
        <w:jc w:val="center"/>
        <w:rPr>
          <w:sz w:val="26"/>
          <w:szCs w:val="26"/>
        </w:rPr>
      </w:pPr>
    </w:p>
    <w:p w14:paraId="6A38505D" w14:textId="77777777" w:rsidR="00720240" w:rsidRPr="003428FB" w:rsidRDefault="00720240" w:rsidP="00202835">
      <w:pPr>
        <w:pStyle w:val="ConsPlusTitle"/>
        <w:ind w:left="426" w:hanging="426"/>
        <w:jc w:val="center"/>
        <w:rPr>
          <w:sz w:val="26"/>
          <w:szCs w:val="26"/>
        </w:rPr>
      </w:pPr>
    </w:p>
    <w:p w14:paraId="0D6FED1C" w14:textId="77777777" w:rsidR="00720240" w:rsidRPr="003428FB" w:rsidRDefault="00720240" w:rsidP="00202835">
      <w:pPr>
        <w:pStyle w:val="ConsPlusTitle"/>
        <w:ind w:left="426" w:hanging="426"/>
        <w:jc w:val="center"/>
        <w:rPr>
          <w:sz w:val="26"/>
          <w:szCs w:val="26"/>
        </w:rPr>
      </w:pPr>
    </w:p>
    <w:p w14:paraId="19E7FF2D" w14:textId="77777777" w:rsidR="00720240" w:rsidRPr="003428FB" w:rsidRDefault="00720240" w:rsidP="00202835">
      <w:pPr>
        <w:pStyle w:val="ConsPlusTitle"/>
        <w:ind w:left="426" w:hanging="426"/>
        <w:jc w:val="center"/>
        <w:rPr>
          <w:b w:val="0"/>
          <w:sz w:val="26"/>
          <w:szCs w:val="26"/>
        </w:rPr>
      </w:pPr>
    </w:p>
    <w:p w14:paraId="74351712" w14:textId="77777777" w:rsidR="00720240" w:rsidRPr="003428FB" w:rsidRDefault="00720240" w:rsidP="00202835">
      <w:pPr>
        <w:pStyle w:val="ConsPlusTitle"/>
        <w:ind w:left="426" w:hanging="426"/>
        <w:jc w:val="center"/>
        <w:rPr>
          <w:b w:val="0"/>
          <w:sz w:val="26"/>
          <w:szCs w:val="26"/>
        </w:rPr>
      </w:pPr>
    </w:p>
    <w:p w14:paraId="33C2F072" w14:textId="77777777" w:rsidR="008269B4" w:rsidRPr="003428FB" w:rsidRDefault="004044F4" w:rsidP="00202835">
      <w:pPr>
        <w:pStyle w:val="ConsPlusTitle"/>
        <w:ind w:left="426" w:hanging="426"/>
        <w:jc w:val="center"/>
        <w:rPr>
          <w:sz w:val="26"/>
          <w:szCs w:val="26"/>
        </w:rPr>
      </w:pPr>
      <w:r w:rsidRPr="003428FB">
        <w:rPr>
          <w:sz w:val="26"/>
          <w:szCs w:val="26"/>
        </w:rPr>
        <w:t xml:space="preserve">Техническое задание </w:t>
      </w:r>
    </w:p>
    <w:p w14:paraId="588F1643" w14:textId="5EBBD125" w:rsidR="004044F4" w:rsidRPr="003428FB" w:rsidRDefault="00032304" w:rsidP="00202835">
      <w:pPr>
        <w:pStyle w:val="ConsPlusTitle"/>
        <w:ind w:left="426" w:hanging="426"/>
        <w:jc w:val="center"/>
        <w:rPr>
          <w:sz w:val="26"/>
          <w:szCs w:val="26"/>
        </w:rPr>
      </w:pPr>
      <w:r>
        <w:rPr>
          <w:sz w:val="26"/>
          <w:szCs w:val="26"/>
        </w:rPr>
        <w:t>Приложено отдельным файлом</w:t>
      </w:r>
    </w:p>
    <w:p w14:paraId="4D53F42F" w14:textId="17B4F095" w:rsidR="008D712B" w:rsidRDefault="008D712B" w:rsidP="00202835">
      <w:pPr>
        <w:spacing w:after="200" w:line="276" w:lineRule="auto"/>
        <w:ind w:left="426" w:hanging="426"/>
      </w:pPr>
      <w:r>
        <w:rPr>
          <w:sz w:val="26"/>
          <w:szCs w:val="26"/>
        </w:rPr>
        <w:br w:type="page"/>
      </w:r>
    </w:p>
    <w:p w14:paraId="28CB829F" w14:textId="77777777" w:rsidR="008D712B" w:rsidRDefault="008D712B" w:rsidP="00202835">
      <w:pPr>
        <w:pStyle w:val="25"/>
        <w:spacing w:before="0"/>
        <w:ind w:left="426" w:hanging="426"/>
        <w:jc w:val="right"/>
        <w:rPr>
          <w:rFonts w:ascii="Times New Roman" w:hAnsi="Times New Roman" w:cs="Times New Roman"/>
          <w:sz w:val="24"/>
          <w:szCs w:val="24"/>
        </w:rPr>
      </w:pPr>
    </w:p>
    <w:p w14:paraId="021D0B59" w14:textId="77777777" w:rsidR="00B87697" w:rsidRPr="003428FB" w:rsidRDefault="00B87697" w:rsidP="00202835">
      <w:pPr>
        <w:ind w:left="426" w:hanging="426"/>
        <w:jc w:val="right"/>
        <w:rPr>
          <w:rFonts w:eastAsia="Calibri"/>
          <w:sz w:val="26"/>
          <w:szCs w:val="26"/>
        </w:rPr>
      </w:pPr>
      <w:r w:rsidRPr="003428FB">
        <w:rPr>
          <w:rFonts w:eastAsia="Calibri"/>
          <w:sz w:val="26"/>
          <w:szCs w:val="26"/>
        </w:rPr>
        <w:t>Приложение № 2</w:t>
      </w:r>
    </w:p>
    <w:p w14:paraId="5BDDF04A" w14:textId="1C26439A" w:rsidR="00BD0A67" w:rsidRDefault="009D5E75" w:rsidP="00202835">
      <w:pPr>
        <w:widowControl w:val="0"/>
        <w:tabs>
          <w:tab w:val="left" w:pos="5670"/>
        </w:tabs>
        <w:autoSpaceDE w:val="0"/>
        <w:autoSpaceDN w:val="0"/>
        <w:adjustRightInd w:val="0"/>
        <w:ind w:left="426" w:hanging="426"/>
        <w:jc w:val="right"/>
        <w:rPr>
          <w:b/>
          <w:sz w:val="26"/>
          <w:szCs w:val="26"/>
        </w:rPr>
      </w:pPr>
      <w:r w:rsidRPr="003428FB">
        <w:rPr>
          <w:sz w:val="26"/>
          <w:szCs w:val="26"/>
        </w:rPr>
        <w:t xml:space="preserve">к Договору </w:t>
      </w:r>
      <w:r w:rsidR="003B0FAA" w:rsidRPr="003428FB">
        <w:rPr>
          <w:bCs/>
          <w:sz w:val="26"/>
          <w:szCs w:val="26"/>
        </w:rPr>
        <w:t xml:space="preserve">на </w:t>
      </w:r>
      <w:r w:rsidR="003B0FAA"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w:t>
      </w:r>
      <w:r w:rsidR="00DF737A" w:rsidRPr="003428FB">
        <w:rPr>
          <w:sz w:val="26"/>
          <w:szCs w:val="26"/>
        </w:rPr>
        <w:t xml:space="preserve">УФПС </w:t>
      </w:r>
      <w:r w:rsidR="00F7010B">
        <w:rPr>
          <w:sz w:val="26"/>
          <w:szCs w:val="26"/>
        </w:rPr>
        <w:t>Вологодской</w:t>
      </w:r>
      <w:r w:rsidR="00DF737A" w:rsidRPr="00032304">
        <w:rPr>
          <w:sz w:val="26"/>
          <w:szCs w:val="26"/>
        </w:rPr>
        <w:t xml:space="preserve"> области</w:t>
      </w:r>
    </w:p>
    <w:p w14:paraId="6C582F8E" w14:textId="77777777" w:rsidR="00D33B43" w:rsidRDefault="00671740" w:rsidP="00202835">
      <w:pPr>
        <w:pStyle w:val="VL"/>
        <w:ind w:left="426" w:hanging="426"/>
        <w:jc w:val="center"/>
        <w:rPr>
          <w:rFonts w:ascii="Times New Roman" w:hAnsi="Times New Roman"/>
          <w:b/>
          <w:sz w:val="26"/>
          <w:szCs w:val="26"/>
        </w:rPr>
      </w:pPr>
      <w:r w:rsidRPr="003428FB">
        <w:rPr>
          <w:rFonts w:ascii="Times New Roman" w:hAnsi="Times New Roman"/>
          <w:b/>
          <w:sz w:val="26"/>
          <w:szCs w:val="26"/>
        </w:rPr>
        <w:t>Стоимость услуг</w:t>
      </w:r>
      <w:r w:rsidR="00D33B43" w:rsidRPr="003428FB">
        <w:rPr>
          <w:rFonts w:ascii="Times New Roman" w:hAnsi="Times New Roman"/>
          <w:b/>
          <w:sz w:val="26"/>
          <w:szCs w:val="26"/>
        </w:rPr>
        <w:t xml:space="preserve"> по </w:t>
      </w:r>
      <w:r w:rsidR="00317122" w:rsidRPr="003428FB">
        <w:rPr>
          <w:rFonts w:ascii="Times New Roman" w:hAnsi="Times New Roman"/>
          <w:b/>
          <w:sz w:val="26"/>
          <w:szCs w:val="26"/>
        </w:rPr>
        <w:t>Договор</w:t>
      </w:r>
      <w:r w:rsidR="00D33B43" w:rsidRPr="003428FB">
        <w:rPr>
          <w:rFonts w:ascii="Times New Roman" w:hAnsi="Times New Roman"/>
          <w:b/>
          <w:sz w:val="26"/>
          <w:szCs w:val="26"/>
        </w:rPr>
        <w:t>у</w:t>
      </w:r>
    </w:p>
    <w:p w14:paraId="0E255147" w14:textId="77777777" w:rsidR="00BD0A67" w:rsidRPr="003428FB" w:rsidRDefault="00BD0A67" w:rsidP="00202835">
      <w:pPr>
        <w:pStyle w:val="VL"/>
        <w:ind w:left="426" w:hanging="426"/>
        <w:jc w:val="center"/>
        <w:rPr>
          <w:rFonts w:ascii="Times New Roman" w:hAnsi="Times New Roman"/>
          <w:b/>
          <w:sz w:val="26"/>
          <w:szCs w:val="26"/>
        </w:rPr>
      </w:pPr>
    </w:p>
    <w:p w14:paraId="48ABB97B" w14:textId="77777777" w:rsidR="00671740" w:rsidRPr="003428FB" w:rsidRDefault="00671740" w:rsidP="00202835">
      <w:pPr>
        <w:ind w:left="426" w:hanging="426"/>
        <w:rPr>
          <w:sz w:val="26"/>
          <w:szCs w:val="2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631"/>
        <w:gridCol w:w="1728"/>
        <w:gridCol w:w="1393"/>
        <w:gridCol w:w="1415"/>
        <w:gridCol w:w="1273"/>
        <w:gridCol w:w="1480"/>
      </w:tblGrid>
      <w:tr w:rsidR="000B110A" w:rsidRPr="003428FB" w14:paraId="416E435B" w14:textId="77777777" w:rsidTr="00184CAD">
        <w:tc>
          <w:tcPr>
            <w:tcW w:w="0" w:type="auto"/>
          </w:tcPr>
          <w:p w14:paraId="7EF76F5C" w14:textId="77777777" w:rsidR="000B110A" w:rsidRPr="003428FB" w:rsidRDefault="000B110A" w:rsidP="00202835">
            <w:pPr>
              <w:ind w:left="426" w:hanging="426"/>
              <w:jc w:val="center"/>
              <w:rPr>
                <w:spacing w:val="1"/>
                <w:sz w:val="26"/>
                <w:szCs w:val="26"/>
              </w:rPr>
            </w:pPr>
            <w:r w:rsidRPr="003428FB">
              <w:rPr>
                <w:bCs/>
                <w:iCs/>
                <w:sz w:val="26"/>
                <w:szCs w:val="26"/>
              </w:rPr>
              <w:t>№ п/п</w:t>
            </w:r>
          </w:p>
        </w:tc>
        <w:tc>
          <w:tcPr>
            <w:tcW w:w="0" w:type="auto"/>
          </w:tcPr>
          <w:p w14:paraId="757807CB" w14:textId="77777777" w:rsidR="000B110A" w:rsidRPr="003428FB" w:rsidRDefault="000B110A" w:rsidP="00202835">
            <w:pPr>
              <w:ind w:left="426" w:hanging="426"/>
              <w:jc w:val="center"/>
              <w:rPr>
                <w:spacing w:val="1"/>
                <w:sz w:val="26"/>
                <w:szCs w:val="26"/>
              </w:rPr>
            </w:pPr>
            <w:r w:rsidRPr="003428FB">
              <w:rPr>
                <w:spacing w:val="1"/>
                <w:sz w:val="26"/>
                <w:szCs w:val="26"/>
              </w:rPr>
              <w:t>Наименование Услуги</w:t>
            </w:r>
            <w:r w:rsidR="00281002" w:rsidRPr="003428FB">
              <w:rPr>
                <w:spacing w:val="1"/>
                <w:sz w:val="26"/>
                <w:szCs w:val="26"/>
              </w:rPr>
              <w:t xml:space="preserve"> и номер (наименование) этапа</w:t>
            </w:r>
          </w:p>
        </w:tc>
        <w:tc>
          <w:tcPr>
            <w:tcW w:w="0" w:type="auto"/>
          </w:tcPr>
          <w:p w14:paraId="18CFDBD4" w14:textId="77777777" w:rsidR="000B110A" w:rsidRPr="003428FB" w:rsidRDefault="000B110A" w:rsidP="00202835">
            <w:pPr>
              <w:spacing w:after="200" w:line="276" w:lineRule="auto"/>
              <w:ind w:left="426" w:hanging="426"/>
              <w:rPr>
                <w:sz w:val="26"/>
                <w:szCs w:val="26"/>
              </w:rPr>
            </w:pPr>
            <w:r w:rsidRPr="003428FB">
              <w:rPr>
                <w:color w:val="000000"/>
                <w:spacing w:val="1"/>
                <w:sz w:val="26"/>
                <w:szCs w:val="26"/>
              </w:rPr>
              <w:t>Ед. изм.</w:t>
            </w:r>
          </w:p>
        </w:tc>
        <w:tc>
          <w:tcPr>
            <w:tcW w:w="2018" w:type="dxa"/>
          </w:tcPr>
          <w:p w14:paraId="793108D6" w14:textId="77777777" w:rsidR="000B110A" w:rsidRPr="003428FB" w:rsidRDefault="000B110A" w:rsidP="00202835">
            <w:pPr>
              <w:spacing w:after="200" w:line="276" w:lineRule="auto"/>
              <w:ind w:left="426" w:hanging="426"/>
              <w:rPr>
                <w:sz w:val="26"/>
                <w:szCs w:val="26"/>
              </w:rPr>
            </w:pPr>
            <w:r w:rsidRPr="003428FB">
              <w:rPr>
                <w:bCs/>
                <w:sz w:val="26"/>
                <w:szCs w:val="26"/>
              </w:rPr>
              <w:t>Ц</w:t>
            </w:r>
            <w:r w:rsidR="00C032A7" w:rsidRPr="003428FB">
              <w:rPr>
                <w:bCs/>
                <w:sz w:val="26"/>
                <w:szCs w:val="26"/>
              </w:rPr>
              <w:t>ена за ед. услуги (%.)</w:t>
            </w:r>
          </w:p>
        </w:tc>
        <w:tc>
          <w:tcPr>
            <w:tcW w:w="1415" w:type="dxa"/>
          </w:tcPr>
          <w:p w14:paraId="692CFC1D" w14:textId="77777777" w:rsidR="000B110A" w:rsidRPr="003428FB" w:rsidRDefault="000B110A" w:rsidP="00202835">
            <w:pPr>
              <w:spacing w:after="200" w:line="276" w:lineRule="auto"/>
              <w:ind w:left="426" w:hanging="426"/>
              <w:rPr>
                <w:sz w:val="26"/>
                <w:szCs w:val="26"/>
              </w:rPr>
            </w:pPr>
            <w:r w:rsidRPr="003428FB">
              <w:rPr>
                <w:bCs/>
                <w:sz w:val="26"/>
                <w:szCs w:val="26"/>
              </w:rPr>
              <w:t>Стоимость (руб.)</w:t>
            </w:r>
            <w:r w:rsidRPr="003428FB">
              <w:rPr>
                <w:rStyle w:val="afc"/>
                <w:color w:val="000000" w:themeColor="text1"/>
                <w:sz w:val="26"/>
                <w:szCs w:val="26"/>
              </w:rPr>
              <w:t xml:space="preserve"> </w:t>
            </w:r>
          </w:p>
        </w:tc>
        <w:tc>
          <w:tcPr>
            <w:tcW w:w="0" w:type="auto"/>
          </w:tcPr>
          <w:p w14:paraId="7DD0E6D5" w14:textId="77777777" w:rsidR="000B110A" w:rsidRPr="003428FB" w:rsidRDefault="000B110A" w:rsidP="00202835">
            <w:pPr>
              <w:spacing w:after="200" w:line="276" w:lineRule="auto"/>
              <w:ind w:left="426" w:hanging="426"/>
              <w:rPr>
                <w:sz w:val="26"/>
                <w:szCs w:val="26"/>
              </w:rPr>
            </w:pPr>
            <w:r w:rsidRPr="003428FB">
              <w:rPr>
                <w:sz w:val="26"/>
                <w:szCs w:val="26"/>
                <w:lang w:eastAsia="ar-SA"/>
              </w:rPr>
              <w:t>Сумма (руб.)</w:t>
            </w:r>
            <w:r w:rsidRPr="003428FB">
              <w:rPr>
                <w:rStyle w:val="afc"/>
                <w:color w:val="000000" w:themeColor="text1"/>
                <w:sz w:val="26"/>
                <w:szCs w:val="26"/>
              </w:rPr>
              <w:t xml:space="preserve"> </w:t>
            </w:r>
          </w:p>
        </w:tc>
        <w:tc>
          <w:tcPr>
            <w:tcW w:w="1730" w:type="dxa"/>
          </w:tcPr>
          <w:p w14:paraId="523474B6" w14:textId="77777777" w:rsidR="000B110A" w:rsidRPr="003428FB" w:rsidRDefault="000B110A" w:rsidP="00202835">
            <w:pPr>
              <w:spacing w:after="200" w:line="276" w:lineRule="auto"/>
              <w:ind w:left="426" w:hanging="426"/>
              <w:rPr>
                <w:sz w:val="26"/>
                <w:szCs w:val="26"/>
              </w:rPr>
            </w:pPr>
            <w:r w:rsidRPr="003428FB">
              <w:rPr>
                <w:bCs/>
                <w:sz w:val="26"/>
                <w:szCs w:val="26"/>
              </w:rPr>
              <w:t>Стоимость, (руб.)</w:t>
            </w:r>
            <w:r w:rsidRPr="003428FB">
              <w:rPr>
                <w:rStyle w:val="afc"/>
                <w:color w:val="000000" w:themeColor="text1"/>
                <w:sz w:val="26"/>
                <w:szCs w:val="26"/>
              </w:rPr>
              <w:t xml:space="preserve"> </w:t>
            </w:r>
          </w:p>
        </w:tc>
      </w:tr>
      <w:tr w:rsidR="000B110A" w:rsidRPr="003428FB" w14:paraId="18ED645C" w14:textId="77777777" w:rsidTr="00184CAD">
        <w:tblPrEx>
          <w:tblLook w:val="0000" w:firstRow="0" w:lastRow="0" w:firstColumn="0" w:lastColumn="0" w:noHBand="0" w:noVBand="0"/>
        </w:tblPrEx>
        <w:trPr>
          <w:trHeight w:val="426"/>
        </w:trPr>
        <w:tc>
          <w:tcPr>
            <w:tcW w:w="567" w:type="dxa"/>
          </w:tcPr>
          <w:p w14:paraId="3E1AE0B6" w14:textId="77777777" w:rsidR="000B110A" w:rsidRPr="003428FB" w:rsidRDefault="000B110A" w:rsidP="00202835">
            <w:pPr>
              <w:widowControl w:val="0"/>
              <w:tabs>
                <w:tab w:val="left" w:pos="5670"/>
              </w:tabs>
              <w:autoSpaceDE w:val="0"/>
              <w:autoSpaceDN w:val="0"/>
              <w:adjustRightInd w:val="0"/>
              <w:ind w:left="426" w:hanging="426"/>
              <w:rPr>
                <w:sz w:val="26"/>
                <w:szCs w:val="26"/>
              </w:rPr>
            </w:pPr>
          </w:p>
          <w:p w14:paraId="282B7A1D" w14:textId="02050658" w:rsidR="000B110A" w:rsidRPr="003428FB" w:rsidRDefault="00DA2DE2" w:rsidP="00202835">
            <w:pPr>
              <w:widowControl w:val="0"/>
              <w:tabs>
                <w:tab w:val="left" w:pos="5670"/>
              </w:tabs>
              <w:autoSpaceDE w:val="0"/>
              <w:autoSpaceDN w:val="0"/>
              <w:adjustRightInd w:val="0"/>
              <w:ind w:left="426" w:hanging="426"/>
              <w:rPr>
                <w:sz w:val="26"/>
                <w:szCs w:val="26"/>
              </w:rPr>
            </w:pPr>
            <w:r>
              <w:rPr>
                <w:sz w:val="26"/>
                <w:szCs w:val="26"/>
              </w:rPr>
              <w:t>1.</w:t>
            </w:r>
          </w:p>
        </w:tc>
        <w:tc>
          <w:tcPr>
            <w:tcW w:w="2205" w:type="dxa"/>
            <w:shd w:val="clear" w:color="auto" w:fill="auto"/>
          </w:tcPr>
          <w:p w14:paraId="24CAA1C4" w14:textId="20442316" w:rsidR="000B110A" w:rsidRPr="003428FB" w:rsidRDefault="008965BD" w:rsidP="00202835">
            <w:pPr>
              <w:spacing w:after="200" w:line="276" w:lineRule="auto"/>
              <w:ind w:left="426" w:hanging="426"/>
              <w:rPr>
                <w:sz w:val="26"/>
                <w:szCs w:val="26"/>
              </w:rPr>
            </w:pPr>
            <w:r w:rsidRPr="003428FB">
              <w:rPr>
                <w:sz w:val="26"/>
                <w:szCs w:val="26"/>
              </w:rPr>
              <w:t xml:space="preserve">Оказание услуги информационно-технологического обслуживания при приеме платежей в пользу третьих лиц в отделениях почтовой связи </w:t>
            </w:r>
            <w:r w:rsidR="004D23E4" w:rsidRPr="004D23E4">
              <w:rPr>
                <w:sz w:val="26"/>
                <w:szCs w:val="26"/>
              </w:rPr>
              <w:t xml:space="preserve">УФПС </w:t>
            </w:r>
            <w:r w:rsidR="00F7010B">
              <w:rPr>
                <w:sz w:val="26"/>
                <w:szCs w:val="26"/>
              </w:rPr>
              <w:t>Вологодской</w:t>
            </w:r>
            <w:r w:rsidR="004D23E4" w:rsidRPr="004D23E4">
              <w:rPr>
                <w:sz w:val="26"/>
                <w:szCs w:val="26"/>
              </w:rPr>
              <w:t xml:space="preserve"> области</w:t>
            </w:r>
          </w:p>
        </w:tc>
        <w:tc>
          <w:tcPr>
            <w:tcW w:w="1302" w:type="dxa"/>
            <w:shd w:val="clear" w:color="auto" w:fill="auto"/>
          </w:tcPr>
          <w:p w14:paraId="0CACB393" w14:textId="77777777" w:rsidR="000B110A" w:rsidRPr="003428FB" w:rsidRDefault="008965BD" w:rsidP="00202835">
            <w:pPr>
              <w:spacing w:after="200" w:line="276" w:lineRule="auto"/>
              <w:ind w:left="426" w:hanging="426"/>
              <w:rPr>
                <w:sz w:val="26"/>
                <w:szCs w:val="26"/>
              </w:rPr>
            </w:pPr>
            <w:r w:rsidRPr="003428FB">
              <w:rPr>
                <w:sz w:val="26"/>
                <w:szCs w:val="26"/>
              </w:rPr>
              <w:t>% от суммы принятых платежей</w:t>
            </w:r>
          </w:p>
        </w:tc>
        <w:tc>
          <w:tcPr>
            <w:tcW w:w="2018" w:type="dxa"/>
            <w:shd w:val="clear" w:color="auto" w:fill="auto"/>
          </w:tcPr>
          <w:p w14:paraId="5871B9EF" w14:textId="13092C3B" w:rsidR="000B110A" w:rsidRPr="003428FB" w:rsidRDefault="000B110A" w:rsidP="00202835">
            <w:pPr>
              <w:spacing w:after="200" w:line="276" w:lineRule="auto"/>
              <w:ind w:left="426" w:hanging="426"/>
              <w:rPr>
                <w:sz w:val="26"/>
                <w:szCs w:val="26"/>
              </w:rPr>
            </w:pPr>
          </w:p>
        </w:tc>
        <w:tc>
          <w:tcPr>
            <w:tcW w:w="1415" w:type="dxa"/>
            <w:shd w:val="clear" w:color="auto" w:fill="auto"/>
          </w:tcPr>
          <w:p w14:paraId="1DF6F41F" w14:textId="77777777" w:rsidR="000B110A" w:rsidRPr="003428FB" w:rsidRDefault="000B110A" w:rsidP="00202835">
            <w:pPr>
              <w:spacing w:after="200" w:line="276" w:lineRule="auto"/>
              <w:ind w:left="426" w:hanging="426"/>
              <w:rPr>
                <w:sz w:val="26"/>
                <w:szCs w:val="26"/>
              </w:rPr>
            </w:pPr>
          </w:p>
        </w:tc>
        <w:tc>
          <w:tcPr>
            <w:tcW w:w="964" w:type="dxa"/>
            <w:shd w:val="clear" w:color="auto" w:fill="auto"/>
          </w:tcPr>
          <w:p w14:paraId="26000B20" w14:textId="77777777" w:rsidR="000B110A" w:rsidRPr="003428FB" w:rsidRDefault="000B110A" w:rsidP="00202835">
            <w:pPr>
              <w:spacing w:after="200" w:line="276" w:lineRule="auto"/>
              <w:ind w:left="426" w:hanging="426"/>
              <w:rPr>
                <w:sz w:val="26"/>
                <w:szCs w:val="26"/>
              </w:rPr>
            </w:pPr>
          </w:p>
        </w:tc>
        <w:tc>
          <w:tcPr>
            <w:tcW w:w="1730" w:type="dxa"/>
            <w:shd w:val="clear" w:color="auto" w:fill="auto"/>
          </w:tcPr>
          <w:p w14:paraId="6AB79780" w14:textId="77777777" w:rsidR="000B110A" w:rsidRDefault="000B110A" w:rsidP="00202835">
            <w:pPr>
              <w:spacing w:after="200" w:line="276" w:lineRule="auto"/>
              <w:ind w:left="426" w:hanging="426"/>
              <w:rPr>
                <w:sz w:val="26"/>
                <w:szCs w:val="26"/>
              </w:rPr>
            </w:pPr>
          </w:p>
          <w:p w14:paraId="203BF147" w14:textId="77777777" w:rsidR="008F65FF" w:rsidRDefault="008F65FF" w:rsidP="00202835">
            <w:pPr>
              <w:spacing w:after="200" w:line="276" w:lineRule="auto"/>
              <w:ind w:left="426" w:hanging="426"/>
              <w:rPr>
                <w:sz w:val="26"/>
                <w:szCs w:val="26"/>
              </w:rPr>
            </w:pPr>
          </w:p>
          <w:p w14:paraId="36A3FA39" w14:textId="77777777" w:rsidR="008F65FF" w:rsidRDefault="008F65FF" w:rsidP="00202835">
            <w:pPr>
              <w:spacing w:after="200" w:line="276" w:lineRule="auto"/>
              <w:ind w:left="426" w:hanging="426"/>
              <w:rPr>
                <w:sz w:val="26"/>
                <w:szCs w:val="26"/>
              </w:rPr>
            </w:pPr>
          </w:p>
          <w:p w14:paraId="4BC336D8" w14:textId="77777777" w:rsidR="008F65FF" w:rsidRDefault="008F65FF" w:rsidP="00202835">
            <w:pPr>
              <w:spacing w:after="200" w:line="276" w:lineRule="auto"/>
              <w:ind w:left="426" w:hanging="426"/>
              <w:rPr>
                <w:sz w:val="26"/>
                <w:szCs w:val="26"/>
              </w:rPr>
            </w:pPr>
          </w:p>
          <w:p w14:paraId="1B1BEA04" w14:textId="262515C0" w:rsidR="008F65FF" w:rsidRPr="003428FB" w:rsidRDefault="008F65FF" w:rsidP="00202835">
            <w:pPr>
              <w:spacing w:after="200" w:line="276" w:lineRule="auto"/>
              <w:ind w:left="426" w:hanging="426"/>
              <w:rPr>
                <w:sz w:val="26"/>
                <w:szCs w:val="26"/>
              </w:rPr>
            </w:pPr>
          </w:p>
        </w:tc>
      </w:tr>
      <w:tr w:rsidR="000B110A" w:rsidRPr="003428FB" w14:paraId="5CD41B4C" w14:textId="77777777" w:rsidTr="00184CAD">
        <w:tblPrEx>
          <w:tblLook w:val="0000" w:firstRow="0" w:lastRow="0" w:firstColumn="0" w:lastColumn="0" w:noHBand="0" w:noVBand="0"/>
        </w:tblPrEx>
        <w:trPr>
          <w:trHeight w:val="300"/>
        </w:trPr>
        <w:tc>
          <w:tcPr>
            <w:tcW w:w="10201" w:type="dxa"/>
            <w:gridSpan w:val="7"/>
          </w:tcPr>
          <w:p w14:paraId="045C1D13" w14:textId="42A69252" w:rsidR="000B110A" w:rsidRPr="003428FB" w:rsidRDefault="00C12F35" w:rsidP="00202835">
            <w:pPr>
              <w:spacing w:after="200" w:line="276" w:lineRule="auto"/>
              <w:ind w:left="426" w:hanging="426"/>
              <w:rPr>
                <w:sz w:val="26"/>
                <w:szCs w:val="26"/>
              </w:rPr>
            </w:pPr>
            <w:r w:rsidRPr="003428FB">
              <w:rPr>
                <w:sz w:val="26"/>
                <w:szCs w:val="26"/>
              </w:rPr>
              <w:t xml:space="preserve">Итого Цена Договора </w:t>
            </w:r>
            <w:r w:rsidR="00A83D86">
              <w:rPr>
                <w:sz w:val="26"/>
                <w:szCs w:val="26"/>
              </w:rPr>
              <w:t>_____________________________</w:t>
            </w:r>
          </w:p>
        </w:tc>
      </w:tr>
    </w:tbl>
    <w:p w14:paraId="502811B1" w14:textId="77777777" w:rsidR="00671740" w:rsidRPr="003428FB" w:rsidRDefault="00671740" w:rsidP="00202835">
      <w:pPr>
        <w:widowControl w:val="0"/>
        <w:tabs>
          <w:tab w:val="left" w:pos="5670"/>
        </w:tabs>
        <w:autoSpaceDE w:val="0"/>
        <w:autoSpaceDN w:val="0"/>
        <w:adjustRightInd w:val="0"/>
        <w:ind w:left="426" w:hanging="426"/>
        <w:rPr>
          <w:sz w:val="26"/>
          <w:szCs w:val="26"/>
        </w:rPr>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115961" w:rsidRPr="003428FB" w14:paraId="1B336B68" w14:textId="77777777" w:rsidTr="005F14BF">
        <w:trPr>
          <w:trHeight w:val="422"/>
        </w:trPr>
        <w:tc>
          <w:tcPr>
            <w:tcW w:w="4786" w:type="dxa"/>
            <w:hideMark/>
          </w:tcPr>
          <w:p w14:paraId="2A072939" w14:textId="7B8ACFC8" w:rsidR="001B1D7F" w:rsidRPr="001B1D7F" w:rsidRDefault="001B1D7F" w:rsidP="00202835">
            <w:pPr>
              <w:ind w:left="426" w:hanging="426"/>
              <w:jc w:val="both"/>
              <w:rPr>
                <w:sz w:val="28"/>
                <w:szCs w:val="28"/>
              </w:rPr>
            </w:pPr>
            <w:r w:rsidRPr="001B1D7F">
              <w:rPr>
                <w:sz w:val="28"/>
                <w:szCs w:val="28"/>
              </w:rPr>
              <w:t>Заказчик:</w:t>
            </w:r>
          </w:p>
          <w:p w14:paraId="0B5A58DC" w14:textId="77777777" w:rsidR="00202835" w:rsidRDefault="001B1D7F" w:rsidP="00202835">
            <w:pPr>
              <w:ind w:left="426" w:hanging="426"/>
              <w:jc w:val="both"/>
              <w:rPr>
                <w:sz w:val="28"/>
                <w:szCs w:val="28"/>
              </w:rPr>
            </w:pPr>
            <w:r w:rsidRPr="001B1D7F">
              <w:rPr>
                <w:sz w:val="28"/>
                <w:szCs w:val="28"/>
              </w:rPr>
              <w:t xml:space="preserve">АО «Почта России» в лице </w:t>
            </w:r>
          </w:p>
          <w:p w14:paraId="7BB7F327" w14:textId="117512E2" w:rsidR="001B1D7F" w:rsidRPr="001B1D7F" w:rsidRDefault="001B1D7F" w:rsidP="00202835">
            <w:pPr>
              <w:ind w:left="426" w:hanging="426"/>
              <w:jc w:val="both"/>
              <w:rPr>
                <w:sz w:val="28"/>
                <w:szCs w:val="28"/>
              </w:rPr>
            </w:pPr>
            <w:r w:rsidRPr="001B1D7F">
              <w:rPr>
                <w:sz w:val="28"/>
                <w:szCs w:val="28"/>
              </w:rPr>
              <w:t>УФПС</w:t>
            </w:r>
            <w:r w:rsidR="00202835">
              <w:rPr>
                <w:sz w:val="28"/>
                <w:szCs w:val="28"/>
              </w:rPr>
              <w:t xml:space="preserve"> </w:t>
            </w:r>
            <w:r w:rsidR="00F7010B">
              <w:rPr>
                <w:sz w:val="28"/>
                <w:szCs w:val="28"/>
              </w:rPr>
              <w:t>Вологодской</w:t>
            </w:r>
            <w:r w:rsidRPr="001B1D7F">
              <w:rPr>
                <w:sz w:val="28"/>
                <w:szCs w:val="28"/>
              </w:rPr>
              <w:t xml:space="preserve"> области</w:t>
            </w:r>
          </w:p>
          <w:p w14:paraId="5AF81C5F" w14:textId="77777777" w:rsidR="001B1D7F" w:rsidRPr="001B1D7F" w:rsidRDefault="001B1D7F" w:rsidP="00202835">
            <w:pPr>
              <w:ind w:left="426" w:hanging="426"/>
              <w:jc w:val="both"/>
              <w:rPr>
                <w:sz w:val="28"/>
                <w:szCs w:val="28"/>
              </w:rPr>
            </w:pPr>
            <w:r w:rsidRPr="001B1D7F">
              <w:rPr>
                <w:sz w:val="28"/>
                <w:szCs w:val="28"/>
              </w:rPr>
              <w:t>Директор</w:t>
            </w:r>
          </w:p>
          <w:p w14:paraId="0DE3A16B" w14:textId="42F15C36" w:rsidR="00115961" w:rsidRPr="001B1D7F" w:rsidRDefault="001B1D7F" w:rsidP="00202835">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_____   </w:t>
            </w:r>
            <w:r w:rsidR="00115961" w:rsidRPr="001B1D7F">
              <w:rPr>
                <w:sz w:val="28"/>
                <w:szCs w:val="28"/>
              </w:rPr>
              <w:t>_</w:t>
            </w:r>
            <w:r w:rsidRPr="001B1D7F">
              <w:rPr>
                <w:sz w:val="28"/>
                <w:szCs w:val="28"/>
              </w:rPr>
              <w:t>_______</w:t>
            </w:r>
            <w:r w:rsidR="00115961" w:rsidRPr="001B1D7F">
              <w:rPr>
                <w:sz w:val="28"/>
                <w:szCs w:val="28"/>
              </w:rPr>
              <w:t>202</w:t>
            </w:r>
            <w:r w:rsidR="00202835">
              <w:rPr>
                <w:sz w:val="28"/>
                <w:szCs w:val="28"/>
              </w:rPr>
              <w:t>6</w:t>
            </w:r>
            <w:r w:rsidR="00115961" w:rsidRPr="001B1D7F">
              <w:rPr>
                <w:sz w:val="28"/>
                <w:szCs w:val="28"/>
              </w:rPr>
              <w:t xml:space="preserve"> г.</w:t>
            </w:r>
          </w:p>
          <w:p w14:paraId="70B43AEB" w14:textId="06EC489D" w:rsidR="00115961" w:rsidRPr="001B1D7F" w:rsidRDefault="00115961" w:rsidP="00202835">
            <w:pPr>
              <w:ind w:left="426" w:hanging="426"/>
              <w:rPr>
                <w:sz w:val="28"/>
                <w:szCs w:val="28"/>
              </w:rPr>
            </w:pPr>
          </w:p>
        </w:tc>
        <w:tc>
          <w:tcPr>
            <w:tcW w:w="4677" w:type="dxa"/>
            <w:hideMark/>
          </w:tcPr>
          <w:p w14:paraId="4D453A4A" w14:textId="4A04AE2D" w:rsidR="00115961" w:rsidRPr="001B1D7F" w:rsidRDefault="00A83D86" w:rsidP="00202835">
            <w:pPr>
              <w:ind w:left="426" w:hanging="426"/>
              <w:jc w:val="both"/>
              <w:rPr>
                <w:sz w:val="28"/>
                <w:szCs w:val="28"/>
              </w:rPr>
            </w:pPr>
            <w:r w:rsidRPr="001B1D7F">
              <w:rPr>
                <w:sz w:val="28"/>
                <w:szCs w:val="28"/>
              </w:rPr>
              <w:t>Исполнитель:</w:t>
            </w:r>
          </w:p>
          <w:p w14:paraId="73D9F887" w14:textId="77777777" w:rsidR="008F65FF" w:rsidRPr="001B1D7F" w:rsidRDefault="008F65FF" w:rsidP="00202835">
            <w:pPr>
              <w:ind w:left="426" w:hanging="426"/>
              <w:jc w:val="both"/>
              <w:rPr>
                <w:sz w:val="28"/>
                <w:szCs w:val="28"/>
              </w:rPr>
            </w:pPr>
          </w:p>
          <w:p w14:paraId="0C205678" w14:textId="77777777" w:rsidR="008F65FF" w:rsidRPr="001B1D7F" w:rsidRDefault="008F65FF" w:rsidP="00202835">
            <w:pPr>
              <w:ind w:left="426" w:hanging="426"/>
              <w:jc w:val="both"/>
              <w:rPr>
                <w:sz w:val="28"/>
                <w:szCs w:val="28"/>
              </w:rPr>
            </w:pPr>
          </w:p>
          <w:p w14:paraId="15A112CB" w14:textId="77777777" w:rsidR="001B1D7F" w:rsidRPr="001B1D7F" w:rsidRDefault="001B1D7F" w:rsidP="00202835">
            <w:pPr>
              <w:ind w:left="426" w:hanging="426"/>
              <w:jc w:val="both"/>
              <w:rPr>
                <w:sz w:val="28"/>
                <w:szCs w:val="28"/>
              </w:rPr>
            </w:pPr>
          </w:p>
          <w:p w14:paraId="4FA20426" w14:textId="5FA56432" w:rsidR="00115961" w:rsidRPr="001B1D7F" w:rsidRDefault="001B1D7F" w:rsidP="00202835">
            <w:pPr>
              <w:ind w:left="426" w:hanging="426"/>
              <w:jc w:val="both"/>
              <w:rPr>
                <w:sz w:val="28"/>
                <w:szCs w:val="28"/>
              </w:rPr>
            </w:pPr>
            <w:r w:rsidRPr="001B1D7F">
              <w:rPr>
                <w:sz w:val="28"/>
                <w:szCs w:val="28"/>
              </w:rPr>
              <w:t xml:space="preserve">    </w:t>
            </w:r>
            <w:r w:rsidR="00115961" w:rsidRPr="001B1D7F">
              <w:rPr>
                <w:sz w:val="28"/>
                <w:szCs w:val="28"/>
              </w:rPr>
              <w:t>__________________/</w:t>
            </w:r>
            <w:r w:rsidR="00A83D86" w:rsidRPr="001B1D7F">
              <w:rPr>
                <w:sz w:val="28"/>
                <w:szCs w:val="28"/>
              </w:rPr>
              <w:t>______</w:t>
            </w:r>
            <w:r w:rsidR="00115961" w:rsidRPr="001B1D7F">
              <w:rPr>
                <w:sz w:val="28"/>
                <w:szCs w:val="28"/>
              </w:rPr>
              <w:t>/</w:t>
            </w:r>
          </w:p>
          <w:p w14:paraId="1585F562" w14:textId="458C4992" w:rsidR="00115961" w:rsidRPr="001B1D7F" w:rsidRDefault="001B1D7F" w:rsidP="00202835">
            <w:pPr>
              <w:ind w:left="426" w:hanging="426"/>
              <w:jc w:val="both"/>
              <w:rPr>
                <w:sz w:val="28"/>
                <w:szCs w:val="28"/>
              </w:rPr>
            </w:pPr>
            <w:r w:rsidRPr="001B1D7F">
              <w:rPr>
                <w:sz w:val="28"/>
                <w:szCs w:val="28"/>
              </w:rPr>
              <w:t xml:space="preserve">    </w:t>
            </w:r>
            <w:r w:rsidR="00115961" w:rsidRPr="001B1D7F">
              <w:rPr>
                <w:sz w:val="28"/>
                <w:szCs w:val="28"/>
              </w:rPr>
              <w:t>___ ____________ 202</w:t>
            </w:r>
            <w:r w:rsidR="00202835">
              <w:rPr>
                <w:sz w:val="28"/>
                <w:szCs w:val="28"/>
              </w:rPr>
              <w:t>6</w:t>
            </w:r>
            <w:r w:rsidR="00115961" w:rsidRPr="001B1D7F">
              <w:rPr>
                <w:sz w:val="28"/>
                <w:szCs w:val="28"/>
              </w:rPr>
              <w:t xml:space="preserve"> г.</w:t>
            </w:r>
          </w:p>
          <w:p w14:paraId="4F236055" w14:textId="761E04A7" w:rsidR="00115961" w:rsidRPr="001B1D7F" w:rsidRDefault="001B1D7F" w:rsidP="00202835">
            <w:pPr>
              <w:ind w:left="426" w:hanging="426"/>
              <w:jc w:val="center"/>
              <w:rPr>
                <w:sz w:val="28"/>
                <w:szCs w:val="28"/>
              </w:rPr>
            </w:pPr>
            <w:r w:rsidRPr="001B1D7F">
              <w:rPr>
                <w:sz w:val="28"/>
                <w:szCs w:val="28"/>
              </w:rPr>
              <w:t xml:space="preserve"> </w:t>
            </w:r>
          </w:p>
        </w:tc>
      </w:tr>
    </w:tbl>
    <w:p w14:paraId="1EAC360C" w14:textId="77777777" w:rsidR="00501B8B" w:rsidRPr="00BC3315" w:rsidRDefault="00501B8B" w:rsidP="00202835">
      <w:pPr>
        <w:ind w:left="426" w:hanging="426"/>
        <w:rPr>
          <w:b/>
          <w:sz w:val="26"/>
          <w:szCs w:val="26"/>
        </w:rPr>
      </w:pPr>
      <w:r w:rsidRPr="00BC3315">
        <w:rPr>
          <w:b/>
          <w:sz w:val="26"/>
          <w:szCs w:val="26"/>
        </w:rPr>
        <w:br w:type="page"/>
      </w:r>
    </w:p>
    <w:p w14:paraId="4FA225DA" w14:textId="77777777" w:rsidR="00B87697" w:rsidRPr="003428FB" w:rsidRDefault="00B87697" w:rsidP="00202835">
      <w:pPr>
        <w:ind w:left="426" w:hanging="426"/>
        <w:jc w:val="right"/>
        <w:rPr>
          <w:rFonts w:eastAsia="Calibri"/>
          <w:sz w:val="26"/>
          <w:szCs w:val="26"/>
        </w:rPr>
      </w:pPr>
      <w:r w:rsidRPr="003428FB">
        <w:rPr>
          <w:rFonts w:eastAsia="Calibri"/>
          <w:sz w:val="26"/>
          <w:szCs w:val="26"/>
        </w:rPr>
        <w:lastRenderedPageBreak/>
        <w:t>Приложение № 3</w:t>
      </w:r>
    </w:p>
    <w:p w14:paraId="0BEE867B" w14:textId="759AD081" w:rsidR="004404D0" w:rsidRPr="003428FB" w:rsidRDefault="009D5E75" w:rsidP="00202835">
      <w:pPr>
        <w:widowControl w:val="0"/>
        <w:tabs>
          <w:tab w:val="left" w:pos="5670"/>
        </w:tabs>
        <w:autoSpaceDE w:val="0"/>
        <w:autoSpaceDN w:val="0"/>
        <w:adjustRightInd w:val="0"/>
        <w:ind w:left="426" w:hanging="426"/>
        <w:jc w:val="right"/>
        <w:rPr>
          <w:sz w:val="26"/>
          <w:szCs w:val="26"/>
        </w:rPr>
      </w:pPr>
      <w:r w:rsidRPr="003428FB">
        <w:rPr>
          <w:sz w:val="26"/>
          <w:szCs w:val="26"/>
        </w:rPr>
        <w:t xml:space="preserve">к Договору </w:t>
      </w:r>
      <w:r w:rsidR="003B0FAA" w:rsidRPr="003428FB">
        <w:rPr>
          <w:bCs/>
          <w:sz w:val="26"/>
          <w:szCs w:val="26"/>
        </w:rPr>
        <w:t xml:space="preserve">на </w:t>
      </w:r>
      <w:r w:rsidR="003B0FAA"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w:t>
      </w:r>
      <w:r w:rsidR="00DF737A" w:rsidRPr="003428FB">
        <w:rPr>
          <w:sz w:val="26"/>
          <w:szCs w:val="26"/>
        </w:rPr>
        <w:t xml:space="preserve">УФПС </w:t>
      </w:r>
      <w:r w:rsidR="00F7010B">
        <w:rPr>
          <w:sz w:val="26"/>
          <w:szCs w:val="26"/>
        </w:rPr>
        <w:t>Вологодской</w:t>
      </w:r>
      <w:r w:rsidR="00DF737A" w:rsidRPr="00032304">
        <w:rPr>
          <w:sz w:val="26"/>
          <w:szCs w:val="26"/>
        </w:rPr>
        <w:t xml:space="preserve"> области</w:t>
      </w:r>
    </w:p>
    <w:p w14:paraId="58A9C8E4" w14:textId="77777777" w:rsidR="00907EA2" w:rsidRPr="003428FB" w:rsidRDefault="00907EA2" w:rsidP="00202835">
      <w:pPr>
        <w:ind w:left="426" w:hanging="426"/>
        <w:rPr>
          <w:sz w:val="26"/>
          <w:szCs w:val="26"/>
        </w:rPr>
      </w:pPr>
      <w:r w:rsidRPr="003428FB">
        <w:rPr>
          <w:sz w:val="26"/>
          <w:szCs w:val="26"/>
        </w:rPr>
        <w:t>ФОРМА</w:t>
      </w:r>
    </w:p>
    <w:p w14:paraId="048CB31D" w14:textId="77777777" w:rsidR="00907EA2" w:rsidRPr="003428FB" w:rsidRDefault="00907EA2" w:rsidP="00202835">
      <w:pPr>
        <w:ind w:left="426" w:hanging="426"/>
        <w:jc w:val="center"/>
        <w:rPr>
          <w:b/>
          <w:sz w:val="26"/>
          <w:szCs w:val="26"/>
        </w:rPr>
      </w:pPr>
    </w:p>
    <w:p w14:paraId="24C022AC" w14:textId="77777777" w:rsidR="00907EA2" w:rsidRPr="003428FB" w:rsidRDefault="00907EA2" w:rsidP="00202835">
      <w:pPr>
        <w:ind w:left="426" w:hanging="426"/>
        <w:jc w:val="center"/>
        <w:rPr>
          <w:b/>
          <w:sz w:val="26"/>
          <w:szCs w:val="26"/>
        </w:rPr>
      </w:pPr>
      <w:r w:rsidRPr="003428FB">
        <w:rPr>
          <w:b/>
          <w:sz w:val="26"/>
          <w:szCs w:val="26"/>
        </w:rPr>
        <w:t>Акт сдачи-приема оказанных услуг</w:t>
      </w:r>
    </w:p>
    <w:p w14:paraId="79FEF0BB" w14:textId="77777777" w:rsidR="00671740" w:rsidRPr="003428FB" w:rsidRDefault="00F15521" w:rsidP="00202835">
      <w:pPr>
        <w:spacing w:line="360" w:lineRule="auto"/>
        <w:ind w:left="426" w:hanging="426"/>
        <w:jc w:val="center"/>
        <w:rPr>
          <w:bCs/>
          <w:sz w:val="26"/>
          <w:szCs w:val="26"/>
        </w:rPr>
      </w:pPr>
      <w:r w:rsidRPr="003428FB">
        <w:rPr>
          <w:b/>
          <w:sz w:val="26"/>
          <w:szCs w:val="26"/>
        </w:rPr>
        <w:t>по</w:t>
      </w:r>
      <w:r w:rsidR="00945810" w:rsidRPr="003428FB">
        <w:rPr>
          <w:b/>
          <w:sz w:val="26"/>
          <w:szCs w:val="26"/>
        </w:rPr>
        <w:t xml:space="preserve"> </w:t>
      </w:r>
      <w:r w:rsidR="00317122" w:rsidRPr="003428FB">
        <w:rPr>
          <w:b/>
          <w:sz w:val="26"/>
          <w:szCs w:val="26"/>
        </w:rPr>
        <w:t xml:space="preserve">Договору </w:t>
      </w:r>
      <w:r w:rsidR="00317122" w:rsidRPr="003428FB">
        <w:rPr>
          <w:b/>
          <w:bCs/>
          <w:sz w:val="26"/>
          <w:szCs w:val="26"/>
        </w:rPr>
        <w:t xml:space="preserve">на </w:t>
      </w:r>
      <w:r w:rsidR="00671740" w:rsidRPr="003428FB">
        <w:rPr>
          <w:b/>
          <w:bCs/>
          <w:sz w:val="26"/>
          <w:szCs w:val="26"/>
        </w:rPr>
        <w:t>оказание услуг</w:t>
      </w:r>
      <w:r w:rsidR="00671740" w:rsidRPr="003428FB">
        <w:rPr>
          <w:b/>
          <w:sz w:val="26"/>
          <w:szCs w:val="26"/>
        </w:rPr>
        <w:t>_________</w:t>
      </w:r>
      <w:r w:rsidR="00671740" w:rsidRPr="003428FB">
        <w:rPr>
          <w:rStyle w:val="afc"/>
          <w:b/>
          <w:sz w:val="26"/>
          <w:szCs w:val="26"/>
        </w:rPr>
        <w:footnoteReference w:id="8"/>
      </w:r>
    </w:p>
    <w:p w14:paraId="44662461" w14:textId="710C492E" w:rsidR="004820E4" w:rsidRPr="003428FB" w:rsidRDefault="004820E4" w:rsidP="00202835">
      <w:pPr>
        <w:spacing w:line="360" w:lineRule="auto"/>
        <w:ind w:left="426" w:hanging="426"/>
        <w:jc w:val="center"/>
        <w:rPr>
          <w:bCs/>
          <w:sz w:val="26"/>
          <w:szCs w:val="26"/>
        </w:rPr>
      </w:pPr>
      <w:r w:rsidRPr="003428FB">
        <w:rPr>
          <w:b/>
          <w:sz w:val="26"/>
          <w:szCs w:val="26"/>
        </w:rPr>
        <w:t>от ______________ 20</w:t>
      </w:r>
      <w:r w:rsidR="003B0FAA" w:rsidRPr="003428FB">
        <w:rPr>
          <w:b/>
          <w:sz w:val="26"/>
          <w:szCs w:val="26"/>
        </w:rPr>
        <w:t>2</w:t>
      </w:r>
      <w:r w:rsidR="00AB388B">
        <w:rPr>
          <w:b/>
          <w:sz w:val="26"/>
          <w:szCs w:val="26"/>
        </w:rPr>
        <w:t>6</w:t>
      </w:r>
      <w:r w:rsidRPr="003428FB">
        <w:rPr>
          <w:b/>
          <w:sz w:val="26"/>
          <w:szCs w:val="26"/>
        </w:rPr>
        <w:t xml:space="preserve"> г. №_____________________</w:t>
      </w:r>
    </w:p>
    <w:p w14:paraId="1D8E6D30" w14:textId="7CEDAEE7" w:rsidR="00907EA2" w:rsidRPr="003428FB" w:rsidRDefault="003B0FAA" w:rsidP="00202835">
      <w:pPr>
        <w:tabs>
          <w:tab w:val="left" w:pos="6379"/>
        </w:tabs>
        <w:ind w:left="426" w:hanging="426"/>
        <w:rPr>
          <w:sz w:val="26"/>
          <w:szCs w:val="26"/>
        </w:rPr>
      </w:pPr>
      <w:r w:rsidRPr="003428FB">
        <w:rPr>
          <w:sz w:val="26"/>
          <w:szCs w:val="26"/>
        </w:rPr>
        <w:t>г.</w:t>
      </w:r>
      <w:r w:rsidR="00A444A3">
        <w:rPr>
          <w:sz w:val="26"/>
          <w:szCs w:val="26"/>
        </w:rPr>
        <w:t>____________</w:t>
      </w:r>
      <w:r w:rsidR="00907EA2" w:rsidRPr="003428FB">
        <w:rPr>
          <w:sz w:val="26"/>
          <w:szCs w:val="26"/>
        </w:rPr>
        <w:tab/>
        <w:t>«____»_________ 20</w:t>
      </w:r>
      <w:r w:rsidRPr="003428FB">
        <w:rPr>
          <w:sz w:val="26"/>
          <w:szCs w:val="26"/>
        </w:rPr>
        <w:t>2</w:t>
      </w:r>
      <w:r w:rsidR="00202835">
        <w:rPr>
          <w:sz w:val="26"/>
          <w:szCs w:val="26"/>
        </w:rPr>
        <w:t>6</w:t>
      </w:r>
      <w:r w:rsidRPr="003428FB">
        <w:rPr>
          <w:sz w:val="26"/>
          <w:szCs w:val="26"/>
        </w:rPr>
        <w:t xml:space="preserve"> </w:t>
      </w:r>
      <w:r w:rsidR="00907EA2" w:rsidRPr="003428FB">
        <w:rPr>
          <w:sz w:val="26"/>
          <w:szCs w:val="26"/>
        </w:rPr>
        <w:t>г.</w:t>
      </w:r>
    </w:p>
    <w:p w14:paraId="7BFF9D01" w14:textId="77777777" w:rsidR="00907EA2" w:rsidRPr="003428FB" w:rsidRDefault="00907EA2" w:rsidP="00202835">
      <w:pPr>
        <w:ind w:left="426" w:hanging="426"/>
        <w:jc w:val="both"/>
        <w:rPr>
          <w:sz w:val="26"/>
          <w:szCs w:val="26"/>
        </w:rPr>
      </w:pPr>
    </w:p>
    <w:p w14:paraId="18373603" w14:textId="6C28852E" w:rsidR="00907EA2" w:rsidRPr="003428FB" w:rsidRDefault="00D96536" w:rsidP="00202835">
      <w:pPr>
        <w:ind w:left="426" w:hanging="426"/>
        <w:jc w:val="both"/>
        <w:rPr>
          <w:sz w:val="26"/>
          <w:szCs w:val="26"/>
        </w:rPr>
      </w:pPr>
      <w:r w:rsidRPr="003428FB">
        <w:rPr>
          <w:bCs/>
          <w:sz w:val="26"/>
          <w:szCs w:val="26"/>
        </w:rPr>
        <w:t>АО</w:t>
      </w:r>
      <w:r w:rsidR="00907EA2" w:rsidRPr="003428FB">
        <w:rPr>
          <w:bCs/>
          <w:sz w:val="26"/>
          <w:szCs w:val="26"/>
        </w:rPr>
        <w:t xml:space="preserve"> «Почта России», именуемое в дальнейшем «</w:t>
      </w:r>
      <w:r w:rsidR="000B110A" w:rsidRPr="003428FB">
        <w:rPr>
          <w:bCs/>
          <w:sz w:val="26"/>
          <w:szCs w:val="26"/>
        </w:rPr>
        <w:t xml:space="preserve">Заказчик», </w:t>
      </w:r>
      <w:r w:rsidR="00327CA9" w:rsidRPr="003428FB">
        <w:rPr>
          <w:sz w:val="26"/>
          <w:szCs w:val="26"/>
        </w:rPr>
        <w:t xml:space="preserve">в лице </w:t>
      </w:r>
      <w:r w:rsidR="00A83D86">
        <w:rPr>
          <w:sz w:val="26"/>
          <w:szCs w:val="26"/>
        </w:rPr>
        <w:t>_____________</w:t>
      </w:r>
      <w:r w:rsidR="00327CA9" w:rsidRPr="003428FB">
        <w:rPr>
          <w:sz w:val="26"/>
          <w:szCs w:val="26"/>
        </w:rPr>
        <w:t xml:space="preserve"> УФПС</w:t>
      </w:r>
      <w:r w:rsidR="00A83D86">
        <w:rPr>
          <w:sz w:val="26"/>
          <w:szCs w:val="26"/>
        </w:rPr>
        <w:t>___________</w:t>
      </w:r>
      <w:r w:rsidR="00327CA9" w:rsidRPr="003428FB">
        <w:rPr>
          <w:sz w:val="26"/>
          <w:szCs w:val="26"/>
        </w:rPr>
        <w:t xml:space="preserve">, действующего на основании доверенности от </w:t>
      </w:r>
      <w:r w:rsidR="00A83D86">
        <w:rPr>
          <w:sz w:val="26"/>
          <w:szCs w:val="26"/>
        </w:rPr>
        <w:t>__________</w:t>
      </w:r>
      <w:r w:rsidR="00327CA9" w:rsidRPr="003428FB">
        <w:rPr>
          <w:sz w:val="26"/>
          <w:szCs w:val="26"/>
        </w:rPr>
        <w:t xml:space="preserve"> № </w:t>
      </w:r>
      <w:r w:rsidR="00A83D86">
        <w:rPr>
          <w:sz w:val="26"/>
          <w:szCs w:val="26"/>
        </w:rPr>
        <w:t>_______________</w:t>
      </w:r>
      <w:r w:rsidR="00501B8B" w:rsidRPr="003428FB">
        <w:rPr>
          <w:bCs/>
          <w:sz w:val="26"/>
          <w:szCs w:val="26"/>
        </w:rPr>
        <w:t xml:space="preserve">, с одной стороны </w:t>
      </w:r>
      <w:r w:rsidR="00907EA2" w:rsidRPr="003428FB">
        <w:rPr>
          <w:bCs/>
          <w:sz w:val="26"/>
          <w:szCs w:val="26"/>
        </w:rPr>
        <w:t>и ________________</w:t>
      </w:r>
      <w:r w:rsidR="00671740" w:rsidRPr="003428FB">
        <w:rPr>
          <w:bCs/>
          <w:sz w:val="26"/>
          <w:szCs w:val="26"/>
        </w:rPr>
        <w:t>_____</w:t>
      </w:r>
      <w:r w:rsidR="00907EA2" w:rsidRPr="003428FB">
        <w:rPr>
          <w:bCs/>
          <w:sz w:val="26"/>
          <w:szCs w:val="26"/>
        </w:rPr>
        <w:t>, именуем__ в дальнейшем «Исполнитель», в лице __________</w:t>
      </w:r>
      <w:r w:rsidR="00671740" w:rsidRPr="003428FB">
        <w:rPr>
          <w:bCs/>
          <w:sz w:val="26"/>
          <w:szCs w:val="26"/>
        </w:rPr>
        <w:t>________</w:t>
      </w:r>
      <w:r w:rsidR="00907EA2" w:rsidRPr="003428FB">
        <w:rPr>
          <w:bCs/>
          <w:sz w:val="26"/>
          <w:szCs w:val="26"/>
        </w:rPr>
        <w:t>, действующ</w:t>
      </w:r>
      <w:r w:rsidR="00DA4772" w:rsidRPr="003428FB">
        <w:rPr>
          <w:bCs/>
          <w:sz w:val="26"/>
          <w:szCs w:val="26"/>
        </w:rPr>
        <w:t>ий</w:t>
      </w:r>
      <w:r w:rsidR="000837F1" w:rsidRPr="003428FB">
        <w:rPr>
          <w:bCs/>
          <w:sz w:val="26"/>
          <w:szCs w:val="26"/>
        </w:rPr>
        <w:t>___</w:t>
      </w:r>
      <w:r w:rsidR="00907EA2" w:rsidRPr="003428FB">
        <w:rPr>
          <w:bCs/>
          <w:sz w:val="26"/>
          <w:szCs w:val="26"/>
        </w:rPr>
        <w:t xml:space="preserve"> на основании ___________________</w:t>
      </w:r>
      <w:r w:rsidR="00AA734A" w:rsidRPr="003428FB">
        <w:rPr>
          <w:rStyle w:val="afc"/>
          <w:bCs/>
          <w:sz w:val="26"/>
          <w:szCs w:val="26"/>
        </w:rPr>
        <w:footnoteReference w:id="9"/>
      </w:r>
      <w:r w:rsidR="00907EA2" w:rsidRPr="003428FB">
        <w:rPr>
          <w:bCs/>
          <w:sz w:val="26"/>
          <w:szCs w:val="26"/>
        </w:rPr>
        <w:t>, с другой стороны</w:t>
      </w:r>
      <w:r w:rsidR="00907EA2" w:rsidRPr="003428FB">
        <w:rPr>
          <w:sz w:val="26"/>
          <w:szCs w:val="26"/>
        </w:rPr>
        <w:t xml:space="preserve"> составили настоящий </w:t>
      </w:r>
      <w:r w:rsidR="00501B8B" w:rsidRPr="003428FB">
        <w:rPr>
          <w:sz w:val="26"/>
          <w:szCs w:val="26"/>
        </w:rPr>
        <w:t>а</w:t>
      </w:r>
      <w:r w:rsidR="00907EA2" w:rsidRPr="003428FB">
        <w:rPr>
          <w:sz w:val="26"/>
          <w:szCs w:val="26"/>
        </w:rPr>
        <w:t>кт о нижеследующем:</w:t>
      </w:r>
    </w:p>
    <w:p w14:paraId="191FD44E" w14:textId="77777777" w:rsidR="00907EA2" w:rsidRPr="003428FB" w:rsidRDefault="00907EA2" w:rsidP="00202835">
      <w:pPr>
        <w:ind w:left="426" w:hanging="426"/>
        <w:jc w:val="both"/>
        <w:rPr>
          <w:sz w:val="26"/>
          <w:szCs w:val="26"/>
        </w:rPr>
      </w:pPr>
    </w:p>
    <w:p w14:paraId="75206530" w14:textId="77777777" w:rsidR="00D766A1" w:rsidRPr="003428FB" w:rsidRDefault="00907EA2" w:rsidP="00202835">
      <w:pPr>
        <w:numPr>
          <w:ilvl w:val="0"/>
          <w:numId w:val="5"/>
        </w:numPr>
        <w:tabs>
          <w:tab w:val="clear" w:pos="720"/>
        </w:tabs>
        <w:ind w:left="426" w:hanging="426"/>
        <w:jc w:val="both"/>
        <w:rPr>
          <w:sz w:val="26"/>
          <w:szCs w:val="26"/>
        </w:rPr>
      </w:pPr>
      <w:r w:rsidRPr="003428FB">
        <w:rPr>
          <w:sz w:val="26"/>
          <w:szCs w:val="26"/>
        </w:rPr>
        <w:t>В соответствии с условиями</w:t>
      </w:r>
      <w:r w:rsidR="00317122" w:rsidRPr="003428FB">
        <w:rPr>
          <w:sz w:val="26"/>
          <w:szCs w:val="26"/>
        </w:rPr>
        <w:t xml:space="preserve"> Договора</w:t>
      </w:r>
      <w:r w:rsidRPr="003428FB">
        <w:rPr>
          <w:sz w:val="26"/>
          <w:szCs w:val="26"/>
        </w:rPr>
        <w:t xml:space="preserve"> </w:t>
      </w:r>
      <w:r w:rsidR="00317122" w:rsidRPr="003428FB">
        <w:rPr>
          <w:sz w:val="26"/>
          <w:szCs w:val="26"/>
        </w:rPr>
        <w:t xml:space="preserve">на оказание услуг </w:t>
      </w:r>
      <w:r w:rsidR="00671740" w:rsidRPr="003428FB">
        <w:rPr>
          <w:b/>
          <w:sz w:val="26"/>
          <w:szCs w:val="26"/>
        </w:rPr>
        <w:t>_________</w:t>
      </w:r>
      <w:r w:rsidR="00671740" w:rsidRPr="003428FB">
        <w:rPr>
          <w:rStyle w:val="afc"/>
          <w:b/>
          <w:sz w:val="26"/>
          <w:szCs w:val="26"/>
        </w:rPr>
        <w:footnoteReference w:id="10"/>
      </w:r>
      <w:r w:rsidRPr="003428FB">
        <w:rPr>
          <w:sz w:val="26"/>
          <w:szCs w:val="26"/>
        </w:rPr>
        <w:t xml:space="preserve"> от ___________</w:t>
      </w:r>
      <w:r w:rsidR="00317122" w:rsidRPr="003428FB">
        <w:rPr>
          <w:sz w:val="26"/>
          <w:szCs w:val="26"/>
        </w:rPr>
        <w:t>__</w:t>
      </w:r>
      <w:r w:rsidR="00671740" w:rsidRPr="003428FB">
        <w:rPr>
          <w:sz w:val="26"/>
          <w:szCs w:val="26"/>
        </w:rPr>
        <w:t xml:space="preserve"> №________________</w:t>
      </w:r>
      <w:r w:rsidR="00317122" w:rsidRPr="003428FB">
        <w:rPr>
          <w:sz w:val="26"/>
          <w:szCs w:val="26"/>
        </w:rPr>
        <w:t xml:space="preserve"> Исполнитель</w:t>
      </w:r>
      <w:r w:rsidR="00A05EA7" w:rsidRPr="003428FB">
        <w:rPr>
          <w:sz w:val="26"/>
          <w:szCs w:val="26"/>
        </w:rPr>
        <w:t xml:space="preserve"> в период</w:t>
      </w:r>
      <w:r w:rsidR="00317122" w:rsidRPr="003428FB">
        <w:rPr>
          <w:sz w:val="26"/>
          <w:szCs w:val="26"/>
        </w:rPr>
        <w:t xml:space="preserve"> </w:t>
      </w:r>
      <w:r w:rsidR="00A05EA7" w:rsidRPr="003428FB">
        <w:rPr>
          <w:sz w:val="26"/>
          <w:szCs w:val="26"/>
        </w:rPr>
        <w:t xml:space="preserve">с ______ по _______ </w:t>
      </w:r>
      <w:r w:rsidR="00317122" w:rsidRPr="003428FB">
        <w:rPr>
          <w:sz w:val="26"/>
          <w:szCs w:val="26"/>
        </w:rPr>
        <w:t xml:space="preserve">оказал Заказчику </w:t>
      </w:r>
      <w:r w:rsidR="00671740" w:rsidRPr="003428FB">
        <w:rPr>
          <w:sz w:val="26"/>
          <w:szCs w:val="26"/>
        </w:rPr>
        <w:t>следующие услуги:</w:t>
      </w:r>
    </w:p>
    <w:p w14:paraId="76D6CCC2" w14:textId="77777777" w:rsidR="00671740" w:rsidRPr="003428FB" w:rsidRDefault="00671740" w:rsidP="00202835">
      <w:pPr>
        <w:ind w:left="426" w:hanging="426"/>
        <w:jc w:val="both"/>
        <w:rPr>
          <w:sz w:val="26"/>
          <w:szCs w:val="26"/>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469"/>
        <w:gridCol w:w="856"/>
        <w:gridCol w:w="1600"/>
        <w:gridCol w:w="1090"/>
        <w:gridCol w:w="1109"/>
        <w:gridCol w:w="1625"/>
        <w:gridCol w:w="1164"/>
      </w:tblGrid>
      <w:tr w:rsidR="00671740" w:rsidRPr="003428FB" w14:paraId="1D9BFDAE" w14:textId="77777777" w:rsidTr="00671740">
        <w:tc>
          <w:tcPr>
            <w:tcW w:w="0" w:type="auto"/>
            <w:tcBorders>
              <w:top w:val="single" w:sz="6" w:space="0" w:color="000000"/>
              <w:left w:val="single" w:sz="6" w:space="0" w:color="000000"/>
              <w:bottom w:val="single" w:sz="6" w:space="0" w:color="000000"/>
              <w:right w:val="single" w:sz="6" w:space="0" w:color="000000"/>
            </w:tcBorders>
            <w:vAlign w:val="center"/>
          </w:tcPr>
          <w:p w14:paraId="297A2517" w14:textId="77777777" w:rsidR="00671740" w:rsidRPr="003428FB" w:rsidRDefault="00671740" w:rsidP="00202835">
            <w:pPr>
              <w:ind w:left="426" w:hanging="426"/>
              <w:jc w:val="center"/>
              <w:rPr>
                <w:rFonts w:eastAsia="Arial Unicode MS"/>
                <w:sz w:val="26"/>
                <w:szCs w:val="26"/>
              </w:rPr>
            </w:pPr>
            <w:r w:rsidRPr="003428FB">
              <w:rPr>
                <w:bCs/>
                <w:sz w:val="26"/>
                <w:szCs w:val="26"/>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tcPr>
          <w:p w14:paraId="4DEDAB83" w14:textId="77777777" w:rsidR="00671740" w:rsidRPr="003428FB" w:rsidRDefault="00671740" w:rsidP="00202835">
            <w:pPr>
              <w:ind w:left="426" w:hanging="426"/>
              <w:jc w:val="center"/>
              <w:rPr>
                <w:b/>
                <w:bCs/>
                <w:sz w:val="26"/>
                <w:szCs w:val="26"/>
              </w:rPr>
            </w:pPr>
            <w:r w:rsidRPr="003428FB">
              <w:rPr>
                <w:color w:val="000000"/>
                <w:spacing w:val="1"/>
                <w:sz w:val="26"/>
                <w:szCs w:val="26"/>
              </w:rPr>
              <w:t>Ед. изм.</w:t>
            </w:r>
          </w:p>
        </w:tc>
        <w:tc>
          <w:tcPr>
            <w:tcW w:w="0" w:type="auto"/>
            <w:tcBorders>
              <w:top w:val="single" w:sz="6" w:space="0" w:color="000000"/>
              <w:left w:val="single" w:sz="6" w:space="0" w:color="000000"/>
              <w:bottom w:val="single" w:sz="6" w:space="0" w:color="000000"/>
              <w:right w:val="single" w:sz="6" w:space="0" w:color="000000"/>
            </w:tcBorders>
          </w:tcPr>
          <w:p w14:paraId="31D9975C" w14:textId="77777777" w:rsidR="00671740" w:rsidRPr="003428FB" w:rsidRDefault="00671740" w:rsidP="00202835">
            <w:pPr>
              <w:ind w:left="426" w:hanging="426"/>
              <w:jc w:val="center"/>
              <w:rPr>
                <w:b/>
                <w:bCs/>
                <w:sz w:val="26"/>
                <w:szCs w:val="26"/>
              </w:rPr>
            </w:pPr>
            <w:r w:rsidRPr="003428FB">
              <w:rPr>
                <w:color w:val="000000"/>
                <w:spacing w:val="1"/>
                <w:sz w:val="26"/>
                <w:szCs w:val="26"/>
              </w:rPr>
              <w:t>Объем услуг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039064F0" w14:textId="77777777" w:rsidR="00671740" w:rsidRPr="003428FB" w:rsidRDefault="00671740" w:rsidP="00202835">
            <w:pPr>
              <w:ind w:left="426" w:hanging="426"/>
              <w:jc w:val="center"/>
              <w:rPr>
                <w:b/>
                <w:bCs/>
                <w:sz w:val="26"/>
                <w:szCs w:val="26"/>
              </w:rPr>
            </w:pPr>
            <w:r w:rsidRPr="003428FB">
              <w:rPr>
                <w:bCs/>
                <w:sz w:val="26"/>
                <w:szCs w:val="26"/>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tcPr>
          <w:p w14:paraId="557D0DB9" w14:textId="77777777" w:rsidR="00671740" w:rsidRPr="003428FB" w:rsidRDefault="00671740" w:rsidP="00202835">
            <w:pPr>
              <w:ind w:left="426" w:hanging="426"/>
              <w:jc w:val="center"/>
              <w:rPr>
                <w:b/>
                <w:bCs/>
                <w:sz w:val="26"/>
                <w:szCs w:val="26"/>
              </w:rPr>
            </w:pPr>
            <w:r w:rsidRPr="003428FB">
              <w:rPr>
                <w:bCs/>
                <w:sz w:val="26"/>
                <w:szCs w:val="26"/>
              </w:rPr>
              <w:t>Стоимость без НДС (руб.)</w:t>
            </w:r>
            <w:r w:rsidRPr="003428FB">
              <w:rPr>
                <w:rStyle w:val="afc"/>
                <w:color w:val="000000" w:themeColor="text1"/>
                <w:sz w:val="26"/>
                <w:szCs w:val="26"/>
              </w:rPr>
              <w:t xml:space="preserve"> </w:t>
            </w:r>
            <w:r w:rsidRPr="003428FB">
              <w:rPr>
                <w:rStyle w:val="afc"/>
                <w:color w:val="000000" w:themeColor="text1"/>
                <w:sz w:val="26"/>
                <w:szCs w:val="26"/>
              </w:rPr>
              <w:footnoteReference w:id="11"/>
            </w:r>
          </w:p>
        </w:tc>
        <w:tc>
          <w:tcPr>
            <w:tcW w:w="0" w:type="auto"/>
            <w:tcBorders>
              <w:top w:val="single" w:sz="6" w:space="0" w:color="000000"/>
              <w:left w:val="single" w:sz="6" w:space="0" w:color="000000"/>
              <w:bottom w:val="single" w:sz="6" w:space="0" w:color="000000"/>
              <w:right w:val="single" w:sz="6" w:space="0" w:color="000000"/>
            </w:tcBorders>
          </w:tcPr>
          <w:p w14:paraId="39845770" w14:textId="77777777" w:rsidR="00671740" w:rsidRPr="003428FB" w:rsidRDefault="00671740" w:rsidP="00202835">
            <w:pPr>
              <w:ind w:left="426" w:hanging="426"/>
              <w:jc w:val="center"/>
              <w:rPr>
                <w:b/>
                <w:bCs/>
                <w:sz w:val="26"/>
                <w:szCs w:val="26"/>
              </w:rPr>
            </w:pPr>
            <w:r w:rsidRPr="003428FB">
              <w:rPr>
                <w:sz w:val="26"/>
                <w:szCs w:val="26"/>
                <w:lang w:eastAsia="ar-SA"/>
              </w:rPr>
              <w:t>Сумма НДС___</w:t>
            </w:r>
            <w:r w:rsidRPr="003428FB">
              <w:rPr>
                <w:rStyle w:val="afc"/>
                <w:sz w:val="26"/>
                <w:szCs w:val="26"/>
                <w:lang w:eastAsia="ar-SA"/>
              </w:rPr>
              <w:footnoteReference w:id="12"/>
            </w:r>
            <w:r w:rsidRPr="003428FB">
              <w:rPr>
                <w:sz w:val="26"/>
                <w:szCs w:val="26"/>
                <w:lang w:eastAsia="ar-SA"/>
              </w:rPr>
              <w:t>%, (руб.)</w:t>
            </w:r>
            <w:r w:rsidRPr="003428FB">
              <w:rPr>
                <w:rStyle w:val="afc"/>
                <w:color w:val="000000" w:themeColor="text1"/>
                <w:sz w:val="26"/>
                <w:szCs w:val="26"/>
              </w:rPr>
              <w:t xml:space="preserve"> </w:t>
            </w:r>
            <w:r w:rsidRPr="003428FB">
              <w:rPr>
                <w:rStyle w:val="afc"/>
                <w:color w:val="000000" w:themeColor="text1"/>
                <w:sz w:val="26"/>
                <w:szCs w:val="26"/>
              </w:rPr>
              <w:footnoteReference w:id="13"/>
            </w:r>
          </w:p>
        </w:tc>
        <w:tc>
          <w:tcPr>
            <w:tcW w:w="0" w:type="auto"/>
            <w:tcBorders>
              <w:top w:val="single" w:sz="6" w:space="0" w:color="000000"/>
              <w:left w:val="single" w:sz="6" w:space="0" w:color="000000"/>
              <w:bottom w:val="single" w:sz="6" w:space="0" w:color="000000"/>
              <w:right w:val="single" w:sz="6" w:space="0" w:color="000000"/>
            </w:tcBorders>
          </w:tcPr>
          <w:p w14:paraId="251B2660" w14:textId="77777777" w:rsidR="00671740" w:rsidRPr="003428FB" w:rsidRDefault="00671740" w:rsidP="00202835">
            <w:pPr>
              <w:ind w:left="426" w:hanging="426"/>
              <w:jc w:val="center"/>
              <w:rPr>
                <w:b/>
                <w:bCs/>
                <w:sz w:val="26"/>
                <w:szCs w:val="26"/>
              </w:rPr>
            </w:pPr>
            <w:r w:rsidRPr="003428FB">
              <w:rPr>
                <w:bCs/>
                <w:sz w:val="26"/>
                <w:szCs w:val="26"/>
              </w:rPr>
              <w:t>Стоимость, в том числе с НДС (руб.)</w:t>
            </w:r>
            <w:r w:rsidRPr="003428FB">
              <w:rPr>
                <w:rStyle w:val="afc"/>
                <w:color w:val="000000" w:themeColor="text1"/>
                <w:sz w:val="26"/>
                <w:szCs w:val="26"/>
              </w:rPr>
              <w:t xml:space="preserve"> </w:t>
            </w:r>
            <w:r w:rsidRPr="003428FB">
              <w:rPr>
                <w:rStyle w:val="afc"/>
                <w:color w:val="000000" w:themeColor="text1"/>
                <w:sz w:val="26"/>
                <w:szCs w:val="26"/>
              </w:rPr>
              <w:footnoteReference w:id="14"/>
            </w:r>
          </w:p>
        </w:tc>
      </w:tr>
      <w:tr w:rsidR="00671740" w:rsidRPr="003428FB" w14:paraId="7B4572C8" w14:textId="77777777" w:rsidTr="00671740">
        <w:tc>
          <w:tcPr>
            <w:tcW w:w="0" w:type="auto"/>
            <w:tcBorders>
              <w:top w:val="single" w:sz="6" w:space="0" w:color="000000"/>
              <w:left w:val="single" w:sz="6" w:space="0" w:color="000000"/>
              <w:bottom w:val="single" w:sz="6" w:space="0" w:color="000000"/>
              <w:right w:val="single" w:sz="6" w:space="0" w:color="000000"/>
            </w:tcBorders>
          </w:tcPr>
          <w:p w14:paraId="045FB6A9"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66EF1894"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7D8EE5E4"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6E164CE4"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6890CAC6"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15C00931" w14:textId="77777777" w:rsidR="00671740" w:rsidRPr="003428FB" w:rsidRDefault="00671740" w:rsidP="00202835">
            <w:pPr>
              <w:ind w:left="426" w:hanging="426"/>
              <w:rPr>
                <w:rFonts w:eastAsia="Arial Unicode MS"/>
                <w:sz w:val="26"/>
                <w:szCs w:val="26"/>
              </w:rPr>
            </w:pPr>
          </w:p>
        </w:tc>
        <w:tc>
          <w:tcPr>
            <w:tcW w:w="0" w:type="auto"/>
            <w:tcBorders>
              <w:top w:val="single" w:sz="6" w:space="0" w:color="000000"/>
              <w:left w:val="single" w:sz="6" w:space="0" w:color="000000"/>
              <w:bottom w:val="single" w:sz="6" w:space="0" w:color="000000"/>
              <w:right w:val="single" w:sz="6" w:space="0" w:color="000000"/>
            </w:tcBorders>
          </w:tcPr>
          <w:p w14:paraId="032D4890" w14:textId="77777777" w:rsidR="00671740" w:rsidRPr="003428FB" w:rsidRDefault="00671740" w:rsidP="00202835">
            <w:pPr>
              <w:ind w:left="426" w:hanging="426"/>
              <w:rPr>
                <w:rFonts w:eastAsia="Arial Unicode MS"/>
                <w:sz w:val="26"/>
                <w:szCs w:val="26"/>
              </w:rPr>
            </w:pPr>
          </w:p>
        </w:tc>
      </w:tr>
    </w:tbl>
    <w:p w14:paraId="325164E3" w14:textId="77777777" w:rsidR="00671740" w:rsidRPr="003428FB" w:rsidRDefault="00671740" w:rsidP="00202835">
      <w:pPr>
        <w:ind w:left="426" w:hanging="426"/>
        <w:jc w:val="both"/>
        <w:rPr>
          <w:sz w:val="26"/>
          <w:szCs w:val="26"/>
        </w:rPr>
      </w:pPr>
    </w:p>
    <w:p w14:paraId="7798172D" w14:textId="77777777" w:rsidR="00C97C87" w:rsidRPr="003428FB" w:rsidRDefault="00447F89" w:rsidP="00202835">
      <w:pPr>
        <w:ind w:left="426" w:hanging="426"/>
        <w:jc w:val="both"/>
        <w:rPr>
          <w:sz w:val="26"/>
          <w:szCs w:val="26"/>
        </w:rPr>
      </w:pPr>
      <w:r w:rsidRPr="003428FB">
        <w:rPr>
          <w:sz w:val="26"/>
          <w:szCs w:val="26"/>
        </w:rPr>
        <w:t>2</w:t>
      </w:r>
      <w:r w:rsidR="00317122" w:rsidRPr="003428FB">
        <w:rPr>
          <w:sz w:val="26"/>
          <w:szCs w:val="26"/>
        </w:rPr>
        <w:t xml:space="preserve">. </w:t>
      </w:r>
      <w:r w:rsidR="00956FCC" w:rsidRPr="003428FB">
        <w:rPr>
          <w:sz w:val="26"/>
          <w:szCs w:val="26"/>
        </w:rPr>
        <w:t xml:space="preserve">Цена </w:t>
      </w:r>
      <w:r w:rsidR="00317122" w:rsidRPr="003428FB">
        <w:rPr>
          <w:sz w:val="26"/>
          <w:szCs w:val="26"/>
        </w:rPr>
        <w:t>услуг</w:t>
      </w:r>
      <w:r w:rsidR="00A05EA7" w:rsidRPr="003428FB">
        <w:rPr>
          <w:sz w:val="26"/>
          <w:szCs w:val="26"/>
        </w:rPr>
        <w:t xml:space="preserve"> </w:t>
      </w:r>
      <w:r w:rsidR="005E5788" w:rsidRPr="003428FB">
        <w:rPr>
          <w:sz w:val="26"/>
          <w:szCs w:val="26"/>
        </w:rPr>
        <w:t>за отчетный месяц</w:t>
      </w:r>
      <w:r w:rsidR="00A05EA7" w:rsidRPr="003428FB">
        <w:rPr>
          <w:sz w:val="26"/>
          <w:szCs w:val="26"/>
        </w:rPr>
        <w:t>_______</w:t>
      </w:r>
      <w:r w:rsidR="00A05EA7" w:rsidRPr="003428FB">
        <w:rPr>
          <w:rStyle w:val="afc"/>
          <w:sz w:val="26"/>
          <w:szCs w:val="26"/>
        </w:rPr>
        <w:footnoteReference w:id="15"/>
      </w:r>
      <w:r w:rsidR="00317122" w:rsidRPr="003428FB">
        <w:rPr>
          <w:sz w:val="26"/>
          <w:szCs w:val="26"/>
        </w:rPr>
        <w:t xml:space="preserve"> </w:t>
      </w:r>
      <w:r w:rsidR="00501B8B" w:rsidRPr="003428FB">
        <w:rPr>
          <w:sz w:val="26"/>
          <w:szCs w:val="26"/>
        </w:rPr>
        <w:t xml:space="preserve">составила ____________ руб. </w:t>
      </w:r>
      <w:r w:rsidR="005F14BF" w:rsidRPr="003428FB">
        <w:rPr>
          <w:sz w:val="26"/>
          <w:szCs w:val="26"/>
        </w:rPr>
        <w:t>________коп</w:t>
      </w:r>
      <w:r w:rsidR="005F14BF" w:rsidRPr="003428FB">
        <w:rPr>
          <w:rStyle w:val="afc"/>
          <w:sz w:val="26"/>
          <w:szCs w:val="26"/>
        </w:rPr>
        <w:footnoteReference w:id="16"/>
      </w:r>
      <w:r w:rsidR="005F14BF" w:rsidRPr="003428FB">
        <w:rPr>
          <w:sz w:val="26"/>
          <w:szCs w:val="26"/>
        </w:rPr>
        <w:t>.</w:t>
      </w:r>
    </w:p>
    <w:p w14:paraId="20BE1AD3" w14:textId="77777777" w:rsidR="005F14BF" w:rsidRPr="003428FB" w:rsidRDefault="00447F89" w:rsidP="00202835">
      <w:pPr>
        <w:ind w:left="426" w:hanging="426"/>
        <w:jc w:val="both"/>
        <w:rPr>
          <w:sz w:val="26"/>
          <w:szCs w:val="26"/>
        </w:rPr>
      </w:pPr>
      <w:r w:rsidRPr="003428FB">
        <w:rPr>
          <w:sz w:val="26"/>
          <w:szCs w:val="26"/>
        </w:rPr>
        <w:lastRenderedPageBreak/>
        <w:t>3</w:t>
      </w:r>
      <w:r w:rsidR="00C97C87" w:rsidRPr="003428FB">
        <w:rPr>
          <w:sz w:val="26"/>
          <w:szCs w:val="26"/>
        </w:rPr>
        <w:t>.</w:t>
      </w:r>
      <w:r w:rsidR="005F14BF" w:rsidRPr="003428FB">
        <w:rPr>
          <w:sz w:val="26"/>
          <w:szCs w:val="26"/>
        </w:rPr>
        <w:t xml:space="preserve"> При оплате Заказчиком услуг</w:t>
      </w:r>
      <w:r w:rsidR="00C97C87" w:rsidRPr="003428FB">
        <w:rPr>
          <w:sz w:val="26"/>
          <w:szCs w:val="26"/>
        </w:rPr>
        <w:t xml:space="preserve"> </w:t>
      </w:r>
      <w:r w:rsidR="005F14BF" w:rsidRPr="003428FB">
        <w:rPr>
          <w:sz w:val="26"/>
          <w:szCs w:val="26"/>
        </w:rPr>
        <w:t>удерживается налог на доходы физических лиц в соответствии с действующим законодательством РФ в сумме ____</w:t>
      </w:r>
      <w:r w:rsidR="005F14BF" w:rsidRPr="003428FB">
        <w:rPr>
          <w:rStyle w:val="afc"/>
          <w:sz w:val="26"/>
          <w:szCs w:val="26"/>
        </w:rPr>
        <w:footnoteReference w:id="17"/>
      </w:r>
    </w:p>
    <w:p w14:paraId="3817E5B2" w14:textId="77777777" w:rsidR="00C72BE0" w:rsidRPr="003428FB" w:rsidRDefault="00447F89" w:rsidP="00202835">
      <w:pPr>
        <w:ind w:left="426" w:hanging="426"/>
        <w:jc w:val="both"/>
        <w:rPr>
          <w:rFonts w:eastAsiaTheme="minorHAnsi"/>
          <w:sz w:val="26"/>
          <w:szCs w:val="26"/>
          <w:lang w:eastAsia="en-US"/>
        </w:rPr>
      </w:pPr>
      <w:r w:rsidRPr="003428FB">
        <w:rPr>
          <w:sz w:val="26"/>
          <w:szCs w:val="26"/>
        </w:rPr>
        <w:t>4</w:t>
      </w:r>
      <w:r w:rsidR="005F14BF" w:rsidRPr="003428FB">
        <w:rPr>
          <w:sz w:val="26"/>
          <w:szCs w:val="26"/>
        </w:rPr>
        <w:t xml:space="preserve">. </w:t>
      </w:r>
      <w:r w:rsidR="00C72BE0" w:rsidRPr="003428FB">
        <w:rPr>
          <w:rFonts w:eastAsiaTheme="minorHAnsi"/>
          <w:bCs/>
          <w:color w:val="000000" w:themeColor="text1"/>
          <w:sz w:val="26"/>
          <w:szCs w:val="26"/>
          <w:lang w:eastAsia="en-US"/>
        </w:rPr>
        <w:t>При осуществлении оплаты Заказчик исчисляет и удерживает НДС в размере</w:t>
      </w:r>
      <w:r w:rsidR="00906C37" w:rsidRPr="003428FB">
        <w:rPr>
          <w:rFonts w:eastAsiaTheme="minorHAnsi"/>
          <w:bCs/>
          <w:color w:val="000000" w:themeColor="text1"/>
          <w:sz w:val="26"/>
          <w:szCs w:val="26"/>
          <w:lang w:eastAsia="en-US"/>
        </w:rPr>
        <w:t>,</w:t>
      </w:r>
      <w:r w:rsidR="00C72BE0" w:rsidRPr="003428FB">
        <w:rPr>
          <w:rFonts w:eastAsiaTheme="minorHAnsi"/>
          <w:bCs/>
          <w:color w:val="000000" w:themeColor="text1"/>
          <w:sz w:val="26"/>
          <w:szCs w:val="26"/>
          <w:lang w:eastAsia="en-US"/>
        </w:rPr>
        <w:t xml:space="preserve"> </w:t>
      </w:r>
      <w:r w:rsidR="00906C37" w:rsidRPr="003428FB">
        <w:rPr>
          <w:rFonts w:eastAsiaTheme="minorHAnsi"/>
          <w:bCs/>
          <w:color w:val="000000" w:themeColor="text1"/>
          <w:sz w:val="26"/>
          <w:szCs w:val="26"/>
          <w:lang w:eastAsia="en-US"/>
        </w:rPr>
        <w:t>установленном налоговым законодательством РФ, действующим на дату совершения платежа,</w:t>
      </w:r>
      <w:r w:rsidR="00C72BE0" w:rsidRPr="003428FB">
        <w:rPr>
          <w:rFonts w:eastAsiaTheme="minorHAnsi"/>
          <w:bCs/>
          <w:color w:val="000000" w:themeColor="text1"/>
          <w:sz w:val="26"/>
          <w:szCs w:val="26"/>
          <w:lang w:eastAsia="en-US"/>
        </w:rPr>
        <w:t xml:space="preserve"> и перечисляет его в бюджет, как налоговый агент</w:t>
      </w:r>
      <w:r w:rsidR="00C72BE0" w:rsidRPr="003428FB">
        <w:rPr>
          <w:rFonts w:eastAsiaTheme="minorHAnsi"/>
          <w:sz w:val="26"/>
          <w:szCs w:val="26"/>
          <w:vertAlign w:val="superscript"/>
          <w:lang w:eastAsia="en-US"/>
        </w:rPr>
        <w:footnoteReference w:id="18"/>
      </w:r>
      <w:r w:rsidR="00C72BE0" w:rsidRPr="003428FB">
        <w:rPr>
          <w:rFonts w:eastAsiaTheme="minorHAnsi"/>
          <w:bCs/>
          <w:color w:val="000000" w:themeColor="text1"/>
          <w:sz w:val="26"/>
          <w:szCs w:val="26"/>
          <w:lang w:eastAsia="en-US"/>
        </w:rPr>
        <w:t>.</w:t>
      </w:r>
    </w:p>
    <w:p w14:paraId="07D3BDBA" w14:textId="77777777" w:rsidR="005F14BF" w:rsidRPr="003428FB" w:rsidRDefault="00447F89" w:rsidP="00202835">
      <w:pPr>
        <w:ind w:left="426" w:hanging="426"/>
        <w:jc w:val="both"/>
        <w:rPr>
          <w:sz w:val="26"/>
          <w:szCs w:val="26"/>
        </w:rPr>
      </w:pPr>
      <w:r w:rsidRPr="003428FB">
        <w:rPr>
          <w:sz w:val="26"/>
          <w:szCs w:val="26"/>
        </w:rPr>
        <w:t>5</w:t>
      </w:r>
      <w:r w:rsidR="00C72BE0" w:rsidRPr="003428FB">
        <w:rPr>
          <w:sz w:val="26"/>
          <w:szCs w:val="26"/>
        </w:rPr>
        <w:t xml:space="preserve">. </w:t>
      </w:r>
      <w:r w:rsidR="00707E1C" w:rsidRPr="003428FB">
        <w:rPr>
          <w:sz w:val="26"/>
          <w:szCs w:val="26"/>
        </w:rPr>
        <w:t>С</w:t>
      </w:r>
      <w:r w:rsidR="005F14BF" w:rsidRPr="003428FB">
        <w:rPr>
          <w:sz w:val="26"/>
          <w:szCs w:val="26"/>
        </w:rPr>
        <w:t xml:space="preserve">ледует к </w:t>
      </w:r>
      <w:r w:rsidR="00945810" w:rsidRPr="003428FB">
        <w:rPr>
          <w:sz w:val="26"/>
          <w:szCs w:val="26"/>
        </w:rPr>
        <w:t xml:space="preserve">перечислению ____________ руб. </w:t>
      </w:r>
      <w:r w:rsidR="005F14BF" w:rsidRPr="003428FB">
        <w:rPr>
          <w:sz w:val="26"/>
          <w:szCs w:val="26"/>
        </w:rPr>
        <w:t>________коп</w:t>
      </w:r>
      <w:r w:rsidR="001E24A5" w:rsidRPr="003428FB">
        <w:rPr>
          <w:rStyle w:val="afc"/>
          <w:sz w:val="26"/>
          <w:szCs w:val="26"/>
        </w:rPr>
        <w:footnoteReference w:id="19"/>
      </w:r>
    </w:p>
    <w:p w14:paraId="612236CD" w14:textId="77777777" w:rsidR="00B1012D" w:rsidRPr="003428FB" w:rsidRDefault="00447F89" w:rsidP="00202835">
      <w:pPr>
        <w:tabs>
          <w:tab w:val="left" w:pos="-142"/>
          <w:tab w:val="left" w:pos="0"/>
          <w:tab w:val="left" w:pos="993"/>
        </w:tabs>
        <w:suppressAutoHyphens/>
        <w:spacing w:after="200" w:line="276" w:lineRule="auto"/>
        <w:ind w:left="426" w:hanging="426"/>
        <w:jc w:val="both"/>
        <w:rPr>
          <w:sz w:val="26"/>
          <w:szCs w:val="26"/>
        </w:rPr>
      </w:pPr>
      <w:r w:rsidRPr="003428FB">
        <w:rPr>
          <w:sz w:val="26"/>
          <w:szCs w:val="26"/>
        </w:rPr>
        <w:t>6</w:t>
      </w:r>
      <w:r w:rsidR="00501B8B" w:rsidRPr="003428FB">
        <w:rPr>
          <w:sz w:val="26"/>
          <w:szCs w:val="26"/>
        </w:rPr>
        <w:t xml:space="preserve">. </w:t>
      </w:r>
      <w:r w:rsidR="00501B8B" w:rsidRPr="003428FB">
        <w:rPr>
          <w:sz w:val="26"/>
          <w:szCs w:val="26"/>
        </w:rPr>
        <w:tab/>
      </w:r>
      <w:r w:rsidR="00B1012D" w:rsidRPr="003428FB">
        <w:rPr>
          <w:sz w:val="26"/>
          <w:szCs w:val="26"/>
        </w:rPr>
        <w:t>Акт составлен в двух экземплярах, имеющих равную силу, по одному для каждой Стороны.</w:t>
      </w:r>
    </w:p>
    <w:p w14:paraId="789D3315" w14:textId="77777777" w:rsidR="00906C37" w:rsidRPr="003428FB" w:rsidRDefault="005F14BF" w:rsidP="00202835">
      <w:pPr>
        <w:widowControl w:val="0"/>
        <w:tabs>
          <w:tab w:val="left" w:pos="5670"/>
        </w:tabs>
        <w:autoSpaceDE w:val="0"/>
        <w:autoSpaceDN w:val="0"/>
        <w:adjustRightInd w:val="0"/>
        <w:ind w:left="426" w:hanging="426"/>
        <w:rPr>
          <w:sz w:val="26"/>
          <w:szCs w:val="26"/>
        </w:rPr>
      </w:pPr>
      <w:r w:rsidRPr="003428FB">
        <w:rPr>
          <w:sz w:val="26"/>
          <w:szCs w:val="26"/>
        </w:rPr>
        <w:t>Приложение:</w:t>
      </w:r>
      <w:r w:rsidR="00906C37" w:rsidRPr="003428FB">
        <w:rPr>
          <w:sz w:val="26"/>
          <w:szCs w:val="26"/>
          <w:vertAlign w:val="superscript"/>
        </w:rPr>
        <w:footnoteReference w:id="20"/>
      </w:r>
      <w:r w:rsidR="00671740" w:rsidRPr="003428FB">
        <w:rPr>
          <w:sz w:val="26"/>
          <w:szCs w:val="26"/>
        </w:rPr>
        <w:t xml:space="preserve"> </w:t>
      </w:r>
    </w:p>
    <w:p w14:paraId="41BD99F3" w14:textId="77777777" w:rsidR="00906C37" w:rsidRPr="003428FB" w:rsidRDefault="00906C37" w:rsidP="00202835">
      <w:pPr>
        <w:widowControl w:val="0"/>
        <w:tabs>
          <w:tab w:val="left" w:pos="5670"/>
        </w:tabs>
        <w:autoSpaceDE w:val="0"/>
        <w:autoSpaceDN w:val="0"/>
        <w:adjustRightInd w:val="0"/>
        <w:ind w:left="426" w:hanging="426"/>
        <w:rPr>
          <w:sz w:val="26"/>
          <w:szCs w:val="26"/>
        </w:rPr>
      </w:pPr>
    </w:p>
    <w:p w14:paraId="21C7D9B8" w14:textId="77777777" w:rsidR="004404D0" w:rsidRPr="003428FB" w:rsidRDefault="004404D0" w:rsidP="00202835">
      <w:pPr>
        <w:widowControl w:val="0"/>
        <w:tabs>
          <w:tab w:val="left" w:pos="5670"/>
        </w:tabs>
        <w:autoSpaceDE w:val="0"/>
        <w:autoSpaceDN w:val="0"/>
        <w:adjustRightInd w:val="0"/>
        <w:ind w:left="426" w:hanging="426"/>
        <w:rPr>
          <w:sz w:val="26"/>
          <w:szCs w:val="26"/>
        </w:rPr>
      </w:pPr>
    </w:p>
    <w:p w14:paraId="0AF8248A" w14:textId="77777777" w:rsidR="004404D0" w:rsidRPr="003428FB" w:rsidRDefault="004404D0" w:rsidP="00202835">
      <w:pPr>
        <w:widowControl w:val="0"/>
        <w:tabs>
          <w:tab w:val="left" w:pos="5670"/>
        </w:tabs>
        <w:autoSpaceDE w:val="0"/>
        <w:autoSpaceDN w:val="0"/>
        <w:adjustRightInd w:val="0"/>
        <w:ind w:left="426" w:hanging="426"/>
        <w:rPr>
          <w:sz w:val="26"/>
          <w:szCs w:val="26"/>
        </w:rPr>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1B1D7F" w:rsidRPr="001B1D7F" w14:paraId="0022C2BC" w14:textId="77777777" w:rsidTr="00202835">
        <w:trPr>
          <w:trHeight w:val="422"/>
        </w:trPr>
        <w:tc>
          <w:tcPr>
            <w:tcW w:w="4786" w:type="dxa"/>
            <w:hideMark/>
          </w:tcPr>
          <w:p w14:paraId="752D5FA1" w14:textId="77777777" w:rsidR="001B1D7F" w:rsidRPr="001B1D7F" w:rsidRDefault="001B1D7F" w:rsidP="00202835">
            <w:pPr>
              <w:ind w:left="426" w:hanging="426"/>
              <w:jc w:val="both"/>
              <w:rPr>
                <w:sz w:val="28"/>
                <w:szCs w:val="28"/>
              </w:rPr>
            </w:pPr>
            <w:r w:rsidRPr="001B1D7F">
              <w:rPr>
                <w:sz w:val="28"/>
                <w:szCs w:val="28"/>
              </w:rPr>
              <w:t>Заказчик:</w:t>
            </w:r>
          </w:p>
          <w:p w14:paraId="4F75FECF" w14:textId="77777777" w:rsidR="00202835" w:rsidRDefault="001B1D7F" w:rsidP="00202835">
            <w:pPr>
              <w:ind w:left="426" w:hanging="426"/>
              <w:jc w:val="both"/>
              <w:rPr>
                <w:sz w:val="28"/>
                <w:szCs w:val="28"/>
              </w:rPr>
            </w:pPr>
            <w:r w:rsidRPr="001B1D7F">
              <w:rPr>
                <w:sz w:val="28"/>
                <w:szCs w:val="28"/>
              </w:rPr>
              <w:t xml:space="preserve">АО «Почта России» в лице </w:t>
            </w:r>
          </w:p>
          <w:p w14:paraId="5AD8FE01" w14:textId="12DA6253" w:rsidR="001B1D7F" w:rsidRPr="001B1D7F" w:rsidRDefault="001B1D7F" w:rsidP="00202835">
            <w:pPr>
              <w:ind w:left="426" w:hanging="426"/>
              <w:jc w:val="both"/>
              <w:rPr>
                <w:sz w:val="28"/>
                <w:szCs w:val="28"/>
              </w:rPr>
            </w:pPr>
            <w:r w:rsidRPr="001B1D7F">
              <w:rPr>
                <w:sz w:val="28"/>
                <w:szCs w:val="28"/>
              </w:rPr>
              <w:t>УФПС</w:t>
            </w:r>
            <w:r w:rsidR="00202835">
              <w:rPr>
                <w:sz w:val="28"/>
                <w:szCs w:val="28"/>
              </w:rPr>
              <w:t xml:space="preserve"> </w:t>
            </w:r>
            <w:r w:rsidR="00F7010B">
              <w:rPr>
                <w:sz w:val="28"/>
                <w:szCs w:val="28"/>
              </w:rPr>
              <w:t>Вологодской</w:t>
            </w:r>
            <w:r w:rsidRPr="001B1D7F">
              <w:rPr>
                <w:sz w:val="28"/>
                <w:szCs w:val="28"/>
              </w:rPr>
              <w:t xml:space="preserve"> области</w:t>
            </w:r>
          </w:p>
          <w:p w14:paraId="519540E2" w14:textId="77777777" w:rsidR="001B1D7F" w:rsidRPr="001B1D7F" w:rsidRDefault="001B1D7F" w:rsidP="00202835">
            <w:pPr>
              <w:ind w:left="426" w:hanging="426"/>
              <w:jc w:val="both"/>
              <w:rPr>
                <w:sz w:val="28"/>
                <w:szCs w:val="28"/>
              </w:rPr>
            </w:pPr>
            <w:r w:rsidRPr="001B1D7F">
              <w:rPr>
                <w:sz w:val="28"/>
                <w:szCs w:val="28"/>
              </w:rPr>
              <w:t>Директор</w:t>
            </w:r>
          </w:p>
          <w:p w14:paraId="65E6F3BE" w14:textId="0D798BBE" w:rsidR="001B1D7F" w:rsidRPr="001B1D7F" w:rsidRDefault="001B1D7F" w:rsidP="00202835">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_____   ________202</w:t>
            </w:r>
            <w:r w:rsidR="00202835">
              <w:rPr>
                <w:sz w:val="28"/>
                <w:szCs w:val="28"/>
              </w:rPr>
              <w:t>6</w:t>
            </w:r>
            <w:r w:rsidRPr="001B1D7F">
              <w:rPr>
                <w:sz w:val="28"/>
                <w:szCs w:val="28"/>
              </w:rPr>
              <w:t xml:space="preserve"> г.</w:t>
            </w:r>
          </w:p>
          <w:p w14:paraId="6821B176" w14:textId="77777777" w:rsidR="001B1D7F" w:rsidRPr="001B1D7F" w:rsidRDefault="001B1D7F" w:rsidP="00202835">
            <w:pPr>
              <w:ind w:left="426" w:hanging="426"/>
              <w:rPr>
                <w:sz w:val="28"/>
                <w:szCs w:val="28"/>
              </w:rPr>
            </w:pPr>
          </w:p>
        </w:tc>
        <w:tc>
          <w:tcPr>
            <w:tcW w:w="4677" w:type="dxa"/>
            <w:hideMark/>
          </w:tcPr>
          <w:p w14:paraId="6FA1FC37" w14:textId="4544D7F4" w:rsidR="001B1D7F" w:rsidRPr="001B1D7F" w:rsidRDefault="001B1D7F" w:rsidP="00202835">
            <w:pPr>
              <w:ind w:left="426" w:hanging="426"/>
              <w:jc w:val="both"/>
              <w:rPr>
                <w:sz w:val="28"/>
                <w:szCs w:val="28"/>
              </w:rPr>
            </w:pPr>
            <w:r>
              <w:rPr>
                <w:sz w:val="28"/>
                <w:szCs w:val="28"/>
              </w:rPr>
              <w:t xml:space="preserve">        </w:t>
            </w:r>
            <w:r w:rsidRPr="001B1D7F">
              <w:rPr>
                <w:sz w:val="28"/>
                <w:szCs w:val="28"/>
              </w:rPr>
              <w:t>Исполнитель:</w:t>
            </w:r>
          </w:p>
          <w:p w14:paraId="3455CFF4" w14:textId="77777777" w:rsidR="001B1D7F" w:rsidRPr="001B1D7F" w:rsidRDefault="001B1D7F" w:rsidP="00202835">
            <w:pPr>
              <w:ind w:left="426" w:hanging="426"/>
              <w:jc w:val="both"/>
              <w:rPr>
                <w:sz w:val="28"/>
                <w:szCs w:val="28"/>
              </w:rPr>
            </w:pPr>
          </w:p>
          <w:p w14:paraId="5B1794C9" w14:textId="77777777" w:rsidR="001B1D7F" w:rsidRPr="001B1D7F" w:rsidRDefault="001B1D7F" w:rsidP="00202835">
            <w:pPr>
              <w:ind w:left="426" w:hanging="426"/>
              <w:jc w:val="both"/>
              <w:rPr>
                <w:sz w:val="28"/>
                <w:szCs w:val="28"/>
              </w:rPr>
            </w:pPr>
          </w:p>
          <w:p w14:paraId="32B3D85C" w14:textId="77777777" w:rsidR="001B1D7F" w:rsidRPr="001B1D7F" w:rsidRDefault="001B1D7F" w:rsidP="00202835">
            <w:pPr>
              <w:ind w:left="426" w:hanging="426"/>
              <w:jc w:val="both"/>
              <w:rPr>
                <w:sz w:val="28"/>
                <w:szCs w:val="28"/>
              </w:rPr>
            </w:pPr>
          </w:p>
          <w:p w14:paraId="38800622" w14:textId="77777777" w:rsidR="001B1D7F" w:rsidRPr="001B1D7F" w:rsidRDefault="001B1D7F" w:rsidP="00202835">
            <w:pPr>
              <w:ind w:left="426" w:hanging="426"/>
              <w:jc w:val="both"/>
              <w:rPr>
                <w:sz w:val="28"/>
                <w:szCs w:val="28"/>
              </w:rPr>
            </w:pPr>
            <w:r w:rsidRPr="001B1D7F">
              <w:rPr>
                <w:sz w:val="28"/>
                <w:szCs w:val="28"/>
              </w:rPr>
              <w:t xml:space="preserve">    __________________/______/</w:t>
            </w:r>
          </w:p>
          <w:p w14:paraId="22780F7C" w14:textId="2D78D856" w:rsidR="001B1D7F" w:rsidRPr="001B1D7F" w:rsidRDefault="001B1D7F" w:rsidP="00202835">
            <w:pPr>
              <w:ind w:left="426" w:hanging="426"/>
              <w:jc w:val="both"/>
              <w:rPr>
                <w:sz w:val="28"/>
                <w:szCs w:val="28"/>
              </w:rPr>
            </w:pPr>
            <w:r w:rsidRPr="001B1D7F">
              <w:rPr>
                <w:sz w:val="28"/>
                <w:szCs w:val="28"/>
              </w:rPr>
              <w:t xml:space="preserve">    ___ ____________ 202</w:t>
            </w:r>
            <w:r w:rsidR="00202835">
              <w:rPr>
                <w:sz w:val="28"/>
                <w:szCs w:val="28"/>
              </w:rPr>
              <w:t>6</w:t>
            </w:r>
            <w:r w:rsidRPr="001B1D7F">
              <w:rPr>
                <w:sz w:val="28"/>
                <w:szCs w:val="28"/>
              </w:rPr>
              <w:t xml:space="preserve"> г.</w:t>
            </w:r>
          </w:p>
          <w:p w14:paraId="72F6C64F" w14:textId="77777777" w:rsidR="001B1D7F" w:rsidRPr="001B1D7F" w:rsidRDefault="001B1D7F" w:rsidP="00202835">
            <w:pPr>
              <w:ind w:left="426" w:hanging="426"/>
              <w:jc w:val="center"/>
              <w:rPr>
                <w:sz w:val="28"/>
                <w:szCs w:val="28"/>
              </w:rPr>
            </w:pPr>
            <w:r w:rsidRPr="001B1D7F">
              <w:rPr>
                <w:sz w:val="28"/>
                <w:szCs w:val="28"/>
              </w:rPr>
              <w:t xml:space="preserve"> </w:t>
            </w:r>
          </w:p>
        </w:tc>
      </w:tr>
    </w:tbl>
    <w:p w14:paraId="411B86F1" w14:textId="77777777" w:rsidR="007C64D7" w:rsidRPr="003428FB" w:rsidRDefault="007C64D7" w:rsidP="00202835">
      <w:pPr>
        <w:widowControl w:val="0"/>
        <w:tabs>
          <w:tab w:val="left" w:pos="5670"/>
        </w:tabs>
        <w:autoSpaceDE w:val="0"/>
        <w:autoSpaceDN w:val="0"/>
        <w:adjustRightInd w:val="0"/>
        <w:ind w:left="426" w:hanging="426"/>
        <w:rPr>
          <w:sz w:val="26"/>
          <w:szCs w:val="26"/>
        </w:rPr>
      </w:pPr>
    </w:p>
    <w:p w14:paraId="58149E32" w14:textId="77777777" w:rsidR="00501B8B" w:rsidRPr="003428FB" w:rsidRDefault="00501B8B" w:rsidP="00202835">
      <w:pPr>
        <w:spacing w:after="200" w:line="276" w:lineRule="auto"/>
        <w:ind w:left="426" w:hanging="426"/>
        <w:rPr>
          <w:rFonts w:eastAsia="Calibri"/>
          <w:sz w:val="26"/>
          <w:szCs w:val="26"/>
        </w:rPr>
      </w:pPr>
      <w:r w:rsidRPr="003428FB">
        <w:rPr>
          <w:rFonts w:eastAsia="Calibri"/>
          <w:sz w:val="26"/>
          <w:szCs w:val="26"/>
        </w:rPr>
        <w:br w:type="page"/>
      </w:r>
    </w:p>
    <w:p w14:paraId="2A05CB6B" w14:textId="77777777" w:rsidR="00B87697" w:rsidRPr="003428FB" w:rsidRDefault="00B87697" w:rsidP="00202835">
      <w:pPr>
        <w:ind w:left="426" w:hanging="426"/>
        <w:jc w:val="right"/>
        <w:rPr>
          <w:rFonts w:eastAsia="Calibri"/>
          <w:sz w:val="26"/>
          <w:szCs w:val="26"/>
        </w:rPr>
      </w:pPr>
      <w:r w:rsidRPr="003428FB">
        <w:rPr>
          <w:rFonts w:eastAsia="Calibri"/>
          <w:sz w:val="26"/>
          <w:szCs w:val="26"/>
        </w:rPr>
        <w:lastRenderedPageBreak/>
        <w:t>Приложение № 4</w:t>
      </w:r>
    </w:p>
    <w:p w14:paraId="19E9CDEB" w14:textId="55EA6868" w:rsidR="007E1D24" w:rsidRPr="003428FB" w:rsidRDefault="009D5E75" w:rsidP="00202835">
      <w:pPr>
        <w:widowControl w:val="0"/>
        <w:tabs>
          <w:tab w:val="left" w:pos="5670"/>
        </w:tabs>
        <w:autoSpaceDE w:val="0"/>
        <w:autoSpaceDN w:val="0"/>
        <w:adjustRightInd w:val="0"/>
        <w:ind w:left="426" w:hanging="426"/>
        <w:jc w:val="right"/>
        <w:rPr>
          <w:sz w:val="26"/>
          <w:szCs w:val="26"/>
        </w:rPr>
      </w:pPr>
      <w:r w:rsidRPr="003428FB">
        <w:rPr>
          <w:sz w:val="26"/>
          <w:szCs w:val="26"/>
        </w:rPr>
        <w:t xml:space="preserve">к Договору </w:t>
      </w:r>
      <w:r w:rsidR="003B0FAA" w:rsidRPr="003428FB">
        <w:rPr>
          <w:bCs/>
          <w:sz w:val="26"/>
          <w:szCs w:val="26"/>
        </w:rPr>
        <w:t xml:space="preserve">на </w:t>
      </w:r>
      <w:r w:rsidR="003B0FAA"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w:t>
      </w:r>
      <w:r w:rsidR="00DF737A" w:rsidRPr="003428FB">
        <w:rPr>
          <w:sz w:val="26"/>
          <w:szCs w:val="26"/>
        </w:rPr>
        <w:t xml:space="preserve">УФПС </w:t>
      </w:r>
      <w:r w:rsidR="00F7010B">
        <w:rPr>
          <w:sz w:val="26"/>
          <w:szCs w:val="26"/>
        </w:rPr>
        <w:t>Вологодской</w:t>
      </w:r>
      <w:r w:rsidR="00DF737A" w:rsidRPr="00032304">
        <w:rPr>
          <w:sz w:val="26"/>
          <w:szCs w:val="26"/>
        </w:rPr>
        <w:t xml:space="preserve"> области</w:t>
      </w:r>
    </w:p>
    <w:p w14:paraId="398D6BA4" w14:textId="77777777" w:rsidR="007E1D24" w:rsidRPr="003428FB" w:rsidRDefault="007E1D24" w:rsidP="00202835">
      <w:pPr>
        <w:ind w:left="426" w:hanging="426"/>
        <w:jc w:val="center"/>
        <w:rPr>
          <w:b/>
          <w:sz w:val="26"/>
          <w:szCs w:val="26"/>
        </w:rPr>
      </w:pPr>
      <w:r w:rsidRPr="003428FB">
        <w:rPr>
          <w:b/>
          <w:sz w:val="26"/>
          <w:szCs w:val="26"/>
        </w:rPr>
        <w:t xml:space="preserve">Акт о выявленных недостатках </w:t>
      </w:r>
      <w:r w:rsidR="00317122" w:rsidRPr="003428FB">
        <w:rPr>
          <w:b/>
          <w:sz w:val="26"/>
          <w:szCs w:val="26"/>
        </w:rPr>
        <w:t>по Договору</w:t>
      </w:r>
    </w:p>
    <w:p w14:paraId="0167400F" w14:textId="77777777" w:rsidR="00671740" w:rsidRPr="003428FB" w:rsidRDefault="00447F89" w:rsidP="00202835">
      <w:pPr>
        <w:pStyle w:val="3b"/>
        <w:tabs>
          <w:tab w:val="clear" w:pos="2160"/>
          <w:tab w:val="num" w:pos="0"/>
        </w:tabs>
        <w:ind w:left="426" w:hanging="426"/>
        <w:jc w:val="center"/>
        <w:textAlignment w:val="auto"/>
        <w:rPr>
          <w:b/>
          <w:sz w:val="26"/>
          <w:szCs w:val="26"/>
        </w:rPr>
      </w:pPr>
      <w:r w:rsidRPr="003428FB">
        <w:rPr>
          <w:b/>
          <w:bCs/>
          <w:sz w:val="26"/>
          <w:szCs w:val="26"/>
        </w:rPr>
        <w:t xml:space="preserve">на </w:t>
      </w:r>
      <w:r w:rsidR="00317122" w:rsidRPr="003428FB">
        <w:rPr>
          <w:b/>
          <w:bCs/>
          <w:sz w:val="26"/>
          <w:szCs w:val="26"/>
        </w:rPr>
        <w:t xml:space="preserve">оказание услуг </w:t>
      </w:r>
      <w:r w:rsidR="00671740" w:rsidRPr="003428FB">
        <w:rPr>
          <w:b/>
          <w:sz w:val="26"/>
          <w:szCs w:val="26"/>
        </w:rPr>
        <w:t>_________</w:t>
      </w:r>
      <w:r w:rsidR="00671740" w:rsidRPr="003428FB">
        <w:rPr>
          <w:rStyle w:val="afc"/>
          <w:b/>
          <w:sz w:val="26"/>
          <w:szCs w:val="26"/>
        </w:rPr>
        <w:footnoteReference w:id="21"/>
      </w:r>
      <w:r w:rsidR="00671740" w:rsidRPr="003428FB">
        <w:rPr>
          <w:b/>
          <w:sz w:val="26"/>
          <w:szCs w:val="26"/>
        </w:rPr>
        <w:t xml:space="preserve"> </w:t>
      </w:r>
    </w:p>
    <w:p w14:paraId="71112BE1" w14:textId="591AD0C7" w:rsidR="00520484" w:rsidRPr="003428FB" w:rsidRDefault="00520484" w:rsidP="00202835">
      <w:pPr>
        <w:pStyle w:val="3b"/>
        <w:tabs>
          <w:tab w:val="clear" w:pos="2160"/>
          <w:tab w:val="num" w:pos="0"/>
        </w:tabs>
        <w:ind w:left="426" w:hanging="426"/>
        <w:jc w:val="center"/>
        <w:textAlignment w:val="auto"/>
        <w:rPr>
          <w:b/>
          <w:sz w:val="26"/>
          <w:szCs w:val="26"/>
        </w:rPr>
      </w:pPr>
      <w:r w:rsidRPr="003428FB">
        <w:rPr>
          <w:b/>
          <w:sz w:val="26"/>
          <w:szCs w:val="26"/>
        </w:rPr>
        <w:t>от ______________ 20</w:t>
      </w:r>
      <w:r w:rsidR="00327CA9" w:rsidRPr="003428FB">
        <w:rPr>
          <w:b/>
          <w:sz w:val="26"/>
          <w:szCs w:val="26"/>
        </w:rPr>
        <w:t>2</w:t>
      </w:r>
      <w:r w:rsidR="00AB388B">
        <w:rPr>
          <w:b/>
          <w:sz w:val="26"/>
          <w:szCs w:val="26"/>
        </w:rPr>
        <w:t>6</w:t>
      </w:r>
      <w:r w:rsidRPr="003428FB">
        <w:rPr>
          <w:b/>
          <w:sz w:val="26"/>
          <w:szCs w:val="26"/>
        </w:rPr>
        <w:t xml:space="preserve"> г. №_____________________</w:t>
      </w:r>
    </w:p>
    <w:p w14:paraId="3ACD4BEE" w14:textId="77777777" w:rsidR="007E1D24" w:rsidRPr="003428FB" w:rsidRDefault="007E1D24" w:rsidP="00202835">
      <w:pPr>
        <w:ind w:left="426" w:hanging="426"/>
        <w:jc w:val="center"/>
        <w:rPr>
          <w:b/>
          <w:sz w:val="26"/>
          <w:szCs w:val="26"/>
        </w:rPr>
      </w:pPr>
    </w:p>
    <w:p w14:paraId="70E6ABC5" w14:textId="1229A7B8" w:rsidR="007E1D24" w:rsidRPr="003428FB" w:rsidRDefault="00327CA9" w:rsidP="00202835">
      <w:pPr>
        <w:tabs>
          <w:tab w:val="left" w:pos="6237"/>
        </w:tabs>
        <w:ind w:left="426" w:hanging="426"/>
        <w:rPr>
          <w:sz w:val="26"/>
          <w:szCs w:val="26"/>
        </w:rPr>
      </w:pPr>
      <w:r w:rsidRPr="003428FB">
        <w:rPr>
          <w:sz w:val="26"/>
          <w:szCs w:val="26"/>
        </w:rPr>
        <w:t xml:space="preserve">г. </w:t>
      </w:r>
      <w:r w:rsidR="00E33B78">
        <w:rPr>
          <w:sz w:val="26"/>
          <w:szCs w:val="26"/>
        </w:rPr>
        <w:t>_____________</w:t>
      </w:r>
      <w:r w:rsidR="007E1D24" w:rsidRPr="003428FB">
        <w:rPr>
          <w:sz w:val="26"/>
          <w:szCs w:val="26"/>
        </w:rPr>
        <w:tab/>
      </w:r>
      <w:r w:rsidR="00AA734A" w:rsidRPr="003428FB">
        <w:rPr>
          <w:sz w:val="26"/>
          <w:szCs w:val="26"/>
        </w:rPr>
        <w:t xml:space="preserve"> </w:t>
      </w:r>
      <w:r w:rsidR="007E1D24" w:rsidRPr="003428FB">
        <w:rPr>
          <w:sz w:val="26"/>
          <w:szCs w:val="26"/>
        </w:rPr>
        <w:t>«____»_________ 20</w:t>
      </w:r>
      <w:r w:rsidRPr="003428FB">
        <w:rPr>
          <w:sz w:val="26"/>
          <w:szCs w:val="26"/>
        </w:rPr>
        <w:t>2</w:t>
      </w:r>
      <w:r w:rsidR="00AB388B">
        <w:rPr>
          <w:sz w:val="26"/>
          <w:szCs w:val="26"/>
        </w:rPr>
        <w:t>6</w:t>
      </w:r>
      <w:r w:rsidRPr="003428FB">
        <w:rPr>
          <w:sz w:val="26"/>
          <w:szCs w:val="26"/>
        </w:rPr>
        <w:t xml:space="preserve"> </w:t>
      </w:r>
      <w:r w:rsidR="007E1D24" w:rsidRPr="003428FB">
        <w:rPr>
          <w:sz w:val="26"/>
          <w:szCs w:val="26"/>
        </w:rPr>
        <w:t>г.</w:t>
      </w:r>
    </w:p>
    <w:p w14:paraId="5C589B40" w14:textId="77777777" w:rsidR="007E1D24" w:rsidRPr="003428FB" w:rsidRDefault="007E1D24" w:rsidP="00202835">
      <w:pPr>
        <w:ind w:left="426" w:hanging="426"/>
        <w:jc w:val="both"/>
        <w:rPr>
          <w:sz w:val="26"/>
          <w:szCs w:val="26"/>
        </w:rPr>
      </w:pPr>
    </w:p>
    <w:p w14:paraId="4E48DBA9" w14:textId="2817A51D" w:rsidR="007E1D24" w:rsidRPr="003428FB" w:rsidRDefault="00D96536" w:rsidP="00202835">
      <w:pPr>
        <w:ind w:left="426" w:hanging="426"/>
        <w:jc w:val="both"/>
        <w:rPr>
          <w:sz w:val="26"/>
          <w:szCs w:val="26"/>
        </w:rPr>
      </w:pPr>
      <w:r w:rsidRPr="003428FB">
        <w:rPr>
          <w:bCs/>
          <w:sz w:val="26"/>
          <w:szCs w:val="26"/>
        </w:rPr>
        <w:t>АО</w:t>
      </w:r>
      <w:r w:rsidR="007E1D24" w:rsidRPr="003428FB">
        <w:rPr>
          <w:bCs/>
          <w:sz w:val="26"/>
          <w:szCs w:val="26"/>
        </w:rPr>
        <w:t xml:space="preserve"> «Почта России», именуемое в дальнейшем «</w:t>
      </w:r>
      <w:r w:rsidR="00363062" w:rsidRPr="003428FB">
        <w:rPr>
          <w:bCs/>
          <w:sz w:val="26"/>
          <w:szCs w:val="26"/>
        </w:rPr>
        <w:t xml:space="preserve">Заказчик», </w:t>
      </w:r>
      <w:r w:rsidR="00327CA9" w:rsidRPr="003428FB">
        <w:rPr>
          <w:sz w:val="26"/>
          <w:szCs w:val="26"/>
        </w:rPr>
        <w:t>в лице Директора</w:t>
      </w:r>
      <w:r w:rsidR="00A83D86">
        <w:rPr>
          <w:sz w:val="26"/>
          <w:szCs w:val="26"/>
        </w:rPr>
        <w:t>_____________________</w:t>
      </w:r>
      <w:r w:rsidR="00327CA9" w:rsidRPr="003428FB">
        <w:rPr>
          <w:sz w:val="26"/>
          <w:szCs w:val="26"/>
        </w:rPr>
        <w:t xml:space="preserve"> УФПС</w:t>
      </w:r>
      <w:r w:rsidR="00A83D86">
        <w:rPr>
          <w:sz w:val="26"/>
          <w:szCs w:val="26"/>
        </w:rPr>
        <w:t>_________________</w:t>
      </w:r>
      <w:r w:rsidR="00327CA9" w:rsidRPr="003428FB">
        <w:rPr>
          <w:sz w:val="26"/>
          <w:szCs w:val="26"/>
        </w:rPr>
        <w:t xml:space="preserve">, действующего на основании доверенности от </w:t>
      </w:r>
      <w:r w:rsidR="00A83D86">
        <w:rPr>
          <w:sz w:val="26"/>
          <w:szCs w:val="26"/>
        </w:rPr>
        <w:t>_________________</w:t>
      </w:r>
      <w:r w:rsidR="00327CA9" w:rsidRPr="003428FB">
        <w:rPr>
          <w:sz w:val="26"/>
          <w:szCs w:val="26"/>
        </w:rPr>
        <w:t xml:space="preserve"> № </w:t>
      </w:r>
      <w:r w:rsidR="00B87697" w:rsidRPr="003428FB">
        <w:rPr>
          <w:bCs/>
          <w:sz w:val="26"/>
          <w:szCs w:val="26"/>
        </w:rPr>
        <w:t xml:space="preserve">, с одной стороны </w:t>
      </w:r>
      <w:r w:rsidR="007E1D24" w:rsidRPr="003428FB">
        <w:rPr>
          <w:bCs/>
          <w:sz w:val="26"/>
          <w:szCs w:val="26"/>
        </w:rPr>
        <w:t xml:space="preserve">и _________________ , именуем__ в дальнейшем </w:t>
      </w:r>
      <w:r w:rsidR="00363062" w:rsidRPr="003428FB">
        <w:rPr>
          <w:bCs/>
          <w:sz w:val="26"/>
          <w:szCs w:val="26"/>
        </w:rPr>
        <w:t>«Исполнитель», в лице __________________</w:t>
      </w:r>
      <w:r w:rsidR="007E1D24" w:rsidRPr="003428FB">
        <w:rPr>
          <w:bCs/>
          <w:sz w:val="26"/>
          <w:szCs w:val="26"/>
        </w:rPr>
        <w:t>, действующе</w:t>
      </w:r>
      <w:r w:rsidR="00BD645C" w:rsidRPr="003428FB">
        <w:rPr>
          <w:bCs/>
          <w:sz w:val="26"/>
          <w:szCs w:val="26"/>
        </w:rPr>
        <w:t>го</w:t>
      </w:r>
      <w:r w:rsidR="007C64D7" w:rsidRPr="003428FB">
        <w:rPr>
          <w:bCs/>
          <w:sz w:val="26"/>
          <w:szCs w:val="26"/>
        </w:rPr>
        <w:t>___</w:t>
      </w:r>
      <w:r w:rsidR="007E1D24" w:rsidRPr="003428FB">
        <w:rPr>
          <w:bCs/>
          <w:sz w:val="26"/>
          <w:szCs w:val="26"/>
        </w:rPr>
        <w:t xml:space="preserve"> н</w:t>
      </w:r>
      <w:r w:rsidR="00363062" w:rsidRPr="003428FB">
        <w:rPr>
          <w:bCs/>
          <w:sz w:val="26"/>
          <w:szCs w:val="26"/>
        </w:rPr>
        <w:t>а основании ___________________</w:t>
      </w:r>
      <w:r w:rsidR="007E1D24" w:rsidRPr="003428FB">
        <w:rPr>
          <w:bCs/>
          <w:sz w:val="26"/>
          <w:szCs w:val="26"/>
        </w:rPr>
        <w:t>, с другой стороны</w:t>
      </w:r>
      <w:r w:rsidR="007E1D24" w:rsidRPr="003428FB">
        <w:rPr>
          <w:sz w:val="26"/>
          <w:szCs w:val="26"/>
        </w:rPr>
        <w:t xml:space="preserve"> составили настоящий </w:t>
      </w:r>
      <w:r w:rsidR="00F811B7" w:rsidRPr="003428FB">
        <w:rPr>
          <w:sz w:val="26"/>
          <w:szCs w:val="26"/>
        </w:rPr>
        <w:t>а</w:t>
      </w:r>
      <w:r w:rsidR="007E1D24" w:rsidRPr="003428FB">
        <w:rPr>
          <w:sz w:val="26"/>
          <w:szCs w:val="26"/>
        </w:rPr>
        <w:t>кт о нижеследующем:</w:t>
      </w:r>
    </w:p>
    <w:p w14:paraId="5C1FD46F" w14:textId="77777777" w:rsidR="007E1D24" w:rsidRPr="003428FB" w:rsidRDefault="00317122" w:rsidP="00202835">
      <w:pPr>
        <w:ind w:left="426" w:hanging="426"/>
        <w:jc w:val="both"/>
        <w:rPr>
          <w:sz w:val="26"/>
          <w:szCs w:val="26"/>
        </w:rPr>
      </w:pPr>
      <w:r w:rsidRPr="003428FB">
        <w:rPr>
          <w:sz w:val="26"/>
          <w:szCs w:val="26"/>
        </w:rPr>
        <w:tab/>
      </w:r>
      <w:r w:rsidR="007E1D24" w:rsidRPr="003428FB">
        <w:rPr>
          <w:sz w:val="26"/>
          <w:szCs w:val="26"/>
        </w:rPr>
        <w:t xml:space="preserve">1. В соответствии с условиями </w:t>
      </w:r>
      <w:r w:rsidRPr="003428FB">
        <w:rPr>
          <w:sz w:val="26"/>
          <w:szCs w:val="26"/>
        </w:rPr>
        <w:t>Договора</w:t>
      </w:r>
      <w:r w:rsidR="003F7A6B" w:rsidRPr="003428FB">
        <w:rPr>
          <w:sz w:val="26"/>
          <w:szCs w:val="26"/>
        </w:rPr>
        <w:t xml:space="preserve"> </w:t>
      </w:r>
      <w:r w:rsidRPr="003428FB">
        <w:rPr>
          <w:sz w:val="26"/>
          <w:szCs w:val="26"/>
        </w:rPr>
        <w:t xml:space="preserve">на оказание услуг </w:t>
      </w:r>
      <w:r w:rsidR="00363062" w:rsidRPr="003428FB">
        <w:rPr>
          <w:b/>
          <w:sz w:val="26"/>
          <w:szCs w:val="26"/>
        </w:rPr>
        <w:t>________</w:t>
      </w:r>
      <w:r w:rsidR="00363062" w:rsidRPr="003428FB">
        <w:rPr>
          <w:sz w:val="26"/>
          <w:szCs w:val="26"/>
        </w:rPr>
        <w:t>_</w:t>
      </w:r>
      <w:r w:rsidR="00363062" w:rsidRPr="003428FB">
        <w:rPr>
          <w:rStyle w:val="afc"/>
          <w:sz w:val="26"/>
          <w:szCs w:val="26"/>
        </w:rPr>
        <w:footnoteReference w:id="22"/>
      </w:r>
      <w:r w:rsidR="00363062" w:rsidRPr="003428FB">
        <w:rPr>
          <w:sz w:val="26"/>
          <w:szCs w:val="26"/>
        </w:rPr>
        <w:t xml:space="preserve"> </w:t>
      </w:r>
      <w:r w:rsidR="00447F89" w:rsidRPr="003428FB">
        <w:rPr>
          <w:sz w:val="26"/>
          <w:szCs w:val="26"/>
        </w:rPr>
        <w:t>от _____________</w:t>
      </w:r>
      <w:r w:rsidR="00363062" w:rsidRPr="003428FB">
        <w:rPr>
          <w:sz w:val="26"/>
          <w:szCs w:val="26"/>
        </w:rPr>
        <w:t>№_______</w:t>
      </w:r>
      <w:r w:rsidR="007E1D24" w:rsidRPr="003428FB">
        <w:rPr>
          <w:sz w:val="26"/>
          <w:szCs w:val="26"/>
        </w:rPr>
        <w:t>_____ Исполнитель оказал Заказчику услуги ненадлежащим образом.</w:t>
      </w:r>
    </w:p>
    <w:p w14:paraId="4C2591B2" w14:textId="77777777" w:rsidR="007E1D24" w:rsidRPr="003428FB" w:rsidRDefault="00317122" w:rsidP="00202835">
      <w:pPr>
        <w:ind w:left="426" w:hanging="426"/>
        <w:jc w:val="both"/>
        <w:rPr>
          <w:sz w:val="26"/>
          <w:szCs w:val="26"/>
        </w:rPr>
      </w:pPr>
      <w:r w:rsidRPr="003428FB">
        <w:rPr>
          <w:sz w:val="26"/>
          <w:szCs w:val="26"/>
        </w:rPr>
        <w:tab/>
      </w:r>
      <w:r w:rsidR="007E1D24" w:rsidRPr="003428FB">
        <w:rPr>
          <w:sz w:val="26"/>
          <w:szCs w:val="26"/>
        </w:rPr>
        <w:t>2. При приемке оказанных услуг были выявлены следующие несоответствия условия</w:t>
      </w:r>
      <w:r w:rsidR="00B1012D" w:rsidRPr="003428FB">
        <w:rPr>
          <w:sz w:val="26"/>
          <w:szCs w:val="26"/>
        </w:rPr>
        <w:t>м</w:t>
      </w:r>
      <w:r w:rsidR="007E1D24" w:rsidRPr="003428FB">
        <w:rPr>
          <w:sz w:val="26"/>
          <w:szCs w:val="26"/>
        </w:rPr>
        <w:t xml:space="preserve"> </w:t>
      </w:r>
      <w:r w:rsidR="0089562F" w:rsidRPr="003428FB">
        <w:rPr>
          <w:sz w:val="26"/>
          <w:szCs w:val="26"/>
        </w:rPr>
        <w:t>Договор</w:t>
      </w:r>
      <w:r w:rsidR="00F811B7" w:rsidRPr="003428FB">
        <w:rPr>
          <w:sz w:val="26"/>
          <w:szCs w:val="26"/>
        </w:rPr>
        <w:t>а:</w:t>
      </w:r>
      <w:r w:rsidR="007E1D24" w:rsidRPr="003428FB">
        <w:rPr>
          <w:sz w:val="26"/>
          <w:szCs w:val="26"/>
        </w:rPr>
        <w:t xml:space="preserve"> - ________________________________;</w:t>
      </w:r>
    </w:p>
    <w:p w14:paraId="58533EAB" w14:textId="77777777" w:rsidR="007E1D24" w:rsidRPr="003428FB" w:rsidRDefault="00F811B7" w:rsidP="00202835">
      <w:pPr>
        <w:ind w:left="426" w:hanging="426"/>
        <w:jc w:val="both"/>
        <w:rPr>
          <w:sz w:val="26"/>
          <w:szCs w:val="26"/>
        </w:rPr>
      </w:pPr>
      <w:r w:rsidRPr="003428FB">
        <w:rPr>
          <w:sz w:val="26"/>
          <w:szCs w:val="26"/>
        </w:rPr>
        <w:t xml:space="preserve">- </w:t>
      </w:r>
      <w:r w:rsidR="007E1D24" w:rsidRPr="003428FB">
        <w:rPr>
          <w:sz w:val="26"/>
          <w:szCs w:val="26"/>
        </w:rPr>
        <w:t>_________________________________________;</w:t>
      </w:r>
    </w:p>
    <w:p w14:paraId="0C97FA45" w14:textId="77777777" w:rsidR="007E1D24" w:rsidRPr="003428FB" w:rsidRDefault="00F811B7" w:rsidP="00202835">
      <w:pPr>
        <w:ind w:left="426" w:hanging="426"/>
        <w:jc w:val="both"/>
        <w:rPr>
          <w:sz w:val="26"/>
          <w:szCs w:val="26"/>
        </w:rPr>
      </w:pPr>
      <w:r w:rsidRPr="003428FB">
        <w:rPr>
          <w:sz w:val="26"/>
          <w:szCs w:val="26"/>
        </w:rPr>
        <w:t xml:space="preserve">- </w:t>
      </w:r>
      <w:r w:rsidR="007E1D24" w:rsidRPr="003428FB">
        <w:rPr>
          <w:sz w:val="26"/>
          <w:szCs w:val="26"/>
        </w:rPr>
        <w:t>___________________________________________.</w:t>
      </w:r>
    </w:p>
    <w:p w14:paraId="3D68DBDE" w14:textId="77777777" w:rsidR="00A852DF" w:rsidRPr="003428FB" w:rsidRDefault="000B110A" w:rsidP="00202835">
      <w:pPr>
        <w:ind w:left="426" w:hanging="426"/>
        <w:jc w:val="both"/>
        <w:rPr>
          <w:sz w:val="26"/>
          <w:szCs w:val="26"/>
        </w:rPr>
      </w:pPr>
      <w:r w:rsidRPr="003428FB">
        <w:rPr>
          <w:sz w:val="26"/>
          <w:szCs w:val="26"/>
        </w:rPr>
        <w:t>3. Срок для устранения выявленных замечаний/недостатков составляет __________</w:t>
      </w:r>
      <w:r w:rsidRPr="003428FB">
        <w:rPr>
          <w:rStyle w:val="afc"/>
          <w:sz w:val="26"/>
          <w:szCs w:val="26"/>
        </w:rPr>
        <w:footnoteReference w:id="23"/>
      </w:r>
      <w:r w:rsidRPr="003428FB">
        <w:rPr>
          <w:sz w:val="26"/>
          <w:szCs w:val="26"/>
        </w:rPr>
        <w:t>.</w:t>
      </w:r>
    </w:p>
    <w:p w14:paraId="7AC7B354" w14:textId="77777777" w:rsidR="007E1D24" w:rsidRPr="003428FB" w:rsidRDefault="00A852DF" w:rsidP="00202835">
      <w:pPr>
        <w:widowControl w:val="0"/>
        <w:tabs>
          <w:tab w:val="left" w:pos="426"/>
        </w:tabs>
        <w:ind w:left="426" w:hanging="426"/>
        <w:jc w:val="both"/>
        <w:rPr>
          <w:sz w:val="26"/>
          <w:szCs w:val="26"/>
        </w:rPr>
      </w:pPr>
      <w:r w:rsidRPr="003428FB">
        <w:rPr>
          <w:sz w:val="26"/>
          <w:szCs w:val="26"/>
        </w:rPr>
        <w:tab/>
        <w:t xml:space="preserve">Приложения к </w:t>
      </w:r>
      <w:r w:rsidR="00F811B7" w:rsidRPr="003428FB">
        <w:rPr>
          <w:sz w:val="26"/>
          <w:szCs w:val="26"/>
        </w:rPr>
        <w:t>а</w:t>
      </w:r>
      <w:r w:rsidRPr="003428FB">
        <w:rPr>
          <w:sz w:val="26"/>
          <w:szCs w:val="26"/>
        </w:rPr>
        <w:t>кту:</w:t>
      </w:r>
      <w:r w:rsidRPr="003428FB">
        <w:rPr>
          <w:rStyle w:val="afc"/>
          <w:sz w:val="26"/>
          <w:szCs w:val="26"/>
        </w:rPr>
        <w:footnoteReference w:id="24"/>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3428FB" w14:paraId="16E4B6DC" w14:textId="77777777" w:rsidTr="00363062">
        <w:tc>
          <w:tcPr>
            <w:tcW w:w="4786" w:type="dxa"/>
          </w:tcPr>
          <w:p w14:paraId="5A379BFE" w14:textId="77777777" w:rsidR="007E1D24" w:rsidRPr="003428FB" w:rsidRDefault="007E1D24" w:rsidP="00202835">
            <w:pPr>
              <w:ind w:left="426" w:hanging="426"/>
              <w:jc w:val="center"/>
              <w:rPr>
                <w:b/>
                <w:bCs/>
                <w:caps/>
                <w:sz w:val="26"/>
                <w:szCs w:val="26"/>
              </w:rPr>
            </w:pPr>
          </w:p>
        </w:tc>
        <w:tc>
          <w:tcPr>
            <w:tcW w:w="4677" w:type="dxa"/>
          </w:tcPr>
          <w:p w14:paraId="2268507E" w14:textId="77777777" w:rsidR="007E1D24" w:rsidRPr="003428FB" w:rsidRDefault="007E1D24" w:rsidP="00202835">
            <w:pPr>
              <w:ind w:left="426" w:hanging="426"/>
              <w:jc w:val="center"/>
              <w:rPr>
                <w:b/>
                <w:bCs/>
                <w:caps/>
                <w:sz w:val="26"/>
                <w:szCs w:val="26"/>
              </w:rPr>
            </w:pPr>
          </w:p>
        </w:tc>
      </w:tr>
    </w:tbl>
    <w:tbl>
      <w:tblPr>
        <w:tblpPr w:leftFromText="180" w:rightFromText="180" w:vertAnchor="text" w:horzAnchor="margin" w:tblpY="189"/>
        <w:tblW w:w="9463" w:type="dxa"/>
        <w:tblLook w:val="04A0" w:firstRow="1" w:lastRow="0" w:firstColumn="1" w:lastColumn="0" w:noHBand="0" w:noVBand="1"/>
      </w:tblPr>
      <w:tblGrid>
        <w:gridCol w:w="4786"/>
        <w:gridCol w:w="4677"/>
      </w:tblGrid>
      <w:tr w:rsidR="001B1D7F" w:rsidRPr="001B1D7F" w14:paraId="7CBA7A91" w14:textId="77777777" w:rsidTr="00202835">
        <w:trPr>
          <w:trHeight w:val="422"/>
        </w:trPr>
        <w:tc>
          <w:tcPr>
            <w:tcW w:w="4786" w:type="dxa"/>
            <w:hideMark/>
          </w:tcPr>
          <w:p w14:paraId="10B6ADF6" w14:textId="77777777" w:rsidR="001B1D7F" w:rsidRPr="001B1D7F" w:rsidRDefault="001B1D7F" w:rsidP="00202835">
            <w:pPr>
              <w:ind w:left="426" w:hanging="426"/>
              <w:jc w:val="both"/>
              <w:rPr>
                <w:sz w:val="28"/>
                <w:szCs w:val="28"/>
              </w:rPr>
            </w:pPr>
            <w:r w:rsidRPr="001B1D7F">
              <w:rPr>
                <w:sz w:val="28"/>
                <w:szCs w:val="28"/>
              </w:rPr>
              <w:t>Заказчик:</w:t>
            </w:r>
          </w:p>
          <w:p w14:paraId="4B3C7C6D" w14:textId="77777777" w:rsidR="001B1D7F" w:rsidRPr="001B1D7F" w:rsidRDefault="001B1D7F" w:rsidP="00202835">
            <w:pPr>
              <w:ind w:left="426" w:hanging="426"/>
              <w:jc w:val="both"/>
              <w:rPr>
                <w:sz w:val="28"/>
                <w:szCs w:val="28"/>
              </w:rPr>
            </w:pPr>
            <w:r w:rsidRPr="001B1D7F">
              <w:rPr>
                <w:sz w:val="28"/>
                <w:szCs w:val="28"/>
              </w:rPr>
              <w:t>АО «Почта России» в лице УФПС</w:t>
            </w:r>
          </w:p>
          <w:p w14:paraId="6A7E3511" w14:textId="4B252525" w:rsidR="001B1D7F" w:rsidRPr="001B1D7F" w:rsidRDefault="00F7010B" w:rsidP="00202835">
            <w:pPr>
              <w:ind w:left="426" w:hanging="426"/>
              <w:jc w:val="both"/>
              <w:rPr>
                <w:sz w:val="28"/>
                <w:szCs w:val="28"/>
              </w:rPr>
            </w:pPr>
            <w:r>
              <w:rPr>
                <w:sz w:val="28"/>
                <w:szCs w:val="28"/>
              </w:rPr>
              <w:t>Вологодской</w:t>
            </w:r>
            <w:r w:rsidR="001B1D7F" w:rsidRPr="001B1D7F">
              <w:rPr>
                <w:sz w:val="28"/>
                <w:szCs w:val="28"/>
              </w:rPr>
              <w:t xml:space="preserve"> области</w:t>
            </w:r>
          </w:p>
          <w:p w14:paraId="06C6B45B" w14:textId="77777777" w:rsidR="001B1D7F" w:rsidRPr="001B1D7F" w:rsidRDefault="001B1D7F" w:rsidP="00202835">
            <w:pPr>
              <w:ind w:left="426" w:hanging="426"/>
              <w:jc w:val="both"/>
              <w:rPr>
                <w:sz w:val="28"/>
                <w:szCs w:val="28"/>
              </w:rPr>
            </w:pPr>
            <w:r w:rsidRPr="001B1D7F">
              <w:rPr>
                <w:sz w:val="28"/>
                <w:szCs w:val="28"/>
              </w:rPr>
              <w:t>Директор</w:t>
            </w:r>
          </w:p>
          <w:p w14:paraId="1001BF1C" w14:textId="0C02EABA" w:rsidR="001B1D7F" w:rsidRPr="001B1D7F" w:rsidRDefault="001B1D7F" w:rsidP="001026C8">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_____   ________202</w:t>
            </w:r>
            <w:r w:rsidR="00AB388B">
              <w:rPr>
                <w:sz w:val="28"/>
                <w:szCs w:val="28"/>
              </w:rPr>
              <w:t>6</w:t>
            </w:r>
            <w:r w:rsidRPr="001B1D7F">
              <w:rPr>
                <w:sz w:val="28"/>
                <w:szCs w:val="28"/>
              </w:rPr>
              <w:t xml:space="preserve"> г.</w:t>
            </w:r>
          </w:p>
          <w:p w14:paraId="2E0D438E" w14:textId="77777777" w:rsidR="001B1D7F" w:rsidRPr="001B1D7F" w:rsidRDefault="001B1D7F" w:rsidP="00202835">
            <w:pPr>
              <w:ind w:left="426" w:hanging="426"/>
              <w:rPr>
                <w:sz w:val="28"/>
                <w:szCs w:val="28"/>
              </w:rPr>
            </w:pPr>
          </w:p>
        </w:tc>
        <w:tc>
          <w:tcPr>
            <w:tcW w:w="4677" w:type="dxa"/>
            <w:hideMark/>
          </w:tcPr>
          <w:p w14:paraId="4DE562C5" w14:textId="77777777" w:rsidR="001B1D7F" w:rsidRPr="001B1D7F" w:rsidRDefault="001B1D7F" w:rsidP="00202835">
            <w:pPr>
              <w:ind w:left="426" w:hanging="426"/>
              <w:jc w:val="both"/>
              <w:rPr>
                <w:sz w:val="28"/>
                <w:szCs w:val="28"/>
              </w:rPr>
            </w:pPr>
            <w:r>
              <w:rPr>
                <w:sz w:val="28"/>
                <w:szCs w:val="28"/>
              </w:rPr>
              <w:t xml:space="preserve">        </w:t>
            </w:r>
            <w:r w:rsidRPr="001B1D7F">
              <w:rPr>
                <w:sz w:val="28"/>
                <w:szCs w:val="28"/>
              </w:rPr>
              <w:t>Исполнитель:</w:t>
            </w:r>
          </w:p>
          <w:p w14:paraId="740B04A4" w14:textId="77777777" w:rsidR="001B1D7F" w:rsidRPr="001B1D7F" w:rsidRDefault="001B1D7F" w:rsidP="00202835">
            <w:pPr>
              <w:ind w:left="426" w:hanging="426"/>
              <w:jc w:val="both"/>
              <w:rPr>
                <w:sz w:val="28"/>
                <w:szCs w:val="28"/>
              </w:rPr>
            </w:pPr>
          </w:p>
          <w:p w14:paraId="65BE090D" w14:textId="77777777" w:rsidR="001B1D7F" w:rsidRPr="001B1D7F" w:rsidRDefault="001B1D7F" w:rsidP="00202835">
            <w:pPr>
              <w:ind w:left="426" w:hanging="426"/>
              <w:jc w:val="both"/>
              <w:rPr>
                <w:sz w:val="28"/>
                <w:szCs w:val="28"/>
              </w:rPr>
            </w:pPr>
          </w:p>
          <w:p w14:paraId="466E3321" w14:textId="77777777" w:rsidR="001B1D7F" w:rsidRPr="001B1D7F" w:rsidRDefault="001B1D7F" w:rsidP="00202835">
            <w:pPr>
              <w:ind w:left="426" w:hanging="426"/>
              <w:jc w:val="both"/>
              <w:rPr>
                <w:sz w:val="28"/>
                <w:szCs w:val="28"/>
              </w:rPr>
            </w:pPr>
          </w:p>
          <w:p w14:paraId="0CAC590D" w14:textId="77777777" w:rsidR="001B1D7F" w:rsidRPr="001B1D7F" w:rsidRDefault="001B1D7F" w:rsidP="00202835">
            <w:pPr>
              <w:ind w:left="426" w:hanging="426"/>
              <w:jc w:val="both"/>
              <w:rPr>
                <w:sz w:val="28"/>
                <w:szCs w:val="28"/>
              </w:rPr>
            </w:pPr>
            <w:r w:rsidRPr="001B1D7F">
              <w:rPr>
                <w:sz w:val="28"/>
                <w:szCs w:val="28"/>
              </w:rPr>
              <w:t xml:space="preserve">    __________________/______/</w:t>
            </w:r>
          </w:p>
          <w:p w14:paraId="4AE0F5F4" w14:textId="585F1550" w:rsidR="001B1D7F" w:rsidRPr="001B1D7F" w:rsidRDefault="001B1D7F" w:rsidP="00202835">
            <w:pPr>
              <w:ind w:left="426" w:hanging="426"/>
              <w:jc w:val="both"/>
              <w:rPr>
                <w:sz w:val="28"/>
                <w:szCs w:val="28"/>
              </w:rPr>
            </w:pPr>
            <w:r w:rsidRPr="001B1D7F">
              <w:rPr>
                <w:sz w:val="28"/>
                <w:szCs w:val="28"/>
              </w:rPr>
              <w:t xml:space="preserve">    ___ ____________ 202</w:t>
            </w:r>
            <w:r w:rsidR="00AB388B">
              <w:rPr>
                <w:sz w:val="28"/>
                <w:szCs w:val="28"/>
              </w:rPr>
              <w:t>6</w:t>
            </w:r>
            <w:r w:rsidRPr="001B1D7F">
              <w:rPr>
                <w:sz w:val="28"/>
                <w:szCs w:val="28"/>
              </w:rPr>
              <w:t xml:space="preserve"> г.</w:t>
            </w:r>
          </w:p>
          <w:p w14:paraId="33486E41" w14:textId="77777777" w:rsidR="001B1D7F" w:rsidRPr="001B1D7F" w:rsidRDefault="001B1D7F" w:rsidP="00202835">
            <w:pPr>
              <w:ind w:left="426" w:hanging="426"/>
              <w:jc w:val="center"/>
              <w:rPr>
                <w:sz w:val="28"/>
                <w:szCs w:val="28"/>
              </w:rPr>
            </w:pPr>
            <w:r w:rsidRPr="001B1D7F">
              <w:rPr>
                <w:sz w:val="28"/>
                <w:szCs w:val="28"/>
              </w:rPr>
              <w:t xml:space="preserve"> </w:t>
            </w:r>
          </w:p>
        </w:tc>
      </w:tr>
    </w:tbl>
    <w:p w14:paraId="32B46EE5" w14:textId="77777777" w:rsidR="00C8557C" w:rsidRPr="003428FB" w:rsidRDefault="00C8557C" w:rsidP="00202835">
      <w:pPr>
        <w:spacing w:after="200" w:line="276" w:lineRule="auto"/>
        <w:ind w:left="426" w:hanging="426"/>
        <w:rPr>
          <w:sz w:val="26"/>
          <w:szCs w:val="26"/>
        </w:rPr>
      </w:pPr>
    </w:p>
    <w:p w14:paraId="4F0F1BB6" w14:textId="77777777" w:rsidR="00EB44BA" w:rsidRPr="003428FB" w:rsidRDefault="00EB44BA" w:rsidP="00202835">
      <w:pPr>
        <w:spacing w:after="200" w:line="276" w:lineRule="auto"/>
        <w:ind w:left="426" w:hanging="426"/>
        <w:rPr>
          <w:rFonts w:eastAsia="Calibri"/>
          <w:sz w:val="26"/>
          <w:szCs w:val="26"/>
        </w:rPr>
      </w:pPr>
      <w:r w:rsidRPr="003428FB">
        <w:rPr>
          <w:rFonts w:eastAsia="Calibri"/>
          <w:sz w:val="26"/>
          <w:szCs w:val="26"/>
        </w:rPr>
        <w:br w:type="page"/>
      </w:r>
    </w:p>
    <w:p w14:paraId="11A6EAC3" w14:textId="77777777" w:rsidR="00C8557C" w:rsidRPr="003428FB" w:rsidRDefault="00C8557C" w:rsidP="00202835">
      <w:pPr>
        <w:ind w:left="426" w:hanging="426"/>
        <w:jc w:val="right"/>
        <w:rPr>
          <w:rFonts w:eastAsia="Calibri"/>
          <w:sz w:val="26"/>
          <w:szCs w:val="26"/>
        </w:rPr>
      </w:pPr>
      <w:r w:rsidRPr="003428FB">
        <w:rPr>
          <w:rFonts w:eastAsia="Calibri"/>
          <w:sz w:val="26"/>
          <w:szCs w:val="26"/>
        </w:rPr>
        <w:lastRenderedPageBreak/>
        <w:t>Приложение № 5</w:t>
      </w:r>
    </w:p>
    <w:p w14:paraId="62B4E25C" w14:textId="3519A47E" w:rsidR="00327CA9" w:rsidRPr="003428FB" w:rsidRDefault="009D5E75" w:rsidP="00202835">
      <w:pPr>
        <w:widowControl w:val="0"/>
        <w:tabs>
          <w:tab w:val="left" w:pos="5670"/>
        </w:tabs>
        <w:autoSpaceDE w:val="0"/>
        <w:autoSpaceDN w:val="0"/>
        <w:adjustRightInd w:val="0"/>
        <w:ind w:left="426" w:hanging="426"/>
        <w:jc w:val="right"/>
        <w:rPr>
          <w:rFonts w:eastAsia="Calibri"/>
          <w:sz w:val="26"/>
          <w:szCs w:val="26"/>
        </w:rPr>
      </w:pPr>
      <w:r w:rsidRPr="003428FB">
        <w:rPr>
          <w:sz w:val="26"/>
          <w:szCs w:val="26"/>
        </w:rPr>
        <w:t xml:space="preserve">к Договору </w:t>
      </w:r>
      <w:r w:rsidR="00327CA9" w:rsidRPr="003428FB">
        <w:rPr>
          <w:bCs/>
          <w:sz w:val="26"/>
          <w:szCs w:val="26"/>
        </w:rPr>
        <w:t xml:space="preserve">на </w:t>
      </w:r>
      <w:r w:rsidR="00327CA9"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w:t>
      </w:r>
      <w:r w:rsidR="00DF737A" w:rsidRPr="003428FB">
        <w:rPr>
          <w:sz w:val="26"/>
          <w:szCs w:val="26"/>
        </w:rPr>
        <w:t xml:space="preserve">УФПС </w:t>
      </w:r>
      <w:r w:rsidR="00F7010B">
        <w:rPr>
          <w:sz w:val="26"/>
          <w:szCs w:val="26"/>
        </w:rPr>
        <w:t>Вологодской</w:t>
      </w:r>
      <w:r w:rsidR="00DF737A" w:rsidRPr="00032304">
        <w:rPr>
          <w:sz w:val="26"/>
          <w:szCs w:val="26"/>
        </w:rPr>
        <w:t xml:space="preserve"> области</w:t>
      </w:r>
    </w:p>
    <w:p w14:paraId="505CC308" w14:textId="77777777" w:rsidR="00C8557C" w:rsidRPr="003428FB" w:rsidRDefault="00C8557C" w:rsidP="00202835">
      <w:pPr>
        <w:widowControl w:val="0"/>
        <w:tabs>
          <w:tab w:val="left" w:pos="5670"/>
        </w:tabs>
        <w:autoSpaceDE w:val="0"/>
        <w:autoSpaceDN w:val="0"/>
        <w:adjustRightInd w:val="0"/>
        <w:ind w:left="426" w:hanging="426"/>
        <w:jc w:val="right"/>
        <w:rPr>
          <w:sz w:val="26"/>
          <w:szCs w:val="26"/>
        </w:rPr>
      </w:pPr>
    </w:p>
    <w:p w14:paraId="11B2DB0F" w14:textId="77777777" w:rsidR="00C8557C" w:rsidRPr="003428FB" w:rsidRDefault="00C8557C" w:rsidP="00202835">
      <w:pPr>
        <w:pStyle w:val="aa"/>
        <w:spacing w:line="276" w:lineRule="auto"/>
        <w:ind w:left="426" w:right="140" w:hanging="426"/>
        <w:jc w:val="center"/>
        <w:rPr>
          <w:b/>
          <w:sz w:val="26"/>
          <w:szCs w:val="26"/>
        </w:rPr>
      </w:pPr>
      <w:r w:rsidRPr="003428FB">
        <w:rPr>
          <w:b/>
          <w:sz w:val="26"/>
          <w:szCs w:val="26"/>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58A7710" w14:textId="77777777" w:rsidR="00C8557C" w:rsidRPr="003428FB" w:rsidRDefault="00C8557C" w:rsidP="00202835">
      <w:pPr>
        <w:pStyle w:val="aa"/>
        <w:spacing w:line="276" w:lineRule="auto"/>
        <w:ind w:left="426" w:right="140" w:hanging="426"/>
        <w:jc w:val="both"/>
        <w:rPr>
          <w:sz w:val="26"/>
          <w:szCs w:val="26"/>
        </w:rPr>
      </w:pPr>
    </w:p>
    <w:p w14:paraId="7C066585" w14:textId="77777777" w:rsidR="009513B5" w:rsidRPr="003428FB" w:rsidRDefault="00D80FC7" w:rsidP="00202835">
      <w:pPr>
        <w:pStyle w:val="aa"/>
        <w:numPr>
          <w:ilvl w:val="2"/>
          <w:numId w:val="27"/>
        </w:numPr>
        <w:spacing w:line="276" w:lineRule="auto"/>
        <w:ind w:left="426" w:right="140" w:hanging="426"/>
        <w:jc w:val="both"/>
        <w:rPr>
          <w:sz w:val="26"/>
          <w:szCs w:val="26"/>
        </w:rPr>
      </w:pPr>
      <w:r w:rsidRPr="003428FB">
        <w:rPr>
          <w:sz w:val="26"/>
          <w:szCs w:val="26"/>
        </w:rPr>
        <w:t>П</w:t>
      </w:r>
      <w:r w:rsidR="009513B5" w:rsidRPr="003428FB">
        <w:rPr>
          <w:sz w:val="26"/>
          <w:szCs w:val="26"/>
        </w:rPr>
        <w:t xml:space="preserve">исьмо, подтверждающее наличие у </w:t>
      </w:r>
      <w:r w:rsidR="009513B5" w:rsidRPr="003428FB">
        <w:rPr>
          <w:rFonts w:eastAsia="Calibri"/>
          <w:sz w:val="26"/>
          <w:szCs w:val="26"/>
        </w:rPr>
        <w:t xml:space="preserve">Исполнителя </w:t>
      </w:r>
      <w:r w:rsidR="009513B5" w:rsidRPr="003428FB">
        <w:rPr>
          <w:sz w:val="26"/>
          <w:szCs w:val="26"/>
        </w:rPr>
        <w:t>права на самостоятельное распоряжение облагаемыми доходами от источников в Российской Федерации.</w:t>
      </w:r>
      <w:r w:rsidR="0052479A" w:rsidRPr="003428FB">
        <w:rPr>
          <w:sz w:val="26"/>
          <w:szCs w:val="26"/>
        </w:rPr>
        <w:t xml:space="preserve"> </w:t>
      </w:r>
    </w:p>
    <w:p w14:paraId="1C718ED0" w14:textId="77777777" w:rsidR="009513B5" w:rsidRPr="003428FB" w:rsidRDefault="00D80FC7" w:rsidP="00202835">
      <w:pPr>
        <w:pStyle w:val="aa"/>
        <w:numPr>
          <w:ilvl w:val="2"/>
          <w:numId w:val="27"/>
        </w:numPr>
        <w:spacing w:line="276" w:lineRule="auto"/>
        <w:ind w:left="426" w:right="140" w:hanging="426"/>
        <w:jc w:val="both"/>
        <w:rPr>
          <w:sz w:val="26"/>
          <w:szCs w:val="26"/>
        </w:rPr>
      </w:pPr>
      <w:r w:rsidRPr="003428FB">
        <w:rPr>
          <w:sz w:val="26"/>
          <w:szCs w:val="26"/>
        </w:rPr>
        <w:t>О</w:t>
      </w:r>
      <w:r w:rsidR="009513B5" w:rsidRPr="003428FB">
        <w:rPr>
          <w:sz w:val="26"/>
          <w:szCs w:val="26"/>
        </w:rPr>
        <w:t xml:space="preserve">ригинал документа, подтверждающего, что </w:t>
      </w:r>
      <w:r w:rsidR="009513B5" w:rsidRPr="003428FB">
        <w:rPr>
          <w:rFonts w:eastAsia="Calibri"/>
          <w:sz w:val="26"/>
          <w:szCs w:val="26"/>
        </w:rPr>
        <w:t xml:space="preserve">Исполнитель </w:t>
      </w:r>
      <w:r w:rsidR="009513B5" w:rsidRPr="003428FB">
        <w:rPr>
          <w:sz w:val="26"/>
          <w:szCs w:val="26"/>
        </w:rPr>
        <w:t xml:space="preserve">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w:t>
      </w:r>
      <w:r w:rsidR="009513B5" w:rsidRPr="003428FB">
        <w:rPr>
          <w:rFonts w:eastAsia="Calibri"/>
          <w:sz w:val="26"/>
          <w:szCs w:val="26"/>
        </w:rPr>
        <w:t xml:space="preserve">Исполнитель </w:t>
      </w:r>
      <w:r w:rsidR="009513B5" w:rsidRPr="003428FB">
        <w:rPr>
          <w:sz w:val="26"/>
          <w:szCs w:val="26"/>
        </w:rPr>
        <w:t xml:space="preserve">не состоит на учете в Российской Федерации и (или) не имеет представительства в Российской Федерации, до даты выплаты дохода по Договору. </w:t>
      </w:r>
    </w:p>
    <w:p w14:paraId="4B807FD4" w14:textId="77777777" w:rsidR="009513B5" w:rsidRPr="003428FB" w:rsidRDefault="009513B5" w:rsidP="00202835">
      <w:pPr>
        <w:pStyle w:val="aa"/>
        <w:spacing w:line="276" w:lineRule="auto"/>
        <w:ind w:left="426" w:right="140" w:hanging="426"/>
        <w:jc w:val="both"/>
        <w:rPr>
          <w:sz w:val="26"/>
          <w:szCs w:val="26"/>
        </w:rPr>
      </w:pPr>
      <w:r w:rsidRPr="003428FB">
        <w:rPr>
          <w:sz w:val="26"/>
          <w:szCs w:val="26"/>
        </w:rPr>
        <w:t xml:space="preserve">Документ, подтверждающий постоянное местонахождение </w:t>
      </w:r>
      <w:r w:rsidRPr="003428FB">
        <w:rPr>
          <w:rFonts w:eastAsia="Calibri"/>
          <w:sz w:val="26"/>
          <w:szCs w:val="26"/>
        </w:rPr>
        <w:t>Исполнителя</w:t>
      </w:r>
      <w:r w:rsidRPr="003428FB">
        <w:rPr>
          <w:sz w:val="26"/>
          <w:szCs w:val="26"/>
        </w:rPr>
        <w:t>, должен быть заверен компетентным органом соответствующего иностранного государства (с апостилем и переводом на русский язык);</w:t>
      </w:r>
    </w:p>
    <w:p w14:paraId="1BB4BFAF" w14:textId="77777777" w:rsidR="009513B5" w:rsidRPr="003428FB" w:rsidRDefault="00D80FC7" w:rsidP="00202835">
      <w:pPr>
        <w:pStyle w:val="aa"/>
        <w:numPr>
          <w:ilvl w:val="2"/>
          <w:numId w:val="27"/>
        </w:numPr>
        <w:spacing w:line="276" w:lineRule="auto"/>
        <w:ind w:left="426" w:right="140" w:hanging="426"/>
        <w:jc w:val="both"/>
        <w:rPr>
          <w:sz w:val="26"/>
          <w:szCs w:val="26"/>
        </w:rPr>
      </w:pPr>
      <w:r w:rsidRPr="003428FB">
        <w:rPr>
          <w:sz w:val="26"/>
          <w:szCs w:val="26"/>
        </w:rPr>
        <w:t>Д</w:t>
      </w:r>
      <w:r w:rsidR="009513B5" w:rsidRPr="003428FB">
        <w:rPr>
          <w:sz w:val="26"/>
          <w:szCs w:val="26"/>
        </w:rPr>
        <w:t>окументы (информация), подтверждающие (опровергающие) наличие у получателя дохода права усмотрения в отношении распоряжения и использования полученным доходом, в том числе:</w:t>
      </w:r>
    </w:p>
    <w:p w14:paraId="002A63FC" w14:textId="77777777" w:rsidR="009513B5" w:rsidRPr="003428FB" w:rsidRDefault="009513B5" w:rsidP="00202835">
      <w:pPr>
        <w:pStyle w:val="aa"/>
        <w:numPr>
          <w:ilvl w:val="1"/>
          <w:numId w:val="44"/>
        </w:numPr>
        <w:spacing w:line="276" w:lineRule="auto"/>
        <w:ind w:left="426" w:right="140" w:hanging="426"/>
        <w:jc w:val="both"/>
        <w:rPr>
          <w:sz w:val="26"/>
          <w:szCs w:val="26"/>
        </w:rPr>
      </w:pPr>
      <w:r w:rsidRPr="003428FB">
        <w:rPr>
          <w:sz w:val="26"/>
          <w:szCs w:val="26"/>
        </w:rPr>
        <w:t>документы, подтверждающие (опровергающие) наличие договорных или иных юридических обязательств перед третьими лицами (местом резидентства или регистрации которых является государство (территория), с которым Российской Федерацией не заключен международный договор об избежании двойного налогообложения), ограничивающих права получателя дохода при использовании полученных доходов в целях извлечения выгоды от альтернативного использования;</w:t>
      </w:r>
    </w:p>
    <w:p w14:paraId="754A71FE" w14:textId="77777777" w:rsidR="009513B5" w:rsidRPr="003428FB" w:rsidRDefault="009513B5" w:rsidP="00202835">
      <w:pPr>
        <w:pStyle w:val="aa"/>
        <w:numPr>
          <w:ilvl w:val="1"/>
          <w:numId w:val="44"/>
        </w:numPr>
        <w:spacing w:line="276" w:lineRule="auto"/>
        <w:ind w:left="426" w:right="140" w:hanging="426"/>
        <w:jc w:val="both"/>
        <w:rPr>
          <w:sz w:val="26"/>
          <w:szCs w:val="26"/>
        </w:rPr>
      </w:pPr>
      <w:r w:rsidRPr="003428FB">
        <w:rPr>
          <w:sz w:val="26"/>
          <w:szCs w:val="26"/>
        </w:rPr>
        <w:t>документы, подтверждающие (опровергающие) предопределенность последующей передачи получателем дохода денежных средств третьим лицам (местом резидентства или регистрации которых является государство (территория), с которым Российской Федерацией не заключен международный договор об избежании двойного налогообложения);</w:t>
      </w:r>
    </w:p>
    <w:p w14:paraId="44040700" w14:textId="77777777" w:rsidR="009513B5" w:rsidRPr="003428FB" w:rsidRDefault="009513B5" w:rsidP="00202835">
      <w:pPr>
        <w:pStyle w:val="aa"/>
        <w:numPr>
          <w:ilvl w:val="2"/>
          <w:numId w:val="27"/>
        </w:numPr>
        <w:spacing w:line="276" w:lineRule="auto"/>
        <w:ind w:left="426" w:right="140" w:hanging="426"/>
        <w:jc w:val="both"/>
        <w:rPr>
          <w:sz w:val="26"/>
          <w:szCs w:val="26"/>
        </w:rPr>
      </w:pPr>
      <w:r w:rsidRPr="003428FB">
        <w:rPr>
          <w:sz w:val="26"/>
          <w:szCs w:val="26"/>
        </w:rPr>
        <w:t xml:space="preserve">документы (информация), подтверждающие возникновение у получателя дохода, местом регистрации или резидентства которого является государство (территория), с которым Российской Федерацией заключен международный договор об избежании двойного налогообложения, </w:t>
      </w:r>
      <w:r w:rsidRPr="003428FB">
        <w:rPr>
          <w:sz w:val="26"/>
          <w:szCs w:val="26"/>
        </w:rPr>
        <w:lastRenderedPageBreak/>
        <w:t>налоговых обязательств, подлежащих уплате, наличие которых подтверждает отсутствие экономии на налоге у источника в Российской Федерации при последующей передаче полученных денежных средств третьим лицам (местом резидентства или регистрации которых является государство (территория), с которым Российской Федерацией не заключен международный договор об избежании двойного налогообложения);</w:t>
      </w:r>
    </w:p>
    <w:p w14:paraId="698D5840" w14:textId="77777777" w:rsidR="009513B5" w:rsidRPr="003428FB" w:rsidRDefault="009513B5" w:rsidP="00202835">
      <w:pPr>
        <w:pStyle w:val="aa"/>
        <w:numPr>
          <w:ilvl w:val="2"/>
          <w:numId w:val="27"/>
        </w:numPr>
        <w:spacing w:line="276" w:lineRule="auto"/>
        <w:ind w:left="426" w:right="140" w:hanging="426"/>
        <w:jc w:val="both"/>
        <w:rPr>
          <w:sz w:val="26"/>
          <w:szCs w:val="26"/>
        </w:rPr>
      </w:pPr>
      <w:r w:rsidRPr="003428FB">
        <w:rPr>
          <w:sz w:val="26"/>
          <w:szCs w:val="26"/>
        </w:rPr>
        <w:t>документы (информация), подтверждающие осуществление получателем дохода в государстве (территории), местом регистрации или резидентства которого является государство (территория), с которым Российской Федерацией заключен международный договор об избежании двойного налогообложения, фактической предпринимательской деятельности.</w:t>
      </w:r>
    </w:p>
    <w:p w14:paraId="6E7F7380" w14:textId="77777777" w:rsidR="009513B5" w:rsidRPr="003428FB" w:rsidRDefault="009513B5" w:rsidP="00202835">
      <w:pPr>
        <w:pStyle w:val="aa"/>
        <w:spacing w:line="276" w:lineRule="auto"/>
        <w:ind w:left="426" w:right="140" w:hanging="426"/>
        <w:jc w:val="both"/>
        <w:rPr>
          <w:sz w:val="26"/>
          <w:szCs w:val="26"/>
        </w:rPr>
      </w:pPr>
    </w:p>
    <w:p w14:paraId="2A7EF70D" w14:textId="77777777" w:rsidR="00C8557C" w:rsidRPr="003428FB" w:rsidRDefault="009513B5" w:rsidP="00202835">
      <w:pPr>
        <w:widowControl w:val="0"/>
        <w:tabs>
          <w:tab w:val="left" w:pos="5670"/>
        </w:tabs>
        <w:autoSpaceDE w:val="0"/>
        <w:autoSpaceDN w:val="0"/>
        <w:adjustRightInd w:val="0"/>
        <w:ind w:left="426" w:hanging="426"/>
        <w:jc w:val="both"/>
        <w:rPr>
          <w:sz w:val="26"/>
          <w:szCs w:val="26"/>
        </w:rPr>
      </w:pPr>
      <w:r w:rsidRPr="003428FB">
        <w:rPr>
          <w:sz w:val="26"/>
          <w:szCs w:val="26"/>
        </w:rPr>
        <w:t xml:space="preserve">По согласованию с Заказчиком вместо документов, указанных в </w:t>
      </w:r>
      <w:r w:rsidR="00CF4F7E" w:rsidRPr="003428FB">
        <w:rPr>
          <w:sz w:val="26"/>
          <w:szCs w:val="26"/>
        </w:rPr>
        <w:t>пунктах</w:t>
      </w:r>
      <w:r w:rsidRPr="003428FB">
        <w:rPr>
          <w:sz w:val="26"/>
          <w:szCs w:val="26"/>
        </w:rPr>
        <w:t xml:space="preserve">. </w:t>
      </w:r>
      <w:r w:rsidR="00D80FC7" w:rsidRPr="003428FB">
        <w:rPr>
          <w:sz w:val="26"/>
          <w:szCs w:val="26"/>
        </w:rPr>
        <w:t>1-5</w:t>
      </w:r>
      <w:r w:rsidRPr="003428FB">
        <w:rPr>
          <w:sz w:val="26"/>
          <w:szCs w:val="26"/>
        </w:rPr>
        <w:t xml:space="preserve"> </w:t>
      </w:r>
      <w:r w:rsidR="00CF4F7E" w:rsidRPr="003428FB">
        <w:rPr>
          <w:sz w:val="26"/>
          <w:szCs w:val="26"/>
        </w:rPr>
        <w:t>настоящего Приложения</w:t>
      </w:r>
      <w:r w:rsidRPr="003428FB">
        <w:rPr>
          <w:sz w:val="26"/>
          <w:szCs w:val="26"/>
        </w:rPr>
        <w:t xml:space="preserve">, </w:t>
      </w:r>
      <w:r w:rsidRPr="003428FB">
        <w:rPr>
          <w:rFonts w:eastAsia="Calibri"/>
          <w:sz w:val="26"/>
          <w:szCs w:val="26"/>
        </w:rPr>
        <w:t xml:space="preserve">Исполнителем </w:t>
      </w:r>
      <w:r w:rsidRPr="003428FB">
        <w:rPr>
          <w:sz w:val="26"/>
          <w:szCs w:val="26"/>
        </w:rPr>
        <w:t>могут быть представлены иные документы, подтверждающие соответствующие обстоятельства и информацию.</w:t>
      </w: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1B1D7F" w:rsidRPr="001B1D7F" w14:paraId="43F324DC" w14:textId="77777777" w:rsidTr="00202835">
        <w:trPr>
          <w:trHeight w:val="422"/>
        </w:trPr>
        <w:tc>
          <w:tcPr>
            <w:tcW w:w="4786" w:type="dxa"/>
            <w:hideMark/>
          </w:tcPr>
          <w:p w14:paraId="2A766D02" w14:textId="77777777" w:rsidR="001B1D7F" w:rsidRPr="001B1D7F" w:rsidRDefault="001B1D7F" w:rsidP="00202835">
            <w:pPr>
              <w:ind w:left="426" w:hanging="426"/>
              <w:jc w:val="both"/>
              <w:rPr>
                <w:sz w:val="28"/>
                <w:szCs w:val="28"/>
              </w:rPr>
            </w:pPr>
            <w:r w:rsidRPr="001B1D7F">
              <w:rPr>
                <w:sz w:val="28"/>
                <w:szCs w:val="28"/>
              </w:rPr>
              <w:t>Заказчик:</w:t>
            </w:r>
          </w:p>
          <w:p w14:paraId="1C40AC03" w14:textId="77777777" w:rsidR="001B1D7F" w:rsidRPr="001B1D7F" w:rsidRDefault="001B1D7F" w:rsidP="00202835">
            <w:pPr>
              <w:ind w:left="426" w:hanging="426"/>
              <w:jc w:val="both"/>
              <w:rPr>
                <w:sz w:val="28"/>
                <w:szCs w:val="28"/>
              </w:rPr>
            </w:pPr>
            <w:r w:rsidRPr="001B1D7F">
              <w:rPr>
                <w:sz w:val="28"/>
                <w:szCs w:val="28"/>
              </w:rPr>
              <w:t>АО «Почта России» в лице УФПС</w:t>
            </w:r>
          </w:p>
          <w:p w14:paraId="7813B119" w14:textId="226A3C56" w:rsidR="001B1D7F" w:rsidRPr="001B1D7F" w:rsidRDefault="00F7010B" w:rsidP="00202835">
            <w:pPr>
              <w:ind w:left="426" w:hanging="426"/>
              <w:jc w:val="both"/>
              <w:rPr>
                <w:sz w:val="28"/>
                <w:szCs w:val="28"/>
              </w:rPr>
            </w:pPr>
            <w:r>
              <w:rPr>
                <w:sz w:val="28"/>
                <w:szCs w:val="28"/>
              </w:rPr>
              <w:t>Вологодской</w:t>
            </w:r>
            <w:r w:rsidR="001B1D7F" w:rsidRPr="001B1D7F">
              <w:rPr>
                <w:sz w:val="28"/>
                <w:szCs w:val="28"/>
              </w:rPr>
              <w:t xml:space="preserve"> области</w:t>
            </w:r>
          </w:p>
          <w:p w14:paraId="267E0D43" w14:textId="77777777" w:rsidR="001B1D7F" w:rsidRPr="001B1D7F" w:rsidRDefault="001B1D7F" w:rsidP="00202835">
            <w:pPr>
              <w:ind w:left="426" w:hanging="426"/>
              <w:jc w:val="both"/>
              <w:rPr>
                <w:sz w:val="28"/>
                <w:szCs w:val="28"/>
              </w:rPr>
            </w:pPr>
            <w:r w:rsidRPr="001B1D7F">
              <w:rPr>
                <w:sz w:val="28"/>
                <w:szCs w:val="28"/>
              </w:rPr>
              <w:t>Директор</w:t>
            </w:r>
          </w:p>
          <w:p w14:paraId="4CCF7C82" w14:textId="4F615A60" w:rsidR="001B1D7F" w:rsidRPr="001B1D7F" w:rsidRDefault="001B1D7F" w:rsidP="00AB388B">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w:t>
            </w:r>
            <w:r w:rsidR="00AB388B">
              <w:rPr>
                <w:sz w:val="28"/>
                <w:szCs w:val="28"/>
              </w:rPr>
              <w:t xml:space="preserve">            _____   ________2026</w:t>
            </w:r>
            <w:r w:rsidRPr="001B1D7F">
              <w:rPr>
                <w:sz w:val="28"/>
                <w:szCs w:val="28"/>
              </w:rPr>
              <w:t xml:space="preserve"> г.</w:t>
            </w:r>
          </w:p>
          <w:p w14:paraId="4EE877C5" w14:textId="77777777" w:rsidR="001B1D7F" w:rsidRPr="001B1D7F" w:rsidRDefault="001B1D7F" w:rsidP="00202835">
            <w:pPr>
              <w:ind w:left="426" w:hanging="426"/>
              <w:rPr>
                <w:sz w:val="28"/>
                <w:szCs w:val="28"/>
              </w:rPr>
            </w:pPr>
          </w:p>
        </w:tc>
        <w:tc>
          <w:tcPr>
            <w:tcW w:w="4677" w:type="dxa"/>
            <w:hideMark/>
          </w:tcPr>
          <w:p w14:paraId="474793A9" w14:textId="77777777" w:rsidR="001B1D7F" w:rsidRPr="001B1D7F" w:rsidRDefault="001B1D7F" w:rsidP="00202835">
            <w:pPr>
              <w:ind w:left="426" w:hanging="426"/>
              <w:jc w:val="both"/>
              <w:rPr>
                <w:sz w:val="28"/>
                <w:szCs w:val="28"/>
              </w:rPr>
            </w:pPr>
            <w:r>
              <w:rPr>
                <w:sz w:val="28"/>
                <w:szCs w:val="28"/>
              </w:rPr>
              <w:t xml:space="preserve">        </w:t>
            </w:r>
            <w:r w:rsidRPr="001B1D7F">
              <w:rPr>
                <w:sz w:val="28"/>
                <w:szCs w:val="28"/>
              </w:rPr>
              <w:t>Исполнитель:</w:t>
            </w:r>
          </w:p>
          <w:p w14:paraId="1FF8A518" w14:textId="77777777" w:rsidR="001B1D7F" w:rsidRPr="001B1D7F" w:rsidRDefault="001B1D7F" w:rsidP="00202835">
            <w:pPr>
              <w:ind w:left="426" w:hanging="426"/>
              <w:jc w:val="both"/>
              <w:rPr>
                <w:sz w:val="28"/>
                <w:szCs w:val="28"/>
              </w:rPr>
            </w:pPr>
          </w:p>
          <w:p w14:paraId="20E2565F" w14:textId="77777777" w:rsidR="001B1D7F" w:rsidRPr="001B1D7F" w:rsidRDefault="001B1D7F" w:rsidP="00202835">
            <w:pPr>
              <w:ind w:left="426" w:hanging="426"/>
              <w:jc w:val="both"/>
              <w:rPr>
                <w:sz w:val="28"/>
                <w:szCs w:val="28"/>
              </w:rPr>
            </w:pPr>
          </w:p>
          <w:p w14:paraId="26184D62" w14:textId="77777777" w:rsidR="001B1D7F" w:rsidRPr="001B1D7F" w:rsidRDefault="001B1D7F" w:rsidP="00202835">
            <w:pPr>
              <w:ind w:left="426" w:hanging="426"/>
              <w:jc w:val="both"/>
              <w:rPr>
                <w:sz w:val="28"/>
                <w:szCs w:val="28"/>
              </w:rPr>
            </w:pPr>
          </w:p>
          <w:p w14:paraId="0D5D7E66" w14:textId="77777777" w:rsidR="001B1D7F" w:rsidRPr="001B1D7F" w:rsidRDefault="001B1D7F" w:rsidP="00202835">
            <w:pPr>
              <w:ind w:left="426" w:hanging="426"/>
              <w:jc w:val="both"/>
              <w:rPr>
                <w:sz w:val="28"/>
                <w:szCs w:val="28"/>
              </w:rPr>
            </w:pPr>
            <w:r w:rsidRPr="001B1D7F">
              <w:rPr>
                <w:sz w:val="28"/>
                <w:szCs w:val="28"/>
              </w:rPr>
              <w:t xml:space="preserve">    __________________/______/</w:t>
            </w:r>
          </w:p>
          <w:p w14:paraId="56C6C1B5" w14:textId="2CA8B962" w:rsidR="001B1D7F" w:rsidRPr="001B1D7F" w:rsidRDefault="001B1D7F" w:rsidP="00202835">
            <w:pPr>
              <w:ind w:left="426" w:hanging="426"/>
              <w:jc w:val="both"/>
              <w:rPr>
                <w:sz w:val="28"/>
                <w:szCs w:val="28"/>
              </w:rPr>
            </w:pPr>
            <w:r w:rsidRPr="001B1D7F">
              <w:rPr>
                <w:sz w:val="28"/>
                <w:szCs w:val="28"/>
              </w:rPr>
              <w:t xml:space="preserve">    ___ ____________ 202</w:t>
            </w:r>
            <w:r w:rsidR="00AB388B">
              <w:rPr>
                <w:sz w:val="28"/>
                <w:szCs w:val="28"/>
              </w:rPr>
              <w:t>6</w:t>
            </w:r>
            <w:r w:rsidRPr="001B1D7F">
              <w:rPr>
                <w:sz w:val="28"/>
                <w:szCs w:val="28"/>
              </w:rPr>
              <w:t xml:space="preserve"> г.</w:t>
            </w:r>
          </w:p>
          <w:p w14:paraId="22020E81" w14:textId="77777777" w:rsidR="001B1D7F" w:rsidRPr="001B1D7F" w:rsidRDefault="001B1D7F" w:rsidP="00202835">
            <w:pPr>
              <w:ind w:left="426" w:hanging="426"/>
              <w:jc w:val="center"/>
              <w:rPr>
                <w:sz w:val="28"/>
                <w:szCs w:val="28"/>
              </w:rPr>
            </w:pPr>
            <w:r w:rsidRPr="001B1D7F">
              <w:rPr>
                <w:sz w:val="28"/>
                <w:szCs w:val="28"/>
              </w:rPr>
              <w:t xml:space="preserve"> </w:t>
            </w:r>
          </w:p>
        </w:tc>
      </w:tr>
    </w:tbl>
    <w:p w14:paraId="5F57FC42" w14:textId="77777777" w:rsidR="00C8557C" w:rsidRPr="003428FB" w:rsidRDefault="00C8557C" w:rsidP="00202835">
      <w:pPr>
        <w:spacing w:after="200" w:line="276" w:lineRule="auto"/>
        <w:ind w:left="426" w:hanging="426"/>
        <w:rPr>
          <w:sz w:val="26"/>
          <w:szCs w:val="26"/>
        </w:rPr>
      </w:pPr>
      <w:r w:rsidRPr="003428FB">
        <w:rPr>
          <w:sz w:val="26"/>
          <w:szCs w:val="26"/>
        </w:rPr>
        <w:br w:type="page"/>
      </w:r>
    </w:p>
    <w:p w14:paraId="4D754CAA" w14:textId="77777777" w:rsidR="00870152" w:rsidRPr="003428FB" w:rsidRDefault="00870152" w:rsidP="00202835">
      <w:pPr>
        <w:ind w:left="426" w:hanging="426"/>
        <w:jc w:val="right"/>
        <w:rPr>
          <w:rFonts w:eastAsia="Calibri"/>
          <w:sz w:val="26"/>
          <w:szCs w:val="26"/>
        </w:rPr>
      </w:pPr>
      <w:r w:rsidRPr="003428FB">
        <w:rPr>
          <w:rFonts w:eastAsia="Calibri"/>
          <w:sz w:val="26"/>
          <w:szCs w:val="26"/>
        </w:rPr>
        <w:lastRenderedPageBreak/>
        <w:t xml:space="preserve">Приложение № </w:t>
      </w:r>
      <w:r w:rsidR="00A05EA7" w:rsidRPr="003428FB">
        <w:rPr>
          <w:rFonts w:eastAsia="Calibri"/>
          <w:sz w:val="26"/>
          <w:szCs w:val="26"/>
        </w:rPr>
        <w:t>6</w:t>
      </w:r>
    </w:p>
    <w:p w14:paraId="44CD86D1" w14:textId="799AA56C" w:rsidR="00327CA9" w:rsidRPr="003428FB" w:rsidRDefault="009D5E75" w:rsidP="00202835">
      <w:pPr>
        <w:widowControl w:val="0"/>
        <w:tabs>
          <w:tab w:val="left" w:pos="5670"/>
        </w:tabs>
        <w:autoSpaceDE w:val="0"/>
        <w:autoSpaceDN w:val="0"/>
        <w:adjustRightInd w:val="0"/>
        <w:ind w:left="426" w:hanging="426"/>
        <w:jc w:val="right"/>
        <w:rPr>
          <w:rFonts w:eastAsia="Calibri"/>
          <w:sz w:val="26"/>
          <w:szCs w:val="26"/>
        </w:rPr>
      </w:pPr>
      <w:r w:rsidRPr="003428FB">
        <w:rPr>
          <w:sz w:val="26"/>
          <w:szCs w:val="26"/>
        </w:rPr>
        <w:t xml:space="preserve">к Договору </w:t>
      </w:r>
      <w:r w:rsidR="00327CA9" w:rsidRPr="003428FB">
        <w:rPr>
          <w:bCs/>
          <w:sz w:val="26"/>
          <w:szCs w:val="26"/>
        </w:rPr>
        <w:t xml:space="preserve">на </w:t>
      </w:r>
      <w:r w:rsidR="00327CA9"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w:t>
      </w:r>
      <w:r w:rsidR="00DF737A" w:rsidRPr="003428FB">
        <w:rPr>
          <w:sz w:val="26"/>
          <w:szCs w:val="26"/>
        </w:rPr>
        <w:t xml:space="preserve">УФПС </w:t>
      </w:r>
      <w:r w:rsidR="00F7010B">
        <w:rPr>
          <w:sz w:val="26"/>
          <w:szCs w:val="26"/>
        </w:rPr>
        <w:t>Вологодской</w:t>
      </w:r>
      <w:r w:rsidR="00DF737A" w:rsidRPr="00032304">
        <w:rPr>
          <w:sz w:val="26"/>
          <w:szCs w:val="26"/>
        </w:rPr>
        <w:t xml:space="preserve"> области</w:t>
      </w:r>
    </w:p>
    <w:p w14:paraId="3162B5F0" w14:textId="607E6475" w:rsidR="00870152" w:rsidRPr="003428FB" w:rsidRDefault="00870152" w:rsidP="00202835">
      <w:pPr>
        <w:ind w:left="426" w:hanging="426"/>
        <w:rPr>
          <w:sz w:val="26"/>
          <w:szCs w:val="26"/>
        </w:rPr>
      </w:pPr>
    </w:p>
    <w:p w14:paraId="3189A52F" w14:textId="20B10DD6" w:rsidR="00870152" w:rsidRPr="000C030D" w:rsidRDefault="000C030D" w:rsidP="00202835">
      <w:pPr>
        <w:ind w:left="426" w:hanging="426"/>
        <w:rPr>
          <w:sz w:val="26"/>
          <w:szCs w:val="26"/>
        </w:rPr>
      </w:pPr>
      <w:r>
        <w:rPr>
          <w:sz w:val="26"/>
          <w:szCs w:val="26"/>
        </w:rPr>
        <w:t>ФОРМА</w:t>
      </w:r>
    </w:p>
    <w:p w14:paraId="0892D1DF" w14:textId="77777777" w:rsidR="00870152" w:rsidRPr="003428FB" w:rsidRDefault="00870152" w:rsidP="00202835">
      <w:pPr>
        <w:ind w:left="426" w:hanging="426"/>
        <w:jc w:val="center"/>
        <w:rPr>
          <w:rFonts w:eastAsia="Calibri"/>
          <w:b/>
          <w:sz w:val="26"/>
          <w:szCs w:val="26"/>
        </w:rPr>
      </w:pPr>
      <w:r w:rsidRPr="003428FB">
        <w:rPr>
          <w:b/>
          <w:sz w:val="26"/>
          <w:szCs w:val="26"/>
        </w:rPr>
        <w:t>МЕСТО ОКАЗАНИЯ УСЛУГИ</w:t>
      </w:r>
    </w:p>
    <w:p w14:paraId="038A0AAB" w14:textId="77777777" w:rsidR="00870152" w:rsidRPr="003428FB" w:rsidRDefault="00870152" w:rsidP="00202835">
      <w:pPr>
        <w:ind w:left="426" w:hanging="426"/>
        <w:jc w:val="center"/>
        <w:rPr>
          <w:rFonts w:eastAsia="Calibri"/>
          <w:b/>
          <w:sz w:val="26"/>
          <w:szCs w:val="26"/>
        </w:rPr>
      </w:pPr>
    </w:p>
    <w:p w14:paraId="61C7ED81" w14:textId="77777777" w:rsidR="00870152" w:rsidRPr="003428FB" w:rsidRDefault="00870152" w:rsidP="00202835">
      <w:pPr>
        <w:ind w:left="426" w:hanging="426"/>
        <w:jc w:val="center"/>
        <w:rPr>
          <w:rFonts w:eastAsia="Calibri"/>
          <w:b/>
          <w:sz w:val="26"/>
          <w:szCs w:val="26"/>
        </w:rPr>
      </w:pPr>
    </w:p>
    <w:tbl>
      <w:tblPr>
        <w:tblStyle w:val="2f"/>
        <w:tblW w:w="10490" w:type="dxa"/>
        <w:tblInd w:w="-289" w:type="dxa"/>
        <w:tblLayout w:type="fixed"/>
        <w:tblLook w:val="04A0" w:firstRow="1" w:lastRow="0" w:firstColumn="1" w:lastColumn="0" w:noHBand="0" w:noVBand="1"/>
      </w:tblPr>
      <w:tblGrid>
        <w:gridCol w:w="568"/>
        <w:gridCol w:w="4082"/>
        <w:gridCol w:w="5840"/>
      </w:tblGrid>
      <w:tr w:rsidR="00870152" w:rsidRPr="003428FB" w14:paraId="742983C1" w14:textId="77777777" w:rsidTr="00786FC2">
        <w:tc>
          <w:tcPr>
            <w:tcW w:w="568" w:type="dxa"/>
            <w:tcBorders>
              <w:top w:val="single" w:sz="4" w:space="0" w:color="auto"/>
              <w:left w:val="single" w:sz="4" w:space="0" w:color="auto"/>
              <w:bottom w:val="single" w:sz="4" w:space="0" w:color="auto"/>
              <w:right w:val="single" w:sz="4" w:space="0" w:color="auto"/>
            </w:tcBorders>
            <w:hideMark/>
          </w:tcPr>
          <w:p w14:paraId="4DEF4E38" w14:textId="77777777" w:rsidR="00870152" w:rsidRPr="003428FB" w:rsidRDefault="00870152" w:rsidP="00202835">
            <w:pPr>
              <w:ind w:left="426" w:hanging="426"/>
              <w:jc w:val="center"/>
              <w:rPr>
                <w:rFonts w:eastAsia="Calibri"/>
                <w:sz w:val="26"/>
                <w:szCs w:val="26"/>
              </w:rPr>
            </w:pPr>
            <w:r w:rsidRPr="003428FB">
              <w:rPr>
                <w:rFonts w:eastAsia="Calibri"/>
                <w:sz w:val="26"/>
                <w:szCs w:val="26"/>
              </w:rPr>
              <w:t>№ пп</w:t>
            </w:r>
          </w:p>
        </w:tc>
        <w:tc>
          <w:tcPr>
            <w:tcW w:w="4082" w:type="dxa"/>
            <w:tcBorders>
              <w:top w:val="single" w:sz="4" w:space="0" w:color="auto"/>
              <w:left w:val="single" w:sz="4" w:space="0" w:color="auto"/>
              <w:bottom w:val="single" w:sz="4" w:space="0" w:color="auto"/>
              <w:right w:val="single" w:sz="4" w:space="0" w:color="auto"/>
            </w:tcBorders>
            <w:hideMark/>
          </w:tcPr>
          <w:p w14:paraId="7098AACF" w14:textId="77777777" w:rsidR="00870152" w:rsidRPr="003428FB" w:rsidRDefault="00870152" w:rsidP="00202835">
            <w:pPr>
              <w:ind w:left="426" w:hanging="426"/>
              <w:jc w:val="center"/>
              <w:rPr>
                <w:rFonts w:eastAsia="Calibri"/>
                <w:sz w:val="26"/>
                <w:szCs w:val="26"/>
              </w:rPr>
            </w:pPr>
            <w:r w:rsidRPr="003428FB">
              <w:rPr>
                <w:rFonts w:eastAsia="Calibri"/>
                <w:sz w:val="26"/>
                <w:szCs w:val="26"/>
              </w:rPr>
              <w:t>Наименование объектов оказания услуги</w:t>
            </w:r>
          </w:p>
        </w:tc>
        <w:tc>
          <w:tcPr>
            <w:tcW w:w="5840" w:type="dxa"/>
            <w:tcBorders>
              <w:top w:val="single" w:sz="4" w:space="0" w:color="auto"/>
              <w:left w:val="single" w:sz="4" w:space="0" w:color="auto"/>
              <w:bottom w:val="single" w:sz="4" w:space="0" w:color="auto"/>
              <w:right w:val="single" w:sz="4" w:space="0" w:color="auto"/>
            </w:tcBorders>
          </w:tcPr>
          <w:p w14:paraId="2BDDB9B1" w14:textId="77777777" w:rsidR="00870152" w:rsidRPr="003428FB" w:rsidRDefault="00870152" w:rsidP="00202835">
            <w:pPr>
              <w:ind w:left="426" w:hanging="426"/>
              <w:jc w:val="center"/>
              <w:rPr>
                <w:rFonts w:eastAsia="Calibri"/>
                <w:sz w:val="26"/>
                <w:szCs w:val="26"/>
              </w:rPr>
            </w:pPr>
            <w:r w:rsidRPr="003428FB">
              <w:rPr>
                <w:rFonts w:eastAsia="Calibri"/>
                <w:sz w:val="26"/>
                <w:szCs w:val="26"/>
              </w:rPr>
              <w:t>Адрес оказания услуги</w:t>
            </w:r>
          </w:p>
        </w:tc>
      </w:tr>
      <w:tr w:rsidR="00870152" w:rsidRPr="003428FB" w14:paraId="22951323" w14:textId="77777777" w:rsidTr="00786FC2">
        <w:tc>
          <w:tcPr>
            <w:tcW w:w="568" w:type="dxa"/>
            <w:tcBorders>
              <w:top w:val="single" w:sz="4" w:space="0" w:color="auto"/>
              <w:left w:val="single" w:sz="4" w:space="0" w:color="auto"/>
              <w:bottom w:val="single" w:sz="4" w:space="0" w:color="auto"/>
              <w:right w:val="single" w:sz="4" w:space="0" w:color="auto"/>
            </w:tcBorders>
          </w:tcPr>
          <w:p w14:paraId="77B075C0" w14:textId="77777777" w:rsidR="00870152" w:rsidRPr="003428FB" w:rsidRDefault="000A5091" w:rsidP="00202835">
            <w:pPr>
              <w:ind w:left="426" w:hanging="426"/>
              <w:jc w:val="center"/>
              <w:rPr>
                <w:rFonts w:eastAsia="Calibri"/>
                <w:sz w:val="26"/>
                <w:szCs w:val="26"/>
              </w:rPr>
            </w:pPr>
            <w:r w:rsidRPr="003428FB">
              <w:rPr>
                <w:rFonts w:eastAsia="Calibri"/>
                <w:sz w:val="26"/>
                <w:szCs w:val="26"/>
              </w:rPr>
              <w:t>1</w:t>
            </w:r>
          </w:p>
        </w:tc>
        <w:tc>
          <w:tcPr>
            <w:tcW w:w="4082" w:type="dxa"/>
            <w:tcBorders>
              <w:top w:val="single" w:sz="4" w:space="0" w:color="auto"/>
              <w:left w:val="single" w:sz="4" w:space="0" w:color="auto"/>
              <w:bottom w:val="single" w:sz="4" w:space="0" w:color="auto"/>
              <w:right w:val="single" w:sz="4" w:space="0" w:color="auto"/>
            </w:tcBorders>
          </w:tcPr>
          <w:p w14:paraId="47A243A8" w14:textId="55FF1F70" w:rsidR="00870152" w:rsidRPr="003428FB" w:rsidRDefault="00BD645C" w:rsidP="00202835">
            <w:pPr>
              <w:ind w:left="426" w:hanging="426"/>
              <w:contextualSpacing/>
              <w:jc w:val="both"/>
              <w:rPr>
                <w:rFonts w:eastAsia="Calibri"/>
                <w:sz w:val="26"/>
                <w:szCs w:val="26"/>
              </w:rPr>
            </w:pPr>
            <w:r w:rsidRPr="003428FB">
              <w:rPr>
                <w:sz w:val="26"/>
                <w:szCs w:val="26"/>
              </w:rPr>
              <w:t>Прием платежей во всех отделениях почт</w:t>
            </w:r>
            <w:r w:rsidR="00D96536" w:rsidRPr="003428FB">
              <w:rPr>
                <w:sz w:val="26"/>
                <w:szCs w:val="26"/>
              </w:rPr>
              <w:t xml:space="preserve">овой связи </w:t>
            </w:r>
            <w:r w:rsidR="00A83D86">
              <w:rPr>
                <w:sz w:val="26"/>
                <w:szCs w:val="26"/>
              </w:rPr>
              <w:t>_____________________________</w:t>
            </w:r>
          </w:p>
        </w:tc>
        <w:tc>
          <w:tcPr>
            <w:tcW w:w="5840" w:type="dxa"/>
            <w:tcBorders>
              <w:top w:val="single" w:sz="4" w:space="0" w:color="auto"/>
              <w:left w:val="single" w:sz="4" w:space="0" w:color="auto"/>
              <w:bottom w:val="single" w:sz="4" w:space="0" w:color="auto"/>
              <w:right w:val="single" w:sz="4" w:space="0" w:color="auto"/>
            </w:tcBorders>
          </w:tcPr>
          <w:p w14:paraId="370A5614" w14:textId="1E56C0F8" w:rsidR="00870152" w:rsidRPr="003428FB" w:rsidRDefault="000A5091" w:rsidP="00202835">
            <w:pPr>
              <w:widowControl w:val="0"/>
              <w:tabs>
                <w:tab w:val="left" w:pos="5670"/>
              </w:tabs>
              <w:autoSpaceDE w:val="0"/>
              <w:autoSpaceDN w:val="0"/>
              <w:adjustRightInd w:val="0"/>
              <w:ind w:left="426" w:hanging="426"/>
              <w:jc w:val="both"/>
              <w:rPr>
                <w:rFonts w:eastAsia="Calibri"/>
                <w:sz w:val="26"/>
                <w:szCs w:val="26"/>
              </w:rPr>
            </w:pPr>
            <w:r w:rsidRPr="003428FB">
              <w:rPr>
                <w:rFonts w:eastAsia="Calibri"/>
                <w:sz w:val="26"/>
                <w:szCs w:val="26"/>
              </w:rPr>
              <w:t xml:space="preserve">Отделения почтовой связи на территории </w:t>
            </w:r>
            <w:r w:rsidR="00327CA9" w:rsidRPr="003428FB">
              <w:rPr>
                <w:sz w:val="26"/>
                <w:szCs w:val="26"/>
              </w:rPr>
              <w:t xml:space="preserve">УФПС </w:t>
            </w:r>
            <w:r w:rsidR="00A83D86">
              <w:rPr>
                <w:sz w:val="26"/>
                <w:szCs w:val="26"/>
              </w:rPr>
              <w:t>_______________________________</w:t>
            </w:r>
          </w:p>
        </w:tc>
      </w:tr>
      <w:tr w:rsidR="00870152" w:rsidRPr="003428FB" w14:paraId="71EB7242" w14:textId="77777777" w:rsidTr="00786FC2">
        <w:tc>
          <w:tcPr>
            <w:tcW w:w="568" w:type="dxa"/>
            <w:tcBorders>
              <w:top w:val="single" w:sz="4" w:space="0" w:color="auto"/>
              <w:left w:val="single" w:sz="4" w:space="0" w:color="auto"/>
              <w:bottom w:val="single" w:sz="4" w:space="0" w:color="auto"/>
              <w:right w:val="single" w:sz="4" w:space="0" w:color="auto"/>
            </w:tcBorders>
          </w:tcPr>
          <w:p w14:paraId="4C0BDF56" w14:textId="77777777" w:rsidR="00870152" w:rsidRPr="003428FB" w:rsidRDefault="00870152" w:rsidP="00202835">
            <w:pPr>
              <w:ind w:left="426" w:hanging="426"/>
              <w:jc w:val="center"/>
              <w:rPr>
                <w:rFonts w:eastAsia="Calibri"/>
                <w:sz w:val="26"/>
                <w:szCs w:val="26"/>
              </w:rPr>
            </w:pPr>
          </w:p>
        </w:tc>
        <w:tc>
          <w:tcPr>
            <w:tcW w:w="4082" w:type="dxa"/>
            <w:tcBorders>
              <w:top w:val="single" w:sz="4" w:space="0" w:color="auto"/>
              <w:left w:val="single" w:sz="4" w:space="0" w:color="auto"/>
              <w:bottom w:val="single" w:sz="4" w:space="0" w:color="auto"/>
              <w:right w:val="single" w:sz="4" w:space="0" w:color="auto"/>
            </w:tcBorders>
          </w:tcPr>
          <w:p w14:paraId="7E83B3DD" w14:textId="77777777" w:rsidR="00870152" w:rsidRPr="003428FB" w:rsidRDefault="00870152" w:rsidP="00202835">
            <w:pPr>
              <w:ind w:left="426" w:hanging="426"/>
              <w:jc w:val="center"/>
              <w:rPr>
                <w:rFonts w:eastAsia="Calibri"/>
                <w:sz w:val="26"/>
                <w:szCs w:val="26"/>
              </w:rPr>
            </w:pPr>
          </w:p>
        </w:tc>
        <w:tc>
          <w:tcPr>
            <w:tcW w:w="5840" w:type="dxa"/>
            <w:tcBorders>
              <w:top w:val="single" w:sz="4" w:space="0" w:color="auto"/>
              <w:left w:val="single" w:sz="4" w:space="0" w:color="auto"/>
              <w:bottom w:val="single" w:sz="4" w:space="0" w:color="auto"/>
              <w:right w:val="single" w:sz="4" w:space="0" w:color="auto"/>
            </w:tcBorders>
          </w:tcPr>
          <w:p w14:paraId="1D982C62" w14:textId="77777777" w:rsidR="00870152" w:rsidRPr="003428FB" w:rsidRDefault="00870152" w:rsidP="00202835">
            <w:pPr>
              <w:ind w:left="426" w:hanging="426"/>
              <w:jc w:val="center"/>
              <w:rPr>
                <w:rFonts w:eastAsia="Calibri"/>
                <w:sz w:val="26"/>
                <w:szCs w:val="26"/>
              </w:rPr>
            </w:pPr>
          </w:p>
        </w:tc>
      </w:tr>
      <w:tr w:rsidR="00870152" w:rsidRPr="003428FB" w14:paraId="1EA50C25" w14:textId="77777777" w:rsidTr="00786FC2">
        <w:tc>
          <w:tcPr>
            <w:tcW w:w="568" w:type="dxa"/>
            <w:tcBorders>
              <w:top w:val="single" w:sz="4" w:space="0" w:color="auto"/>
              <w:left w:val="single" w:sz="4" w:space="0" w:color="auto"/>
              <w:bottom w:val="single" w:sz="4" w:space="0" w:color="auto"/>
              <w:right w:val="single" w:sz="4" w:space="0" w:color="auto"/>
            </w:tcBorders>
          </w:tcPr>
          <w:p w14:paraId="708B32D4" w14:textId="77777777" w:rsidR="00870152" w:rsidRPr="003428FB" w:rsidRDefault="00870152" w:rsidP="00202835">
            <w:pPr>
              <w:ind w:left="426" w:hanging="426"/>
              <w:jc w:val="center"/>
              <w:rPr>
                <w:rFonts w:eastAsia="Calibri"/>
                <w:sz w:val="26"/>
                <w:szCs w:val="26"/>
              </w:rPr>
            </w:pPr>
          </w:p>
        </w:tc>
        <w:tc>
          <w:tcPr>
            <w:tcW w:w="4082" w:type="dxa"/>
            <w:tcBorders>
              <w:top w:val="single" w:sz="4" w:space="0" w:color="auto"/>
              <w:left w:val="single" w:sz="4" w:space="0" w:color="auto"/>
              <w:bottom w:val="single" w:sz="4" w:space="0" w:color="auto"/>
              <w:right w:val="single" w:sz="4" w:space="0" w:color="auto"/>
            </w:tcBorders>
          </w:tcPr>
          <w:p w14:paraId="2729DBBD" w14:textId="77777777" w:rsidR="00870152" w:rsidRPr="003428FB" w:rsidRDefault="00870152" w:rsidP="00202835">
            <w:pPr>
              <w:ind w:left="426" w:hanging="426"/>
              <w:jc w:val="center"/>
              <w:rPr>
                <w:rFonts w:eastAsia="Calibri"/>
                <w:sz w:val="26"/>
                <w:szCs w:val="26"/>
              </w:rPr>
            </w:pPr>
          </w:p>
        </w:tc>
        <w:tc>
          <w:tcPr>
            <w:tcW w:w="5840" w:type="dxa"/>
            <w:tcBorders>
              <w:top w:val="single" w:sz="4" w:space="0" w:color="auto"/>
              <w:left w:val="single" w:sz="4" w:space="0" w:color="auto"/>
              <w:bottom w:val="single" w:sz="4" w:space="0" w:color="auto"/>
              <w:right w:val="single" w:sz="4" w:space="0" w:color="auto"/>
            </w:tcBorders>
          </w:tcPr>
          <w:p w14:paraId="0BDFAAB8" w14:textId="77777777" w:rsidR="00870152" w:rsidRPr="003428FB" w:rsidRDefault="00870152" w:rsidP="00202835">
            <w:pPr>
              <w:ind w:left="426" w:hanging="426"/>
              <w:jc w:val="center"/>
              <w:rPr>
                <w:rFonts w:eastAsia="Calibri"/>
                <w:sz w:val="26"/>
                <w:szCs w:val="26"/>
              </w:rPr>
            </w:pPr>
          </w:p>
        </w:tc>
      </w:tr>
    </w:tbl>
    <w:p w14:paraId="2F1541B4" w14:textId="3F8E7745" w:rsidR="000C030D" w:rsidRDefault="000C030D" w:rsidP="00202835">
      <w:pPr>
        <w:ind w:left="426" w:hanging="426"/>
        <w:jc w:val="center"/>
        <w:rPr>
          <w:rFonts w:eastAsia="Calibri"/>
          <w:b/>
          <w:sz w:val="26"/>
          <w:szCs w:val="26"/>
        </w:rPr>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1B1D7F" w:rsidRPr="001B1D7F" w14:paraId="5EC60967" w14:textId="77777777" w:rsidTr="00202835">
        <w:trPr>
          <w:trHeight w:val="422"/>
        </w:trPr>
        <w:tc>
          <w:tcPr>
            <w:tcW w:w="4786" w:type="dxa"/>
            <w:hideMark/>
          </w:tcPr>
          <w:p w14:paraId="3761F643" w14:textId="77777777" w:rsidR="001B1D7F" w:rsidRPr="001B1D7F" w:rsidRDefault="001B1D7F" w:rsidP="00202835">
            <w:pPr>
              <w:ind w:left="426" w:hanging="426"/>
              <w:jc w:val="both"/>
              <w:rPr>
                <w:sz w:val="28"/>
                <w:szCs w:val="28"/>
              </w:rPr>
            </w:pPr>
            <w:r w:rsidRPr="001B1D7F">
              <w:rPr>
                <w:sz w:val="28"/>
                <w:szCs w:val="28"/>
              </w:rPr>
              <w:t>Заказчик:</w:t>
            </w:r>
          </w:p>
          <w:p w14:paraId="44312D93" w14:textId="77777777" w:rsidR="001B1D7F" w:rsidRPr="001B1D7F" w:rsidRDefault="001B1D7F" w:rsidP="00202835">
            <w:pPr>
              <w:ind w:left="426" w:hanging="426"/>
              <w:jc w:val="both"/>
              <w:rPr>
                <w:sz w:val="28"/>
                <w:szCs w:val="28"/>
              </w:rPr>
            </w:pPr>
            <w:r w:rsidRPr="001B1D7F">
              <w:rPr>
                <w:sz w:val="28"/>
                <w:szCs w:val="28"/>
              </w:rPr>
              <w:t>АО «Почта России» в лице УФПС</w:t>
            </w:r>
          </w:p>
          <w:p w14:paraId="2DAE33F3" w14:textId="0BC8B09C" w:rsidR="001B1D7F" w:rsidRPr="001B1D7F" w:rsidRDefault="00F7010B" w:rsidP="00202835">
            <w:pPr>
              <w:ind w:left="426" w:hanging="426"/>
              <w:jc w:val="both"/>
              <w:rPr>
                <w:sz w:val="28"/>
                <w:szCs w:val="28"/>
              </w:rPr>
            </w:pPr>
            <w:r>
              <w:rPr>
                <w:sz w:val="28"/>
                <w:szCs w:val="28"/>
              </w:rPr>
              <w:t>Вологодской</w:t>
            </w:r>
            <w:r w:rsidR="001B1D7F" w:rsidRPr="001B1D7F">
              <w:rPr>
                <w:sz w:val="28"/>
                <w:szCs w:val="28"/>
              </w:rPr>
              <w:t xml:space="preserve"> области</w:t>
            </w:r>
          </w:p>
          <w:p w14:paraId="0F0BB910" w14:textId="77777777" w:rsidR="001B1D7F" w:rsidRPr="001B1D7F" w:rsidRDefault="001B1D7F" w:rsidP="00202835">
            <w:pPr>
              <w:ind w:left="426" w:hanging="426"/>
              <w:jc w:val="both"/>
              <w:rPr>
                <w:sz w:val="28"/>
                <w:szCs w:val="28"/>
              </w:rPr>
            </w:pPr>
            <w:r w:rsidRPr="001B1D7F">
              <w:rPr>
                <w:sz w:val="28"/>
                <w:szCs w:val="28"/>
              </w:rPr>
              <w:t>Директор</w:t>
            </w:r>
          </w:p>
          <w:p w14:paraId="4FC74EBD" w14:textId="05CA04F4" w:rsidR="001B1D7F" w:rsidRPr="001B1D7F" w:rsidRDefault="001B1D7F" w:rsidP="00AB388B">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w:t>
            </w:r>
            <w:r w:rsidR="00AB388B">
              <w:rPr>
                <w:sz w:val="28"/>
                <w:szCs w:val="28"/>
              </w:rPr>
              <w:t xml:space="preserve">            _____   ________2026</w:t>
            </w:r>
            <w:r w:rsidRPr="001B1D7F">
              <w:rPr>
                <w:sz w:val="28"/>
                <w:szCs w:val="28"/>
              </w:rPr>
              <w:t xml:space="preserve"> г.</w:t>
            </w:r>
          </w:p>
          <w:p w14:paraId="2C247DC8" w14:textId="77777777" w:rsidR="001B1D7F" w:rsidRPr="001B1D7F" w:rsidRDefault="001B1D7F" w:rsidP="00202835">
            <w:pPr>
              <w:ind w:left="426" w:hanging="426"/>
              <w:rPr>
                <w:sz w:val="28"/>
                <w:szCs w:val="28"/>
              </w:rPr>
            </w:pPr>
          </w:p>
        </w:tc>
        <w:tc>
          <w:tcPr>
            <w:tcW w:w="4677" w:type="dxa"/>
            <w:hideMark/>
          </w:tcPr>
          <w:p w14:paraId="0EFA2253" w14:textId="77777777" w:rsidR="001B1D7F" w:rsidRPr="001B1D7F" w:rsidRDefault="001B1D7F" w:rsidP="00202835">
            <w:pPr>
              <w:ind w:left="426" w:hanging="426"/>
              <w:jc w:val="both"/>
              <w:rPr>
                <w:sz w:val="28"/>
                <w:szCs w:val="28"/>
              </w:rPr>
            </w:pPr>
            <w:r>
              <w:rPr>
                <w:sz w:val="28"/>
                <w:szCs w:val="28"/>
              </w:rPr>
              <w:t xml:space="preserve">        </w:t>
            </w:r>
            <w:r w:rsidRPr="001B1D7F">
              <w:rPr>
                <w:sz w:val="28"/>
                <w:szCs w:val="28"/>
              </w:rPr>
              <w:t>Исполнитель:</w:t>
            </w:r>
          </w:p>
          <w:p w14:paraId="2D037443" w14:textId="77777777" w:rsidR="001B1D7F" w:rsidRPr="001B1D7F" w:rsidRDefault="001B1D7F" w:rsidP="00202835">
            <w:pPr>
              <w:ind w:left="426" w:hanging="426"/>
              <w:jc w:val="both"/>
              <w:rPr>
                <w:sz w:val="28"/>
                <w:szCs w:val="28"/>
              </w:rPr>
            </w:pPr>
          </w:p>
          <w:p w14:paraId="78900B53" w14:textId="77777777" w:rsidR="001B1D7F" w:rsidRPr="001B1D7F" w:rsidRDefault="001B1D7F" w:rsidP="00202835">
            <w:pPr>
              <w:ind w:left="426" w:hanging="426"/>
              <w:jc w:val="both"/>
              <w:rPr>
                <w:sz w:val="28"/>
                <w:szCs w:val="28"/>
              </w:rPr>
            </w:pPr>
          </w:p>
          <w:p w14:paraId="490F58F3" w14:textId="77777777" w:rsidR="001B1D7F" w:rsidRPr="001B1D7F" w:rsidRDefault="001B1D7F" w:rsidP="00202835">
            <w:pPr>
              <w:ind w:left="426" w:hanging="426"/>
              <w:jc w:val="both"/>
              <w:rPr>
                <w:sz w:val="28"/>
                <w:szCs w:val="28"/>
              </w:rPr>
            </w:pPr>
          </w:p>
          <w:p w14:paraId="6CD44E65" w14:textId="77777777" w:rsidR="001B1D7F" w:rsidRPr="001B1D7F" w:rsidRDefault="001B1D7F" w:rsidP="00202835">
            <w:pPr>
              <w:ind w:left="426" w:hanging="426"/>
              <w:jc w:val="both"/>
              <w:rPr>
                <w:sz w:val="28"/>
                <w:szCs w:val="28"/>
              </w:rPr>
            </w:pPr>
            <w:r w:rsidRPr="001B1D7F">
              <w:rPr>
                <w:sz w:val="28"/>
                <w:szCs w:val="28"/>
              </w:rPr>
              <w:t xml:space="preserve">    __________________/______/</w:t>
            </w:r>
          </w:p>
          <w:p w14:paraId="27D07D04" w14:textId="521B6750" w:rsidR="001B1D7F" w:rsidRPr="001B1D7F" w:rsidRDefault="001B1D7F" w:rsidP="00202835">
            <w:pPr>
              <w:ind w:left="426" w:hanging="426"/>
              <w:jc w:val="both"/>
              <w:rPr>
                <w:sz w:val="28"/>
                <w:szCs w:val="28"/>
              </w:rPr>
            </w:pPr>
            <w:r w:rsidRPr="001B1D7F">
              <w:rPr>
                <w:sz w:val="28"/>
                <w:szCs w:val="28"/>
              </w:rPr>
              <w:t xml:space="preserve">    ___ ____________ 202</w:t>
            </w:r>
            <w:r w:rsidR="00AB388B">
              <w:rPr>
                <w:sz w:val="28"/>
                <w:szCs w:val="28"/>
              </w:rPr>
              <w:t>6</w:t>
            </w:r>
            <w:r w:rsidRPr="001B1D7F">
              <w:rPr>
                <w:sz w:val="28"/>
                <w:szCs w:val="28"/>
              </w:rPr>
              <w:t xml:space="preserve"> г.</w:t>
            </w:r>
          </w:p>
          <w:p w14:paraId="0458D3E7" w14:textId="77777777" w:rsidR="001B1D7F" w:rsidRPr="001B1D7F" w:rsidRDefault="001B1D7F" w:rsidP="00202835">
            <w:pPr>
              <w:ind w:left="426" w:hanging="426"/>
              <w:jc w:val="center"/>
              <w:rPr>
                <w:sz w:val="28"/>
                <w:szCs w:val="28"/>
              </w:rPr>
            </w:pPr>
            <w:r w:rsidRPr="001B1D7F">
              <w:rPr>
                <w:sz w:val="28"/>
                <w:szCs w:val="28"/>
              </w:rPr>
              <w:t xml:space="preserve"> </w:t>
            </w:r>
          </w:p>
        </w:tc>
      </w:tr>
    </w:tbl>
    <w:p w14:paraId="7E63B935" w14:textId="24631919" w:rsidR="007820BA" w:rsidRDefault="007820BA" w:rsidP="00202835">
      <w:pPr>
        <w:widowControl w:val="0"/>
        <w:tabs>
          <w:tab w:val="left" w:pos="5670"/>
        </w:tabs>
        <w:autoSpaceDE w:val="0"/>
        <w:autoSpaceDN w:val="0"/>
        <w:adjustRightInd w:val="0"/>
        <w:ind w:left="426" w:hanging="426"/>
        <w:rPr>
          <w:sz w:val="26"/>
          <w:szCs w:val="26"/>
        </w:rPr>
      </w:pPr>
    </w:p>
    <w:p w14:paraId="08C6A96E" w14:textId="77777777" w:rsidR="007820BA" w:rsidRDefault="007820BA" w:rsidP="00202835">
      <w:pPr>
        <w:spacing w:after="200" w:line="276" w:lineRule="auto"/>
        <w:ind w:left="426" w:hanging="426"/>
        <w:rPr>
          <w:sz w:val="26"/>
          <w:szCs w:val="26"/>
        </w:rPr>
      </w:pPr>
      <w:r>
        <w:rPr>
          <w:sz w:val="26"/>
          <w:szCs w:val="26"/>
        </w:rPr>
        <w:br w:type="page"/>
      </w:r>
    </w:p>
    <w:p w14:paraId="779E1945" w14:textId="7DDE3C0B" w:rsidR="007820BA" w:rsidRPr="003428FB" w:rsidRDefault="007820BA" w:rsidP="00202835">
      <w:pPr>
        <w:ind w:left="426" w:hanging="426"/>
        <w:jc w:val="right"/>
        <w:rPr>
          <w:rFonts w:eastAsia="Calibri"/>
          <w:sz w:val="26"/>
          <w:szCs w:val="26"/>
        </w:rPr>
      </w:pPr>
      <w:r w:rsidRPr="003428FB">
        <w:rPr>
          <w:rFonts w:eastAsia="Calibri"/>
          <w:sz w:val="26"/>
          <w:szCs w:val="26"/>
        </w:rPr>
        <w:lastRenderedPageBreak/>
        <w:t xml:space="preserve">Приложение № </w:t>
      </w:r>
      <w:r>
        <w:rPr>
          <w:rFonts w:eastAsia="Calibri"/>
          <w:sz w:val="26"/>
          <w:szCs w:val="26"/>
        </w:rPr>
        <w:t>7</w:t>
      </w:r>
    </w:p>
    <w:p w14:paraId="073C6275" w14:textId="0CB09718" w:rsidR="007820BA" w:rsidRPr="003428FB" w:rsidRDefault="007820BA" w:rsidP="00202835">
      <w:pPr>
        <w:widowControl w:val="0"/>
        <w:tabs>
          <w:tab w:val="left" w:pos="5670"/>
        </w:tabs>
        <w:autoSpaceDE w:val="0"/>
        <w:autoSpaceDN w:val="0"/>
        <w:adjustRightInd w:val="0"/>
        <w:ind w:left="426" w:hanging="426"/>
        <w:jc w:val="right"/>
        <w:rPr>
          <w:sz w:val="26"/>
          <w:szCs w:val="26"/>
        </w:rPr>
      </w:pPr>
      <w:r w:rsidRPr="003428FB">
        <w:rPr>
          <w:sz w:val="26"/>
          <w:szCs w:val="26"/>
        </w:rPr>
        <w:t xml:space="preserve">к Договору </w:t>
      </w:r>
      <w:r w:rsidRPr="003428FB">
        <w:rPr>
          <w:bCs/>
          <w:sz w:val="26"/>
          <w:szCs w:val="26"/>
        </w:rPr>
        <w:t xml:space="preserve">на </w:t>
      </w:r>
      <w:r w:rsidRPr="003428FB">
        <w:rPr>
          <w:sz w:val="26"/>
          <w:szCs w:val="26"/>
        </w:rPr>
        <w:t xml:space="preserve">Оказание услуг информационно-технологического обслуживания при приеме платежей в пользу третьих лиц в отделениях почтовой связи для нужд УФПС </w:t>
      </w:r>
      <w:r w:rsidR="00F7010B">
        <w:rPr>
          <w:sz w:val="26"/>
          <w:szCs w:val="26"/>
        </w:rPr>
        <w:t>Вологодской</w:t>
      </w:r>
      <w:r w:rsidRPr="00032304">
        <w:rPr>
          <w:sz w:val="26"/>
          <w:szCs w:val="26"/>
        </w:rPr>
        <w:t xml:space="preserve"> области</w:t>
      </w:r>
    </w:p>
    <w:p w14:paraId="427B46D0" w14:textId="77777777" w:rsidR="007820BA" w:rsidRDefault="007820BA" w:rsidP="00202835">
      <w:pPr>
        <w:ind w:left="426" w:hanging="426"/>
        <w:jc w:val="center"/>
        <w:rPr>
          <w:b/>
          <w:sz w:val="26"/>
          <w:szCs w:val="26"/>
        </w:rPr>
      </w:pPr>
    </w:p>
    <w:p w14:paraId="7F60A023" w14:textId="526C639E" w:rsidR="007820BA" w:rsidRDefault="007820BA" w:rsidP="00202835">
      <w:pPr>
        <w:ind w:left="426" w:hanging="426"/>
        <w:jc w:val="center"/>
        <w:rPr>
          <w:b/>
          <w:sz w:val="26"/>
          <w:szCs w:val="26"/>
        </w:rPr>
      </w:pPr>
      <w:r w:rsidRPr="007820BA">
        <w:rPr>
          <w:b/>
          <w:sz w:val="26"/>
          <w:szCs w:val="26"/>
        </w:rPr>
        <w:t>Комплаенс-оговорка</w:t>
      </w:r>
    </w:p>
    <w:p w14:paraId="73AE4955" w14:textId="77777777" w:rsidR="007820BA" w:rsidRDefault="007820BA" w:rsidP="00202835">
      <w:pPr>
        <w:pStyle w:val="aa"/>
        <w:widowControl w:val="0"/>
        <w:tabs>
          <w:tab w:val="left" w:pos="5670"/>
        </w:tabs>
        <w:autoSpaceDE w:val="0"/>
        <w:autoSpaceDN w:val="0"/>
        <w:adjustRightInd w:val="0"/>
        <w:ind w:left="426" w:hanging="426"/>
        <w:rPr>
          <w:sz w:val="26"/>
          <w:szCs w:val="26"/>
        </w:rPr>
      </w:pPr>
    </w:p>
    <w:p w14:paraId="3D331C52" w14:textId="77777777" w:rsidR="007820BA" w:rsidRPr="007820BA" w:rsidRDefault="007820BA" w:rsidP="00202835">
      <w:pPr>
        <w:spacing w:line="276" w:lineRule="auto"/>
        <w:ind w:left="426" w:right="140" w:hanging="426"/>
        <w:jc w:val="both"/>
        <w:rPr>
          <w:sz w:val="26"/>
          <w:szCs w:val="26"/>
        </w:rPr>
      </w:pPr>
      <w:r w:rsidRPr="007820BA">
        <w:rPr>
          <w:sz w:val="26"/>
          <w:szCs w:val="26"/>
        </w:rPr>
        <w:t>1.</w:t>
      </w:r>
      <w:r w:rsidRPr="007820BA">
        <w:rPr>
          <w:sz w:val="26"/>
          <w:szCs w:val="26"/>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CD23999" w14:textId="77777777" w:rsidR="007820BA" w:rsidRPr="007820BA" w:rsidRDefault="007820BA" w:rsidP="00202835">
      <w:pPr>
        <w:spacing w:line="276" w:lineRule="auto"/>
        <w:ind w:left="426" w:right="140" w:hanging="426"/>
        <w:jc w:val="both"/>
        <w:rPr>
          <w:sz w:val="26"/>
          <w:szCs w:val="26"/>
        </w:rPr>
      </w:pPr>
      <w:r w:rsidRPr="007820BA">
        <w:rPr>
          <w:sz w:val="26"/>
          <w:szCs w:val="26"/>
        </w:rPr>
        <w:t>1.1.</w:t>
      </w:r>
      <w:r w:rsidRPr="007820BA">
        <w:rPr>
          <w:sz w:val="26"/>
          <w:szCs w:val="26"/>
        </w:rPr>
        <w:tab/>
        <w:t>Стороны соблюдают действующее законодательство о налогах</w:t>
      </w:r>
      <w:r w:rsidRPr="007820BA">
        <w:rPr>
          <w:sz w:val="26"/>
          <w:szCs w:val="26"/>
        </w:rPr>
        <w:br/>
        <w:t>и сборах и ведут достоверную и прозрачную бухгалтерскую отчетность, предполагающую недопущение составления неофициальной отчетности</w:t>
      </w:r>
      <w:r w:rsidRPr="007820BA">
        <w:rPr>
          <w:sz w:val="26"/>
          <w:szCs w:val="26"/>
        </w:rPr>
        <w:br/>
        <w:t>и использования поддельных документов;</w:t>
      </w:r>
    </w:p>
    <w:p w14:paraId="57F88B2E" w14:textId="77777777" w:rsidR="007820BA" w:rsidRPr="007820BA" w:rsidRDefault="007820BA" w:rsidP="00202835">
      <w:pPr>
        <w:spacing w:line="276" w:lineRule="auto"/>
        <w:ind w:left="426" w:right="140" w:hanging="426"/>
        <w:jc w:val="both"/>
        <w:rPr>
          <w:sz w:val="26"/>
          <w:szCs w:val="26"/>
        </w:rPr>
      </w:pPr>
      <w:r w:rsidRPr="007820BA">
        <w:rPr>
          <w:sz w:val="26"/>
          <w:szCs w:val="26"/>
        </w:rPr>
        <w:t>1.2.</w:t>
      </w:r>
      <w:r w:rsidRPr="007820BA">
        <w:rPr>
          <w:sz w:val="26"/>
          <w:szCs w:val="26"/>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500536D" w14:textId="77777777" w:rsidR="007820BA" w:rsidRPr="007820BA" w:rsidRDefault="007820BA" w:rsidP="00202835">
      <w:pPr>
        <w:spacing w:line="276" w:lineRule="auto"/>
        <w:ind w:left="426" w:right="140" w:hanging="426"/>
        <w:jc w:val="both"/>
        <w:rPr>
          <w:sz w:val="26"/>
          <w:szCs w:val="26"/>
        </w:rPr>
      </w:pPr>
      <w:r w:rsidRPr="007820BA">
        <w:rPr>
          <w:sz w:val="26"/>
          <w:szCs w:val="26"/>
        </w:rPr>
        <w:t>1.3.</w:t>
      </w:r>
      <w:r w:rsidRPr="007820BA">
        <w:rPr>
          <w:sz w:val="26"/>
          <w:szCs w:val="26"/>
        </w:rPr>
        <w:tab/>
        <w:t>Стороны неукоснительно соблюдают требования и ограничения, установленные действующим законодательством Российской Федерации</w:t>
      </w:r>
      <w:r w:rsidRPr="007820BA">
        <w:rPr>
          <w:sz w:val="26"/>
          <w:szCs w:val="26"/>
        </w:rPr>
        <w:br/>
        <w:t>в части обеспечения применения ответных специальных экономических мер</w:t>
      </w:r>
      <w:r w:rsidRPr="007820BA">
        <w:rPr>
          <w:sz w:val="26"/>
          <w:szCs w:val="26"/>
        </w:rPr>
        <w:br/>
        <w:t xml:space="preserve">в связи с недружественными действиями некоторых иностранных государств и международных организаций. </w:t>
      </w:r>
    </w:p>
    <w:p w14:paraId="288D7622" w14:textId="77777777" w:rsidR="007820BA" w:rsidRPr="007820BA" w:rsidRDefault="007820BA" w:rsidP="00202835">
      <w:pPr>
        <w:spacing w:line="276" w:lineRule="auto"/>
        <w:ind w:left="426" w:right="140" w:hanging="426"/>
        <w:jc w:val="both"/>
        <w:rPr>
          <w:sz w:val="26"/>
          <w:szCs w:val="26"/>
        </w:rPr>
      </w:pPr>
      <w:r w:rsidRPr="007820BA">
        <w:rPr>
          <w:sz w:val="26"/>
          <w:szCs w:val="26"/>
        </w:rPr>
        <w:t>1.3.1.</w:t>
      </w:r>
      <w:r w:rsidRPr="007820BA">
        <w:rPr>
          <w:sz w:val="26"/>
          <w:szCs w:val="26"/>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55F9C1CE" w14:textId="77777777" w:rsidR="007820BA" w:rsidRPr="007820BA" w:rsidRDefault="007820BA" w:rsidP="00202835">
      <w:pPr>
        <w:spacing w:line="276" w:lineRule="auto"/>
        <w:ind w:left="426" w:right="140" w:hanging="426"/>
        <w:jc w:val="both"/>
        <w:rPr>
          <w:sz w:val="26"/>
          <w:szCs w:val="26"/>
        </w:rPr>
      </w:pPr>
      <w:r w:rsidRPr="007820BA">
        <w:rPr>
          <w:sz w:val="26"/>
          <w:szCs w:val="26"/>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820BA">
        <w:rPr>
          <w:sz w:val="26"/>
          <w:szCs w:val="26"/>
        </w:rPr>
        <w:br/>
        <w:t>в соответствии с которыми заключение и/или исполнение настоящего Договора запрещено или ограничено (далее – Перечень);</w:t>
      </w:r>
    </w:p>
    <w:p w14:paraId="698CD24D" w14:textId="77777777" w:rsidR="007820BA" w:rsidRPr="007820BA" w:rsidRDefault="007820BA" w:rsidP="00202835">
      <w:pPr>
        <w:spacing w:line="276" w:lineRule="auto"/>
        <w:ind w:left="426" w:right="140" w:hanging="426"/>
        <w:jc w:val="both"/>
        <w:rPr>
          <w:sz w:val="26"/>
          <w:szCs w:val="26"/>
        </w:rPr>
      </w:pPr>
      <w:r w:rsidRPr="007820BA">
        <w:rPr>
          <w:sz w:val="26"/>
          <w:szCs w:val="26"/>
        </w:rPr>
        <w:t>б) ни одна из Сторон не находится во владении и/или под контролем лиц, включенных в Перечень.</w:t>
      </w:r>
    </w:p>
    <w:p w14:paraId="5A6CC556" w14:textId="77777777" w:rsidR="007820BA" w:rsidRPr="007820BA" w:rsidRDefault="007820BA" w:rsidP="00202835">
      <w:pPr>
        <w:spacing w:line="276" w:lineRule="auto"/>
        <w:ind w:left="426" w:right="140" w:hanging="426"/>
        <w:jc w:val="both"/>
        <w:rPr>
          <w:sz w:val="26"/>
          <w:szCs w:val="26"/>
        </w:rPr>
      </w:pPr>
      <w:r w:rsidRPr="007820BA">
        <w:rPr>
          <w:sz w:val="26"/>
          <w:szCs w:val="26"/>
        </w:rPr>
        <w:t>1.3.2.</w:t>
      </w:r>
      <w:r w:rsidRPr="007820BA">
        <w:rPr>
          <w:sz w:val="26"/>
          <w:szCs w:val="26"/>
        </w:rPr>
        <w:tab/>
        <w:t>Сторона обязуется незамедлительно уведомить другую Сторону</w:t>
      </w:r>
      <w:r w:rsidRPr="007820BA">
        <w:rPr>
          <w:sz w:val="26"/>
          <w:szCs w:val="26"/>
        </w:rPr>
        <w:br/>
        <w:t>в случае изменения обстоятельств, указанных в п. 1.3.1 настоящего Приложения.</w:t>
      </w:r>
    </w:p>
    <w:p w14:paraId="19DB6DA1" w14:textId="77777777" w:rsidR="007820BA" w:rsidRPr="007820BA" w:rsidRDefault="007820BA" w:rsidP="00202835">
      <w:pPr>
        <w:spacing w:line="276" w:lineRule="auto"/>
        <w:ind w:left="426" w:right="140" w:hanging="426"/>
        <w:jc w:val="both"/>
        <w:rPr>
          <w:sz w:val="26"/>
          <w:szCs w:val="26"/>
        </w:rPr>
      </w:pPr>
      <w:r w:rsidRPr="007820BA">
        <w:rPr>
          <w:sz w:val="26"/>
          <w:szCs w:val="26"/>
        </w:rPr>
        <w:t>1.3.3.</w:t>
      </w:r>
      <w:r w:rsidRPr="007820BA">
        <w:rPr>
          <w:sz w:val="26"/>
          <w:szCs w:val="26"/>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w:t>
      </w:r>
      <w:r w:rsidRPr="007820BA">
        <w:rPr>
          <w:sz w:val="26"/>
          <w:szCs w:val="26"/>
        </w:rPr>
        <w:lastRenderedPageBreak/>
        <w:t xml:space="preserve">пункте Договора, при наличии условий, указанных ниже и применяемых как в совокупности, так и по отдельности: </w:t>
      </w:r>
    </w:p>
    <w:p w14:paraId="120976DC" w14:textId="51D9E17A" w:rsidR="007820BA" w:rsidRPr="007820BA" w:rsidRDefault="00146F7A" w:rsidP="00202835">
      <w:pPr>
        <w:spacing w:line="276" w:lineRule="auto"/>
        <w:ind w:left="426" w:right="140" w:hanging="426"/>
        <w:jc w:val="both"/>
        <w:rPr>
          <w:sz w:val="26"/>
          <w:szCs w:val="26"/>
        </w:rPr>
      </w:pPr>
      <w:r>
        <w:rPr>
          <w:sz w:val="26"/>
          <w:szCs w:val="26"/>
        </w:rPr>
        <w:t xml:space="preserve"> - </w:t>
      </w:r>
      <w:r w:rsidR="007820BA" w:rsidRPr="007820BA">
        <w:rPr>
          <w:sz w:val="26"/>
          <w:szCs w:val="26"/>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0218056" w14:textId="14135BAA" w:rsidR="007820BA" w:rsidRPr="007820BA" w:rsidRDefault="00146F7A" w:rsidP="00202835">
      <w:pPr>
        <w:spacing w:line="276" w:lineRule="auto"/>
        <w:ind w:left="426" w:right="140" w:hanging="426"/>
        <w:jc w:val="both"/>
        <w:rPr>
          <w:sz w:val="26"/>
          <w:szCs w:val="26"/>
        </w:rPr>
      </w:pPr>
      <w:r>
        <w:rPr>
          <w:sz w:val="26"/>
          <w:szCs w:val="26"/>
        </w:rPr>
        <w:t xml:space="preserve">- </w:t>
      </w:r>
      <w:r w:rsidR="007820BA" w:rsidRPr="007820BA">
        <w:rPr>
          <w:sz w:val="26"/>
          <w:szCs w:val="26"/>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0450F5F" w14:textId="77777777" w:rsidR="007820BA" w:rsidRPr="007820BA" w:rsidRDefault="007820BA" w:rsidP="00202835">
      <w:pPr>
        <w:spacing w:line="276" w:lineRule="auto"/>
        <w:ind w:left="426" w:right="140" w:hanging="426"/>
        <w:jc w:val="both"/>
        <w:rPr>
          <w:sz w:val="26"/>
          <w:szCs w:val="26"/>
        </w:rPr>
      </w:pPr>
      <w:r w:rsidRPr="007820BA">
        <w:rPr>
          <w:sz w:val="26"/>
          <w:szCs w:val="26"/>
        </w:rPr>
        <w:t xml:space="preserve">Уведомление АО «Почта России» осуществляется посредством направления письма на электронный адрес: </w:t>
      </w:r>
      <w:hyperlink r:id="rId17" w:history="1">
        <w:r w:rsidRPr="007820BA">
          <w:rPr>
            <w:sz w:val="26"/>
            <w:szCs w:val="26"/>
          </w:rPr>
          <w:t>compliance-R00@russianpost.ru</w:t>
        </w:r>
      </w:hyperlink>
      <w:r w:rsidRPr="007820BA">
        <w:rPr>
          <w:sz w:val="26"/>
          <w:szCs w:val="26"/>
        </w:rPr>
        <w:t xml:space="preserve">. </w:t>
      </w:r>
    </w:p>
    <w:p w14:paraId="36FBF4E3" w14:textId="77777777" w:rsidR="00170B98" w:rsidRDefault="00170B98" w:rsidP="00202835">
      <w:pPr>
        <w:spacing w:line="276" w:lineRule="auto"/>
        <w:ind w:left="426" w:right="140" w:hanging="426"/>
        <w:jc w:val="both"/>
        <w:rPr>
          <w:sz w:val="26"/>
          <w:szCs w:val="26"/>
        </w:rPr>
      </w:pPr>
      <w:r w:rsidRPr="00170B98">
        <w:rPr>
          <w:sz w:val="26"/>
          <w:szCs w:val="26"/>
        </w:rPr>
        <w:t xml:space="preserve">Уведомление </w:t>
      </w:r>
      <w:r w:rsidRPr="00170B98">
        <w:rPr>
          <w:sz w:val="26"/>
          <w:szCs w:val="26"/>
          <w:u w:val="single"/>
        </w:rPr>
        <w:t xml:space="preserve"> </w:t>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t xml:space="preserve"> </w:t>
      </w:r>
      <w:r w:rsidRPr="00170B98">
        <w:rPr>
          <w:sz w:val="26"/>
          <w:szCs w:val="26"/>
        </w:rPr>
        <w:t xml:space="preserve">осуществляется посредством направления  </w:t>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u w:val="single"/>
        </w:rPr>
        <w:tab/>
      </w:r>
      <w:r w:rsidRPr="00170B98">
        <w:rPr>
          <w:sz w:val="26"/>
          <w:szCs w:val="26"/>
        </w:rPr>
        <w:t>.</w:t>
      </w:r>
    </w:p>
    <w:p w14:paraId="522CB20F" w14:textId="022A9753" w:rsidR="007820BA" w:rsidRPr="007820BA" w:rsidRDefault="007820BA" w:rsidP="00202835">
      <w:pPr>
        <w:spacing w:line="276" w:lineRule="auto"/>
        <w:ind w:left="426" w:right="140" w:hanging="426"/>
        <w:jc w:val="both"/>
        <w:rPr>
          <w:sz w:val="26"/>
          <w:szCs w:val="26"/>
        </w:rPr>
      </w:pPr>
      <w:r w:rsidRPr="007820BA">
        <w:rPr>
          <w:sz w:val="26"/>
          <w:szCs w:val="26"/>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7B7B953" w14:textId="77777777" w:rsidR="007820BA" w:rsidRPr="007820BA" w:rsidRDefault="007820BA" w:rsidP="00202835">
      <w:pPr>
        <w:spacing w:line="276" w:lineRule="auto"/>
        <w:ind w:left="426" w:right="140" w:hanging="426"/>
        <w:jc w:val="both"/>
        <w:rPr>
          <w:sz w:val="26"/>
          <w:szCs w:val="26"/>
        </w:rPr>
      </w:pPr>
      <w:r w:rsidRPr="007820BA">
        <w:rPr>
          <w:sz w:val="26"/>
          <w:szCs w:val="26"/>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E4D70C0" w14:textId="77777777" w:rsidR="007820BA" w:rsidRPr="007820BA" w:rsidRDefault="007820BA" w:rsidP="00202835">
      <w:pPr>
        <w:spacing w:line="276" w:lineRule="auto"/>
        <w:ind w:left="426" w:right="140" w:hanging="426"/>
        <w:jc w:val="both"/>
        <w:rPr>
          <w:sz w:val="26"/>
          <w:szCs w:val="26"/>
        </w:rPr>
      </w:pPr>
      <w:r w:rsidRPr="007820BA">
        <w:rPr>
          <w:sz w:val="26"/>
          <w:szCs w:val="26"/>
        </w:rPr>
        <w:t>2.</w:t>
      </w:r>
      <w:r w:rsidRPr="007820BA">
        <w:rPr>
          <w:sz w:val="26"/>
          <w:szCs w:val="26"/>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820BA">
        <w:rPr>
          <w:sz w:val="26"/>
          <w:szCs w:val="26"/>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BEB8084" w14:textId="77777777" w:rsidR="007820BA" w:rsidRPr="007820BA" w:rsidRDefault="007820BA" w:rsidP="00202835">
      <w:pPr>
        <w:spacing w:line="276" w:lineRule="auto"/>
        <w:ind w:left="426" w:right="140" w:hanging="426"/>
        <w:jc w:val="both"/>
        <w:rPr>
          <w:sz w:val="26"/>
          <w:szCs w:val="26"/>
        </w:rPr>
      </w:pPr>
      <w:r w:rsidRPr="007820BA">
        <w:rPr>
          <w:sz w:val="26"/>
          <w:szCs w:val="26"/>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4AE3115" w14:textId="77777777" w:rsidR="007820BA" w:rsidRPr="007820BA" w:rsidRDefault="007820BA" w:rsidP="00202835">
      <w:pPr>
        <w:spacing w:line="276" w:lineRule="auto"/>
        <w:ind w:left="426" w:right="140" w:hanging="426"/>
        <w:jc w:val="both"/>
        <w:rPr>
          <w:sz w:val="26"/>
          <w:szCs w:val="26"/>
        </w:rPr>
      </w:pPr>
      <w:r w:rsidRPr="007820BA">
        <w:rPr>
          <w:sz w:val="26"/>
          <w:szCs w:val="26"/>
        </w:rPr>
        <w:t>3.</w:t>
      </w:r>
      <w:r w:rsidRPr="007820BA">
        <w:rPr>
          <w:sz w:val="26"/>
          <w:szCs w:val="26"/>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99DA01B" w14:textId="77777777" w:rsidR="007820BA" w:rsidRPr="007820BA" w:rsidRDefault="007820BA" w:rsidP="00202835">
      <w:pPr>
        <w:spacing w:line="276" w:lineRule="auto"/>
        <w:ind w:left="426" w:right="140" w:hanging="426"/>
        <w:jc w:val="both"/>
        <w:rPr>
          <w:sz w:val="26"/>
          <w:szCs w:val="26"/>
        </w:rPr>
      </w:pPr>
      <w:r w:rsidRPr="007820BA">
        <w:rPr>
          <w:sz w:val="26"/>
          <w:szCs w:val="26"/>
        </w:rPr>
        <w:lastRenderedPageBreak/>
        <w:t>Уведомление Сторон осуществляется в порядке, определенном в пункте 1.3.3 настоящего Приложения.</w:t>
      </w:r>
    </w:p>
    <w:p w14:paraId="2F1435D4" w14:textId="77777777" w:rsidR="007820BA" w:rsidRPr="007820BA" w:rsidRDefault="007820BA" w:rsidP="00202835">
      <w:pPr>
        <w:spacing w:line="276" w:lineRule="auto"/>
        <w:ind w:left="426" w:right="140" w:hanging="426"/>
        <w:jc w:val="both"/>
        <w:rPr>
          <w:sz w:val="26"/>
          <w:szCs w:val="26"/>
        </w:rPr>
      </w:pPr>
      <w:r w:rsidRPr="007820BA">
        <w:rPr>
          <w:sz w:val="26"/>
          <w:szCs w:val="26"/>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561CFF9" w14:textId="77777777" w:rsidR="007820BA" w:rsidRPr="007820BA" w:rsidRDefault="007820BA" w:rsidP="00202835">
      <w:pPr>
        <w:spacing w:line="276" w:lineRule="auto"/>
        <w:ind w:left="426" w:right="140" w:hanging="426"/>
        <w:jc w:val="both"/>
        <w:rPr>
          <w:sz w:val="26"/>
          <w:szCs w:val="26"/>
        </w:rPr>
      </w:pPr>
      <w:r w:rsidRPr="007820BA">
        <w:rPr>
          <w:sz w:val="26"/>
          <w:szCs w:val="26"/>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47441A7" w14:textId="77777777" w:rsidR="007820BA" w:rsidRPr="007820BA" w:rsidRDefault="007820BA" w:rsidP="00202835">
      <w:pPr>
        <w:spacing w:line="276" w:lineRule="auto"/>
        <w:ind w:left="426" w:right="140" w:hanging="426"/>
        <w:jc w:val="both"/>
        <w:rPr>
          <w:sz w:val="26"/>
          <w:szCs w:val="26"/>
        </w:rPr>
      </w:pPr>
      <w:r w:rsidRPr="007820BA">
        <w:rPr>
          <w:sz w:val="26"/>
          <w:szCs w:val="26"/>
        </w:rPr>
        <w:t>4.</w:t>
      </w:r>
      <w:r w:rsidRPr="007820BA">
        <w:rPr>
          <w:sz w:val="26"/>
          <w:szCs w:val="26"/>
        </w:rPr>
        <w:tab/>
        <w:t>В случае подтверждения факта совершения Стороной действий, квалифицированных как «недружественное влияние», и/или неполучения</w:t>
      </w:r>
      <w:r w:rsidRPr="007820BA">
        <w:rPr>
          <w:sz w:val="26"/>
          <w:szCs w:val="26"/>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B074E00" w14:textId="77777777" w:rsidR="007820BA" w:rsidRPr="007820BA" w:rsidRDefault="007820BA" w:rsidP="00202835">
      <w:pPr>
        <w:spacing w:line="276" w:lineRule="auto"/>
        <w:ind w:left="426" w:right="140" w:hanging="426"/>
        <w:jc w:val="both"/>
        <w:rPr>
          <w:sz w:val="26"/>
          <w:szCs w:val="26"/>
        </w:rPr>
      </w:pPr>
      <w:r w:rsidRPr="007820BA">
        <w:rPr>
          <w:sz w:val="26"/>
          <w:szCs w:val="26"/>
        </w:rPr>
        <w:t>- потребовать уплаты штрафа в размере, установленном Договором применительно к нарушениям настоящего Приложения;</w:t>
      </w:r>
    </w:p>
    <w:p w14:paraId="624847E4" w14:textId="77777777" w:rsidR="007820BA" w:rsidRPr="007820BA" w:rsidRDefault="007820BA" w:rsidP="00202835">
      <w:pPr>
        <w:spacing w:line="276" w:lineRule="auto"/>
        <w:ind w:left="426" w:right="140" w:hanging="426"/>
        <w:jc w:val="both"/>
        <w:rPr>
          <w:sz w:val="26"/>
          <w:szCs w:val="26"/>
        </w:rPr>
      </w:pPr>
      <w:r w:rsidRPr="007820BA">
        <w:rPr>
          <w:sz w:val="26"/>
          <w:szCs w:val="26"/>
        </w:rPr>
        <w:t>- отказаться в одностороннем внесудебном порядке от исполнения Договора</w:t>
      </w:r>
      <w:r w:rsidRPr="007820BA" w:rsidDel="004853B5">
        <w:rPr>
          <w:sz w:val="26"/>
          <w:szCs w:val="26"/>
        </w:rPr>
        <w:t xml:space="preserve"> </w:t>
      </w:r>
      <w:r w:rsidRPr="007820BA">
        <w:rPr>
          <w:sz w:val="26"/>
          <w:szCs w:val="26"/>
        </w:rPr>
        <w:t>полностью или в части, направив соответствующее письменное уведомление другой Стороне.</w:t>
      </w:r>
    </w:p>
    <w:p w14:paraId="09FAD344" w14:textId="77777777" w:rsidR="007820BA" w:rsidRPr="007820BA" w:rsidRDefault="007820BA" w:rsidP="00202835">
      <w:pPr>
        <w:spacing w:line="276" w:lineRule="auto"/>
        <w:ind w:left="426" w:right="140" w:hanging="426"/>
        <w:jc w:val="both"/>
        <w:rPr>
          <w:sz w:val="26"/>
          <w:szCs w:val="26"/>
        </w:rPr>
      </w:pPr>
      <w:r w:rsidRPr="007820BA">
        <w:rPr>
          <w:sz w:val="26"/>
          <w:szCs w:val="26"/>
        </w:rPr>
        <w:t>Право требования уплаты штрафа возникает за каждый выявленный факт «недружественного влияния».</w:t>
      </w:r>
    </w:p>
    <w:p w14:paraId="1E2FA1E9" w14:textId="44DC103A" w:rsidR="00115961" w:rsidRDefault="007820BA" w:rsidP="00202835">
      <w:pPr>
        <w:spacing w:line="276" w:lineRule="auto"/>
        <w:ind w:left="426" w:right="140" w:hanging="426"/>
        <w:jc w:val="both"/>
        <w:rPr>
          <w:sz w:val="26"/>
          <w:szCs w:val="26"/>
        </w:rPr>
      </w:pPr>
      <w:r w:rsidRPr="007820BA">
        <w:rPr>
          <w:sz w:val="26"/>
          <w:szCs w:val="26"/>
        </w:rPr>
        <w:t>Сторона, отказавшаяся в одностороннем внесудебном порядке от исполнения Договора</w:t>
      </w:r>
      <w:r w:rsidRPr="007820BA" w:rsidDel="004853B5">
        <w:rPr>
          <w:sz w:val="26"/>
          <w:szCs w:val="26"/>
        </w:rPr>
        <w:t xml:space="preserve"> </w:t>
      </w:r>
      <w:r w:rsidRPr="007820BA">
        <w:rPr>
          <w:sz w:val="26"/>
          <w:szCs w:val="26"/>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9675909" w14:textId="1CCF918D" w:rsidR="00146F7A" w:rsidRDefault="00146F7A" w:rsidP="00202835">
      <w:pPr>
        <w:spacing w:line="276" w:lineRule="auto"/>
        <w:ind w:left="426" w:right="140" w:hanging="426"/>
        <w:jc w:val="both"/>
        <w:rPr>
          <w:sz w:val="26"/>
          <w:szCs w:val="26"/>
        </w:rPr>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146F7A" w:rsidRPr="001B1D7F" w14:paraId="1A8D0C66" w14:textId="77777777" w:rsidTr="00202835">
        <w:trPr>
          <w:trHeight w:val="422"/>
        </w:trPr>
        <w:tc>
          <w:tcPr>
            <w:tcW w:w="4786" w:type="dxa"/>
            <w:hideMark/>
          </w:tcPr>
          <w:p w14:paraId="0BCF3516" w14:textId="77777777" w:rsidR="00146F7A" w:rsidRPr="001B1D7F" w:rsidRDefault="00146F7A" w:rsidP="00202835">
            <w:pPr>
              <w:ind w:left="426" w:hanging="426"/>
              <w:jc w:val="both"/>
              <w:rPr>
                <w:sz w:val="28"/>
                <w:szCs w:val="28"/>
              </w:rPr>
            </w:pPr>
            <w:r w:rsidRPr="001B1D7F">
              <w:rPr>
                <w:sz w:val="28"/>
                <w:szCs w:val="28"/>
              </w:rPr>
              <w:t>Заказчик:</w:t>
            </w:r>
          </w:p>
          <w:p w14:paraId="0BAC98F2" w14:textId="77777777" w:rsidR="00AB388B" w:rsidRDefault="00146F7A" w:rsidP="00202835">
            <w:pPr>
              <w:ind w:left="426" w:hanging="426"/>
              <w:jc w:val="both"/>
              <w:rPr>
                <w:sz w:val="28"/>
                <w:szCs w:val="28"/>
              </w:rPr>
            </w:pPr>
            <w:r w:rsidRPr="001B1D7F">
              <w:rPr>
                <w:sz w:val="28"/>
                <w:szCs w:val="28"/>
              </w:rPr>
              <w:t xml:space="preserve">АО «Почта России» в лице </w:t>
            </w:r>
          </w:p>
          <w:p w14:paraId="1A2FB20E" w14:textId="587DF0F3" w:rsidR="00146F7A" w:rsidRPr="001B1D7F" w:rsidRDefault="00146F7A" w:rsidP="00202835">
            <w:pPr>
              <w:ind w:left="426" w:hanging="426"/>
              <w:jc w:val="both"/>
              <w:rPr>
                <w:sz w:val="28"/>
                <w:szCs w:val="28"/>
              </w:rPr>
            </w:pPr>
            <w:r w:rsidRPr="001B1D7F">
              <w:rPr>
                <w:sz w:val="28"/>
                <w:szCs w:val="28"/>
              </w:rPr>
              <w:t>УФПС</w:t>
            </w:r>
            <w:r w:rsidR="00AB388B">
              <w:rPr>
                <w:sz w:val="28"/>
                <w:szCs w:val="28"/>
              </w:rPr>
              <w:t xml:space="preserve"> </w:t>
            </w:r>
            <w:r w:rsidR="00F7010B">
              <w:rPr>
                <w:sz w:val="28"/>
                <w:szCs w:val="28"/>
              </w:rPr>
              <w:t>Вологодской</w:t>
            </w:r>
            <w:r w:rsidRPr="001B1D7F">
              <w:rPr>
                <w:sz w:val="28"/>
                <w:szCs w:val="28"/>
              </w:rPr>
              <w:t xml:space="preserve"> области</w:t>
            </w:r>
          </w:p>
          <w:p w14:paraId="32CE7524" w14:textId="77777777" w:rsidR="00146F7A" w:rsidRPr="001B1D7F" w:rsidRDefault="00146F7A" w:rsidP="00202835">
            <w:pPr>
              <w:ind w:left="426" w:hanging="426"/>
              <w:jc w:val="both"/>
              <w:rPr>
                <w:sz w:val="28"/>
                <w:szCs w:val="28"/>
              </w:rPr>
            </w:pPr>
            <w:r w:rsidRPr="001B1D7F">
              <w:rPr>
                <w:sz w:val="28"/>
                <w:szCs w:val="28"/>
              </w:rPr>
              <w:t>Директор</w:t>
            </w:r>
          </w:p>
          <w:p w14:paraId="3570A671" w14:textId="216818FD" w:rsidR="00146F7A" w:rsidRPr="001B1D7F" w:rsidRDefault="00146F7A" w:rsidP="00AB388B">
            <w:pPr>
              <w:ind w:left="426" w:hanging="426"/>
              <w:rPr>
                <w:sz w:val="28"/>
                <w:szCs w:val="28"/>
              </w:rPr>
            </w:pPr>
            <w:r w:rsidRPr="001B1D7F">
              <w:rPr>
                <w:sz w:val="28"/>
                <w:szCs w:val="28"/>
              </w:rPr>
              <w:t>_____________/</w:t>
            </w:r>
            <w:r w:rsidR="001026C8">
              <w:rPr>
                <w:sz w:val="28"/>
                <w:szCs w:val="28"/>
              </w:rPr>
              <w:t>М.В. Логанова/</w:t>
            </w:r>
            <w:r w:rsidRPr="001B1D7F">
              <w:rPr>
                <w:sz w:val="28"/>
                <w:szCs w:val="28"/>
              </w:rPr>
              <w:t xml:space="preserve">             </w:t>
            </w:r>
            <w:r w:rsidR="00AB388B">
              <w:rPr>
                <w:sz w:val="28"/>
                <w:szCs w:val="28"/>
              </w:rPr>
              <w:t xml:space="preserve">            _____   ________2026</w:t>
            </w:r>
            <w:r w:rsidRPr="001B1D7F">
              <w:rPr>
                <w:sz w:val="28"/>
                <w:szCs w:val="28"/>
              </w:rPr>
              <w:t xml:space="preserve"> г.</w:t>
            </w:r>
          </w:p>
          <w:p w14:paraId="3DAE1804" w14:textId="77777777" w:rsidR="00146F7A" w:rsidRPr="001B1D7F" w:rsidRDefault="00146F7A" w:rsidP="00202835">
            <w:pPr>
              <w:ind w:left="426" w:hanging="426"/>
              <w:rPr>
                <w:sz w:val="28"/>
                <w:szCs w:val="28"/>
              </w:rPr>
            </w:pPr>
          </w:p>
        </w:tc>
        <w:tc>
          <w:tcPr>
            <w:tcW w:w="4677" w:type="dxa"/>
            <w:hideMark/>
          </w:tcPr>
          <w:p w14:paraId="5ADC188F" w14:textId="77777777" w:rsidR="00146F7A" w:rsidRPr="001B1D7F" w:rsidRDefault="00146F7A" w:rsidP="00202835">
            <w:pPr>
              <w:ind w:left="426" w:hanging="426"/>
              <w:jc w:val="both"/>
              <w:rPr>
                <w:sz w:val="28"/>
                <w:szCs w:val="28"/>
              </w:rPr>
            </w:pPr>
            <w:r>
              <w:rPr>
                <w:sz w:val="28"/>
                <w:szCs w:val="28"/>
              </w:rPr>
              <w:t xml:space="preserve">        </w:t>
            </w:r>
            <w:r w:rsidRPr="001B1D7F">
              <w:rPr>
                <w:sz w:val="28"/>
                <w:szCs w:val="28"/>
              </w:rPr>
              <w:t>Исполнитель:</w:t>
            </w:r>
          </w:p>
          <w:p w14:paraId="48A70E40" w14:textId="77777777" w:rsidR="00146F7A" w:rsidRPr="001B1D7F" w:rsidRDefault="00146F7A" w:rsidP="00202835">
            <w:pPr>
              <w:ind w:left="426" w:hanging="426"/>
              <w:jc w:val="both"/>
              <w:rPr>
                <w:sz w:val="28"/>
                <w:szCs w:val="28"/>
              </w:rPr>
            </w:pPr>
          </w:p>
          <w:p w14:paraId="4BDA8118" w14:textId="77777777" w:rsidR="00146F7A" w:rsidRPr="001B1D7F" w:rsidRDefault="00146F7A" w:rsidP="00202835">
            <w:pPr>
              <w:ind w:left="426" w:hanging="426"/>
              <w:jc w:val="both"/>
              <w:rPr>
                <w:sz w:val="28"/>
                <w:szCs w:val="28"/>
              </w:rPr>
            </w:pPr>
          </w:p>
          <w:p w14:paraId="18975960" w14:textId="77777777" w:rsidR="00146F7A" w:rsidRPr="001B1D7F" w:rsidRDefault="00146F7A" w:rsidP="00202835">
            <w:pPr>
              <w:ind w:left="426" w:hanging="426"/>
              <w:jc w:val="both"/>
              <w:rPr>
                <w:sz w:val="28"/>
                <w:szCs w:val="28"/>
              </w:rPr>
            </w:pPr>
          </w:p>
          <w:p w14:paraId="014C81AF" w14:textId="77777777" w:rsidR="00146F7A" w:rsidRPr="001B1D7F" w:rsidRDefault="00146F7A" w:rsidP="00202835">
            <w:pPr>
              <w:ind w:left="426" w:hanging="426"/>
              <w:jc w:val="both"/>
              <w:rPr>
                <w:sz w:val="28"/>
                <w:szCs w:val="28"/>
              </w:rPr>
            </w:pPr>
            <w:r w:rsidRPr="001B1D7F">
              <w:rPr>
                <w:sz w:val="28"/>
                <w:szCs w:val="28"/>
              </w:rPr>
              <w:t xml:space="preserve">    __________________/______/</w:t>
            </w:r>
          </w:p>
          <w:p w14:paraId="6F17C6D3" w14:textId="1A8CEB60" w:rsidR="00146F7A" w:rsidRPr="001B1D7F" w:rsidRDefault="00146F7A" w:rsidP="00202835">
            <w:pPr>
              <w:ind w:left="426" w:hanging="426"/>
              <w:jc w:val="both"/>
              <w:rPr>
                <w:sz w:val="28"/>
                <w:szCs w:val="28"/>
              </w:rPr>
            </w:pPr>
            <w:r w:rsidRPr="001B1D7F">
              <w:rPr>
                <w:sz w:val="28"/>
                <w:szCs w:val="28"/>
              </w:rPr>
              <w:t xml:space="preserve">    ___ ____________ 202</w:t>
            </w:r>
            <w:r w:rsidR="00AB388B">
              <w:rPr>
                <w:sz w:val="28"/>
                <w:szCs w:val="28"/>
              </w:rPr>
              <w:t>6</w:t>
            </w:r>
            <w:r w:rsidRPr="001B1D7F">
              <w:rPr>
                <w:sz w:val="28"/>
                <w:szCs w:val="28"/>
              </w:rPr>
              <w:t xml:space="preserve"> г.</w:t>
            </w:r>
          </w:p>
          <w:p w14:paraId="7E338BF4" w14:textId="77777777" w:rsidR="00146F7A" w:rsidRPr="001B1D7F" w:rsidRDefault="00146F7A" w:rsidP="00202835">
            <w:pPr>
              <w:ind w:left="426" w:hanging="426"/>
              <w:jc w:val="center"/>
              <w:rPr>
                <w:sz w:val="28"/>
                <w:szCs w:val="28"/>
              </w:rPr>
            </w:pPr>
            <w:r w:rsidRPr="001B1D7F">
              <w:rPr>
                <w:sz w:val="28"/>
                <w:szCs w:val="28"/>
              </w:rPr>
              <w:t xml:space="preserve"> </w:t>
            </w:r>
          </w:p>
        </w:tc>
      </w:tr>
    </w:tbl>
    <w:p w14:paraId="620F9B8C" w14:textId="77777777" w:rsidR="00146F7A" w:rsidRPr="007820BA" w:rsidRDefault="00146F7A" w:rsidP="00202835">
      <w:pPr>
        <w:spacing w:line="276" w:lineRule="auto"/>
        <w:ind w:left="426" w:right="140" w:hanging="426"/>
        <w:jc w:val="both"/>
        <w:rPr>
          <w:sz w:val="26"/>
          <w:szCs w:val="26"/>
        </w:rPr>
      </w:pPr>
    </w:p>
    <w:sectPr w:rsidR="00146F7A" w:rsidRPr="007820BA" w:rsidSect="00202835">
      <w:headerReference w:type="default" r:id="rId18"/>
      <w:pgSz w:w="11906" w:h="16838" w:code="9"/>
      <w:pgMar w:top="851" w:right="170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E8793" w14:textId="77777777" w:rsidR="00F7010B" w:rsidRDefault="00F7010B" w:rsidP="00EF74C9">
      <w:r>
        <w:separator/>
      </w:r>
    </w:p>
  </w:endnote>
  <w:endnote w:type="continuationSeparator" w:id="0">
    <w:p w14:paraId="0C0C3447" w14:textId="77777777" w:rsidR="00F7010B" w:rsidRDefault="00F7010B" w:rsidP="00EF74C9">
      <w:r>
        <w:continuationSeparator/>
      </w:r>
    </w:p>
  </w:endnote>
  <w:endnote w:type="continuationNotice" w:id="1">
    <w:p w14:paraId="302C3871" w14:textId="77777777" w:rsidR="00F7010B" w:rsidRDefault="00F70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BF2FB" w14:textId="77777777" w:rsidR="00F7010B" w:rsidRDefault="00F7010B" w:rsidP="00EF74C9">
      <w:r>
        <w:separator/>
      </w:r>
    </w:p>
  </w:footnote>
  <w:footnote w:type="continuationSeparator" w:id="0">
    <w:p w14:paraId="6708D8CD" w14:textId="77777777" w:rsidR="00F7010B" w:rsidRDefault="00F7010B" w:rsidP="00EF74C9">
      <w:r>
        <w:continuationSeparator/>
      </w:r>
    </w:p>
  </w:footnote>
  <w:footnote w:type="continuationNotice" w:id="1">
    <w:p w14:paraId="0BE7B85A" w14:textId="77777777" w:rsidR="00F7010B" w:rsidRDefault="00F7010B"/>
  </w:footnote>
  <w:footnote w:id="2">
    <w:p w14:paraId="4FAAC00E" w14:textId="77777777" w:rsidR="00F7010B" w:rsidRPr="0052479A" w:rsidRDefault="00F7010B">
      <w:pPr>
        <w:pStyle w:val="afa"/>
        <w:rPr>
          <w:sz w:val="18"/>
          <w:szCs w:val="18"/>
        </w:rPr>
      </w:pPr>
      <w:r w:rsidRPr="0052479A">
        <w:rPr>
          <w:rStyle w:val="afc"/>
          <w:sz w:val="18"/>
          <w:szCs w:val="18"/>
        </w:rPr>
        <w:footnoteRef/>
      </w:r>
      <w:r w:rsidRPr="0052479A">
        <w:rPr>
          <w:sz w:val="18"/>
          <w:szCs w:val="18"/>
        </w:rPr>
        <w:t xml:space="preserve"> Положение может быть исключено из Договора в случае, если он заключен на короткий срок (менее квартала), а также в иных случаях, когда проведение сверки взаимных расчетов по мнению Заказчика не требуется.</w:t>
      </w:r>
    </w:p>
  </w:footnote>
  <w:footnote w:id="3">
    <w:p w14:paraId="6496BF5C" w14:textId="77777777" w:rsidR="00F7010B" w:rsidRPr="0052479A" w:rsidRDefault="00F7010B" w:rsidP="002C2D22">
      <w:pPr>
        <w:pStyle w:val="afa"/>
        <w:jc w:val="both"/>
        <w:rPr>
          <w:sz w:val="18"/>
          <w:szCs w:val="18"/>
        </w:rPr>
      </w:pPr>
      <w:r w:rsidRPr="0052479A">
        <w:rPr>
          <w:rStyle w:val="afc"/>
          <w:sz w:val="18"/>
          <w:szCs w:val="18"/>
        </w:rPr>
        <w:footnoteRef/>
      </w:r>
      <w:r w:rsidRPr="0052479A">
        <w:rPr>
          <w:sz w:val="18"/>
          <w:szCs w:val="18"/>
        </w:rPr>
        <w:t xml:space="preserve"> </w:t>
      </w:r>
      <w:r>
        <w:rPr>
          <w:sz w:val="18"/>
          <w:szCs w:val="18"/>
        </w:rPr>
        <w:t>Пункт п</w:t>
      </w:r>
      <w:r w:rsidRPr="0052479A">
        <w:rPr>
          <w:sz w:val="18"/>
          <w:szCs w:val="18"/>
        </w:rPr>
        <w:t xml:space="preserve">одлежит включению в </w:t>
      </w:r>
      <w:r>
        <w:rPr>
          <w:sz w:val="18"/>
          <w:szCs w:val="18"/>
        </w:rPr>
        <w:t>Д</w:t>
      </w:r>
      <w:r w:rsidRPr="0052479A">
        <w:rPr>
          <w:sz w:val="18"/>
          <w:szCs w:val="18"/>
        </w:rPr>
        <w:t xml:space="preserve">оговор в случае выплаты иностранным организациям доходов в соответствии с положениями пункта 4 статьи 286, а также статей 309, 310, 312 НК РФ. </w:t>
      </w:r>
    </w:p>
  </w:footnote>
  <w:footnote w:id="4">
    <w:p w14:paraId="06382A4E" w14:textId="77777777" w:rsidR="00F7010B" w:rsidRPr="0052479A" w:rsidRDefault="00F7010B" w:rsidP="00895437">
      <w:pPr>
        <w:pStyle w:val="afa"/>
        <w:rPr>
          <w:sz w:val="18"/>
          <w:szCs w:val="18"/>
        </w:rPr>
      </w:pPr>
      <w:r w:rsidRPr="0052479A">
        <w:rPr>
          <w:rStyle w:val="afc"/>
          <w:sz w:val="18"/>
          <w:szCs w:val="18"/>
        </w:rPr>
        <w:footnoteRef/>
      </w:r>
      <w:r w:rsidRPr="0052479A">
        <w:rPr>
          <w:sz w:val="18"/>
          <w:szCs w:val="18"/>
        </w:rPr>
        <w:t xml:space="preserve"> </w:t>
      </w:r>
      <w:r>
        <w:rPr>
          <w:sz w:val="18"/>
          <w:szCs w:val="18"/>
        </w:rPr>
        <w:t>Подлежит включению в Договор в</w:t>
      </w:r>
      <w:r w:rsidRPr="0052479A">
        <w:rPr>
          <w:sz w:val="18"/>
          <w:szCs w:val="18"/>
        </w:rPr>
        <w:t xml:space="preserve"> случае, если такие акты указаны в пункте 1.1 Договора.</w:t>
      </w:r>
    </w:p>
  </w:footnote>
  <w:footnote w:id="5">
    <w:p w14:paraId="33BBABCF" w14:textId="77777777" w:rsidR="00F7010B" w:rsidRPr="0052479A" w:rsidRDefault="00F7010B">
      <w:pPr>
        <w:pStyle w:val="afa"/>
        <w:rPr>
          <w:sz w:val="18"/>
          <w:szCs w:val="18"/>
        </w:rPr>
      </w:pPr>
      <w:r w:rsidRPr="0052479A">
        <w:rPr>
          <w:rStyle w:val="afc"/>
          <w:sz w:val="18"/>
          <w:szCs w:val="18"/>
        </w:rPr>
        <w:footnoteRef/>
      </w:r>
      <w:r w:rsidRPr="0052479A">
        <w:rPr>
          <w:sz w:val="18"/>
          <w:szCs w:val="18"/>
        </w:rPr>
        <w:t xml:space="preserve"> Пункты 6.3-6.4 включаются в Договор в случае установления гарантийного срока на оказанные Услуги.</w:t>
      </w:r>
    </w:p>
  </w:footnote>
  <w:footnote w:id="6">
    <w:p w14:paraId="41BAE3E3" w14:textId="77777777" w:rsidR="00F7010B" w:rsidRPr="0052479A" w:rsidRDefault="00F7010B" w:rsidP="00C8557C">
      <w:pPr>
        <w:pStyle w:val="afa"/>
        <w:rPr>
          <w:sz w:val="18"/>
          <w:szCs w:val="18"/>
        </w:rPr>
      </w:pPr>
      <w:r w:rsidRPr="0052479A">
        <w:rPr>
          <w:rStyle w:val="afc"/>
          <w:sz w:val="18"/>
          <w:szCs w:val="18"/>
        </w:rPr>
        <w:footnoteRef/>
      </w:r>
      <w:r w:rsidRPr="0052479A">
        <w:rPr>
          <w:sz w:val="18"/>
          <w:szCs w:val="18"/>
        </w:rPr>
        <w:t xml:space="preserve"> </w:t>
      </w:r>
      <w:r w:rsidRPr="0052479A">
        <w:rPr>
          <w:bCs/>
          <w:sz w:val="18"/>
          <w:szCs w:val="18"/>
        </w:rPr>
        <w:t>В случае если Договор заключается по итогам проведения закупки в соответствии со ст. 7.5 Положения о закупке Заказчика</w:t>
      </w:r>
    </w:p>
  </w:footnote>
  <w:footnote w:id="7">
    <w:p w14:paraId="39C56471" w14:textId="77777777" w:rsidR="00F7010B" w:rsidRPr="0052479A" w:rsidRDefault="00F7010B" w:rsidP="00C8557C">
      <w:pPr>
        <w:pStyle w:val="afa"/>
        <w:jc w:val="both"/>
        <w:rPr>
          <w:sz w:val="18"/>
          <w:szCs w:val="18"/>
        </w:rPr>
      </w:pPr>
      <w:r w:rsidRPr="0052479A">
        <w:rPr>
          <w:rStyle w:val="afc"/>
          <w:sz w:val="18"/>
          <w:szCs w:val="18"/>
        </w:rPr>
        <w:footnoteRef/>
      </w:r>
      <w:r w:rsidRPr="0052479A">
        <w:rPr>
          <w:sz w:val="18"/>
          <w:szCs w:val="18"/>
        </w:rPr>
        <w:t xml:space="preserve"> </w:t>
      </w:r>
      <w:r w:rsidRPr="0052479A">
        <w:rPr>
          <w:bCs/>
          <w:sz w:val="18"/>
          <w:szCs w:val="18"/>
        </w:rPr>
        <w:t>В случае если Договор заключается по итогам проведения закупки в соответствии со ст. 7.5 Положения о закупке Заказчика</w:t>
      </w:r>
    </w:p>
  </w:footnote>
  <w:footnote w:id="8">
    <w:p w14:paraId="168A8DA5" w14:textId="77777777" w:rsidR="00F7010B" w:rsidRPr="00F811B7" w:rsidRDefault="00F7010B" w:rsidP="00671740">
      <w:pPr>
        <w:pStyle w:val="afa"/>
        <w:rPr>
          <w:sz w:val="18"/>
          <w:szCs w:val="18"/>
        </w:rPr>
      </w:pPr>
      <w:r w:rsidRPr="00F811B7">
        <w:rPr>
          <w:rStyle w:val="afc"/>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9">
    <w:p w14:paraId="5C68A3CB" w14:textId="77777777" w:rsidR="00F7010B" w:rsidRPr="00F811B7" w:rsidRDefault="00F7010B">
      <w:pPr>
        <w:pStyle w:val="afa"/>
        <w:rPr>
          <w:sz w:val="18"/>
          <w:szCs w:val="18"/>
        </w:rPr>
      </w:pPr>
      <w:r w:rsidRPr="00F811B7">
        <w:rPr>
          <w:rStyle w:val="afc"/>
          <w:sz w:val="18"/>
          <w:szCs w:val="18"/>
        </w:rPr>
        <w:footnoteRef/>
      </w:r>
      <w:r w:rsidRPr="00F811B7">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10">
    <w:p w14:paraId="35608D12" w14:textId="77777777" w:rsidR="00F7010B" w:rsidRPr="00F811B7" w:rsidRDefault="00F7010B" w:rsidP="00671740">
      <w:pPr>
        <w:pStyle w:val="afa"/>
        <w:rPr>
          <w:sz w:val="18"/>
          <w:szCs w:val="18"/>
        </w:rPr>
      </w:pPr>
      <w:r w:rsidRPr="00F811B7">
        <w:rPr>
          <w:rStyle w:val="afc"/>
          <w:sz w:val="18"/>
          <w:szCs w:val="18"/>
        </w:rPr>
        <w:footnoteRef/>
      </w:r>
      <w:r w:rsidRPr="00F811B7">
        <w:rPr>
          <w:sz w:val="18"/>
          <w:szCs w:val="18"/>
        </w:rPr>
        <w:t xml:space="preserve"> Необходимо указать</w:t>
      </w:r>
      <w:r>
        <w:rPr>
          <w:sz w:val="18"/>
          <w:szCs w:val="18"/>
        </w:rPr>
        <w:t xml:space="preserve"> наименование</w:t>
      </w:r>
      <w:r w:rsidRPr="00F811B7">
        <w:rPr>
          <w:sz w:val="18"/>
          <w:szCs w:val="18"/>
        </w:rPr>
        <w:t xml:space="preserve"> услуг, которые будут оказываться согласно условиям Договора.</w:t>
      </w:r>
    </w:p>
  </w:footnote>
  <w:footnote w:id="11">
    <w:p w14:paraId="5410BBB6" w14:textId="77777777" w:rsidR="00F7010B" w:rsidRPr="00F811B7" w:rsidRDefault="00F7010B" w:rsidP="00671740">
      <w:pPr>
        <w:pStyle w:val="afa"/>
        <w:jc w:val="both"/>
        <w:rPr>
          <w:sz w:val="18"/>
          <w:szCs w:val="18"/>
        </w:rPr>
      </w:pPr>
      <w:r w:rsidRPr="00F811B7">
        <w:rPr>
          <w:rStyle w:val="afc"/>
          <w:sz w:val="18"/>
          <w:szCs w:val="18"/>
        </w:rPr>
        <w:footnoteRef/>
      </w:r>
      <w:r>
        <w:rPr>
          <w:sz w:val="18"/>
          <w:szCs w:val="18"/>
        </w:rPr>
        <w:t xml:space="preserve"> </w:t>
      </w:r>
      <w:r w:rsidRPr="00F811B7">
        <w:rPr>
          <w:sz w:val="18"/>
          <w:szCs w:val="18"/>
        </w:rPr>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2">
    <w:p w14:paraId="20FE1C98" w14:textId="77777777" w:rsidR="00F7010B" w:rsidRPr="00F811B7" w:rsidRDefault="00F7010B" w:rsidP="00671740">
      <w:pPr>
        <w:pStyle w:val="afa"/>
        <w:rPr>
          <w:sz w:val="18"/>
          <w:szCs w:val="18"/>
        </w:rPr>
      </w:pPr>
      <w:r w:rsidRPr="00F811B7">
        <w:rPr>
          <w:rStyle w:val="afc"/>
          <w:sz w:val="18"/>
          <w:szCs w:val="18"/>
        </w:rPr>
        <w:footnoteRef/>
      </w:r>
      <w:r w:rsidRPr="00F811B7">
        <w:rPr>
          <w:sz w:val="18"/>
          <w:szCs w:val="18"/>
        </w:rPr>
        <w:t xml:space="preserve"> Необходимо заполнить.</w:t>
      </w:r>
    </w:p>
  </w:footnote>
  <w:footnote w:id="13">
    <w:p w14:paraId="4F9BC723" w14:textId="77777777" w:rsidR="00F7010B" w:rsidRPr="00F811B7" w:rsidRDefault="00F7010B" w:rsidP="00671740">
      <w:pPr>
        <w:pStyle w:val="afa"/>
        <w:jc w:val="both"/>
        <w:rPr>
          <w:sz w:val="18"/>
          <w:szCs w:val="18"/>
        </w:rPr>
      </w:pPr>
      <w:r w:rsidRPr="00F811B7">
        <w:rPr>
          <w:rStyle w:val="afc"/>
          <w:sz w:val="18"/>
          <w:szCs w:val="18"/>
        </w:rPr>
        <w:footnoteRef/>
      </w:r>
      <w:r w:rsidRPr="00F811B7">
        <w:rPr>
          <w:sz w:val="18"/>
          <w:szCs w:val="18"/>
        </w:rPr>
        <w:t xml:space="preserve"> Заполняется, если Исполнитель применяет общую систему налогообложения.</w:t>
      </w:r>
    </w:p>
  </w:footnote>
  <w:footnote w:id="14">
    <w:p w14:paraId="26337457" w14:textId="77777777" w:rsidR="00F7010B" w:rsidRPr="00F811B7" w:rsidRDefault="00F7010B" w:rsidP="00671740">
      <w:pPr>
        <w:pStyle w:val="afa"/>
        <w:jc w:val="both"/>
        <w:rPr>
          <w:sz w:val="18"/>
          <w:szCs w:val="18"/>
        </w:rPr>
      </w:pPr>
      <w:r w:rsidRPr="00F811B7">
        <w:rPr>
          <w:rStyle w:val="afc"/>
          <w:sz w:val="18"/>
          <w:szCs w:val="18"/>
        </w:rPr>
        <w:footnoteRef/>
      </w:r>
      <w:r w:rsidRPr="00F811B7">
        <w:rPr>
          <w:sz w:val="18"/>
          <w:szCs w:val="18"/>
        </w:rPr>
        <w:t xml:space="preserve"> Заполняется, если Исполнитель применяет общую систему налогообложения.</w:t>
      </w:r>
    </w:p>
  </w:footnote>
  <w:footnote w:id="15">
    <w:p w14:paraId="1F02F34B" w14:textId="77777777" w:rsidR="00F7010B" w:rsidRDefault="00F7010B">
      <w:pPr>
        <w:pStyle w:val="afa"/>
      </w:pPr>
      <w:r>
        <w:rPr>
          <w:rStyle w:val="afc"/>
        </w:rPr>
        <w:footnoteRef/>
      </w:r>
      <w:r>
        <w:t xml:space="preserve"> </w:t>
      </w:r>
      <w:r w:rsidRPr="000C78E8">
        <w:rPr>
          <w:sz w:val="18"/>
          <w:szCs w:val="18"/>
        </w:rPr>
        <w:t>Указать номер (наименование) этапа</w:t>
      </w:r>
      <w:r>
        <w:rPr>
          <w:sz w:val="18"/>
          <w:szCs w:val="18"/>
        </w:rPr>
        <w:t>.</w:t>
      </w:r>
    </w:p>
  </w:footnote>
  <w:footnote w:id="16">
    <w:p w14:paraId="4F3C34E0" w14:textId="77777777" w:rsidR="00F7010B" w:rsidRPr="00F811B7" w:rsidRDefault="00F7010B" w:rsidP="005F14BF">
      <w:pPr>
        <w:pStyle w:val="afa"/>
        <w:rPr>
          <w:sz w:val="18"/>
          <w:szCs w:val="18"/>
        </w:rPr>
      </w:pPr>
      <w:r w:rsidRPr="00F811B7">
        <w:rPr>
          <w:rStyle w:val="afc"/>
          <w:sz w:val="18"/>
          <w:szCs w:val="18"/>
        </w:rPr>
        <w:footnoteRef/>
      </w:r>
      <w:r w:rsidRPr="00F811B7">
        <w:rPr>
          <w:sz w:val="18"/>
          <w:szCs w:val="18"/>
        </w:rPr>
        <w:t xml:space="preserve"> Сумма должна </w:t>
      </w:r>
      <w:r>
        <w:rPr>
          <w:sz w:val="18"/>
          <w:szCs w:val="18"/>
        </w:rPr>
        <w:t xml:space="preserve">быть указана цифрами и прописью и </w:t>
      </w:r>
      <w:r w:rsidRPr="00F811B7">
        <w:rPr>
          <w:sz w:val="18"/>
          <w:szCs w:val="18"/>
        </w:rPr>
        <w:t xml:space="preserve">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17">
    <w:p w14:paraId="53C54ACB" w14:textId="77777777" w:rsidR="00F7010B" w:rsidRPr="00F811B7" w:rsidRDefault="00F7010B" w:rsidP="005F14BF">
      <w:pPr>
        <w:pStyle w:val="afa"/>
        <w:rPr>
          <w:sz w:val="18"/>
          <w:szCs w:val="18"/>
        </w:rPr>
      </w:pPr>
      <w:r w:rsidRPr="00F811B7">
        <w:rPr>
          <w:rStyle w:val="afc"/>
          <w:sz w:val="18"/>
          <w:szCs w:val="18"/>
        </w:rPr>
        <w:footnoteRef/>
      </w:r>
      <w:r w:rsidRPr="00F811B7">
        <w:rPr>
          <w:sz w:val="18"/>
          <w:szCs w:val="18"/>
        </w:rPr>
        <w:t xml:space="preserve"> Применяется, если Договор заключен с физическим лицом.</w:t>
      </w:r>
    </w:p>
  </w:footnote>
  <w:footnote w:id="18">
    <w:p w14:paraId="52D32A48" w14:textId="77777777" w:rsidR="00F7010B" w:rsidRPr="00F811B7" w:rsidRDefault="00F7010B" w:rsidP="00C72BE0">
      <w:pPr>
        <w:pStyle w:val="afa"/>
        <w:jc w:val="both"/>
        <w:rPr>
          <w:sz w:val="18"/>
          <w:szCs w:val="18"/>
        </w:rPr>
      </w:pPr>
      <w:r w:rsidRPr="00F811B7">
        <w:rPr>
          <w:rStyle w:val="afc"/>
          <w:sz w:val="18"/>
          <w:szCs w:val="18"/>
        </w:rPr>
        <w:footnoteRef/>
      </w:r>
      <w:r w:rsidRPr="00F811B7">
        <w:rPr>
          <w:sz w:val="18"/>
          <w:szCs w:val="18"/>
        </w:rPr>
        <w:t xml:space="preserve"> </w:t>
      </w:r>
      <w:r w:rsidRPr="00F811B7">
        <w:rPr>
          <w:bCs/>
          <w:color w:val="000000" w:themeColor="text1"/>
          <w:sz w:val="18"/>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19">
    <w:p w14:paraId="0A09F283" w14:textId="77777777" w:rsidR="00F7010B" w:rsidRPr="00F811B7" w:rsidRDefault="00F7010B">
      <w:pPr>
        <w:pStyle w:val="afa"/>
        <w:rPr>
          <w:sz w:val="18"/>
          <w:szCs w:val="18"/>
        </w:rPr>
      </w:pPr>
      <w:r w:rsidRPr="00F811B7">
        <w:rPr>
          <w:rStyle w:val="afc"/>
          <w:sz w:val="18"/>
          <w:szCs w:val="18"/>
        </w:rPr>
        <w:footnoteRef/>
      </w:r>
      <w:r w:rsidRPr="00F811B7">
        <w:rPr>
          <w:sz w:val="18"/>
          <w:szCs w:val="18"/>
        </w:rPr>
        <w:t xml:space="preserve"> Сумма должна </w:t>
      </w:r>
      <w:r w:rsidRPr="00A05EA7">
        <w:rPr>
          <w:sz w:val="18"/>
          <w:szCs w:val="18"/>
        </w:rPr>
        <w:t xml:space="preserve">быть указана цифрами и прописью и </w:t>
      </w:r>
      <w:r w:rsidRPr="00F811B7">
        <w:rPr>
          <w:sz w:val="18"/>
          <w:szCs w:val="18"/>
        </w:rPr>
        <w:t xml:space="preserve">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20">
    <w:p w14:paraId="3AA943B6" w14:textId="77777777" w:rsidR="00F7010B" w:rsidRPr="00F811B7" w:rsidRDefault="00F7010B" w:rsidP="00906C37">
      <w:pPr>
        <w:pStyle w:val="afa"/>
        <w:jc w:val="both"/>
        <w:rPr>
          <w:sz w:val="18"/>
          <w:szCs w:val="18"/>
        </w:rPr>
      </w:pPr>
      <w:r w:rsidRPr="00F811B7">
        <w:rPr>
          <w:rStyle w:val="afc"/>
          <w:sz w:val="18"/>
          <w:szCs w:val="18"/>
        </w:rPr>
        <w:footnoteRef/>
      </w:r>
      <w:r w:rsidRPr="00F811B7">
        <w:rPr>
          <w:sz w:val="18"/>
          <w:szCs w:val="18"/>
        </w:rPr>
        <w:t xml:space="preserve"> Указываются отчетные </w:t>
      </w:r>
      <w:r>
        <w:rPr>
          <w:sz w:val="18"/>
          <w:szCs w:val="18"/>
        </w:rPr>
        <w:t>документы, в том числе предоставляемые на бумажном и электронном носителях,</w:t>
      </w:r>
      <w:r w:rsidRPr="00F811B7">
        <w:rPr>
          <w:sz w:val="18"/>
          <w:szCs w:val="18"/>
        </w:rPr>
        <w:t xml:space="preserve"> </w:t>
      </w:r>
      <w:r>
        <w:rPr>
          <w:sz w:val="18"/>
          <w:szCs w:val="18"/>
        </w:rPr>
        <w:t>в соответствии с условиями Договора</w:t>
      </w:r>
      <w:r w:rsidRPr="00F811B7">
        <w:rPr>
          <w:sz w:val="18"/>
          <w:szCs w:val="18"/>
        </w:rPr>
        <w:t>.</w:t>
      </w:r>
    </w:p>
  </w:footnote>
  <w:footnote w:id="21">
    <w:p w14:paraId="0A9778D5" w14:textId="77777777" w:rsidR="00F7010B" w:rsidRPr="00F811B7" w:rsidRDefault="00F7010B" w:rsidP="00671740">
      <w:pPr>
        <w:pStyle w:val="afa"/>
        <w:rPr>
          <w:sz w:val="18"/>
          <w:szCs w:val="18"/>
        </w:rPr>
      </w:pPr>
      <w:r w:rsidRPr="00F811B7">
        <w:rPr>
          <w:rStyle w:val="afc"/>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22">
    <w:p w14:paraId="70034371" w14:textId="77777777" w:rsidR="00F7010B" w:rsidRPr="00F811B7" w:rsidRDefault="00F7010B" w:rsidP="00363062">
      <w:pPr>
        <w:pStyle w:val="afa"/>
        <w:rPr>
          <w:sz w:val="18"/>
          <w:szCs w:val="18"/>
        </w:rPr>
      </w:pPr>
      <w:r w:rsidRPr="00F811B7">
        <w:rPr>
          <w:rStyle w:val="afc"/>
          <w:sz w:val="18"/>
          <w:szCs w:val="18"/>
        </w:rPr>
        <w:footnoteRef/>
      </w:r>
      <w:r w:rsidRPr="00F811B7">
        <w:rPr>
          <w:sz w:val="18"/>
          <w:szCs w:val="18"/>
        </w:rPr>
        <w:t xml:space="preserve"> Необходимо указать </w:t>
      </w:r>
      <w:r>
        <w:rPr>
          <w:sz w:val="18"/>
          <w:szCs w:val="18"/>
        </w:rPr>
        <w:t xml:space="preserve">наименование </w:t>
      </w:r>
      <w:r w:rsidRPr="00F811B7">
        <w:rPr>
          <w:sz w:val="18"/>
          <w:szCs w:val="18"/>
        </w:rPr>
        <w:t>услуг, которые будут оказываться согласно условиям Договора.</w:t>
      </w:r>
    </w:p>
  </w:footnote>
  <w:footnote w:id="23">
    <w:p w14:paraId="483F2B81" w14:textId="77777777" w:rsidR="00F7010B" w:rsidRPr="00F811B7" w:rsidRDefault="00F7010B">
      <w:pPr>
        <w:pStyle w:val="afa"/>
        <w:rPr>
          <w:sz w:val="18"/>
          <w:szCs w:val="18"/>
        </w:rPr>
      </w:pPr>
      <w:r w:rsidRPr="00F811B7">
        <w:rPr>
          <w:rStyle w:val="afc"/>
          <w:sz w:val="18"/>
          <w:szCs w:val="18"/>
        </w:rPr>
        <w:footnoteRef/>
      </w:r>
      <w:r w:rsidRPr="00F811B7">
        <w:rPr>
          <w:sz w:val="18"/>
          <w:szCs w:val="18"/>
        </w:rPr>
        <w:t xml:space="preserve"> Необходимо указать.</w:t>
      </w:r>
    </w:p>
  </w:footnote>
  <w:footnote w:id="24">
    <w:p w14:paraId="3A74CB9B" w14:textId="77777777" w:rsidR="00F7010B" w:rsidRPr="00F811B7" w:rsidRDefault="00F7010B" w:rsidP="00A852DF">
      <w:pPr>
        <w:pStyle w:val="afa"/>
        <w:rPr>
          <w:sz w:val="18"/>
          <w:szCs w:val="18"/>
        </w:rPr>
      </w:pPr>
      <w:r w:rsidRPr="00F811B7">
        <w:rPr>
          <w:rStyle w:val="afc"/>
          <w:sz w:val="18"/>
          <w:szCs w:val="18"/>
        </w:rPr>
        <w:footnoteRef/>
      </w:r>
      <w:r w:rsidRPr="00F811B7">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C4394" w14:textId="06791A6F" w:rsidR="00F7010B" w:rsidRDefault="00F7010B" w:rsidP="00EA450F">
    <w:pPr>
      <w:pStyle w:val="af2"/>
      <w:jc w:val="center"/>
    </w:pPr>
    <w:r>
      <w:fldChar w:fldCharType="begin"/>
    </w:r>
    <w:r>
      <w:instrText>PAGE   \* MERGEFORMAT</w:instrText>
    </w:r>
    <w:r>
      <w:fldChar w:fldCharType="separate"/>
    </w:r>
    <w:r w:rsidR="001E6B08">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1"/>
    <w:multiLevelType w:val="multilevel"/>
    <w:tmpl w:val="00000001"/>
    <w:lvl w:ilvl="0">
      <w:start w:val="1"/>
      <w:numFmt w:val="decimal"/>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5"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6"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7"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9"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0"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15433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39F1EB1"/>
    <w:multiLevelType w:val="multilevel"/>
    <w:tmpl w:val="8A58F0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79F1E79"/>
    <w:multiLevelType w:val="multilevel"/>
    <w:tmpl w:val="4B9876D2"/>
    <w:lvl w:ilvl="0">
      <w:start w:val="9"/>
      <w:numFmt w:val="upperRoman"/>
      <w:lvlText w:val="%1."/>
      <w:lvlJc w:val="left"/>
      <w:pPr>
        <w:ind w:left="1080" w:hanging="720"/>
      </w:pPr>
      <w:rPr>
        <w:rFonts w:ascii="Times New Roman" w:hAnsi="Times New Roman" w:cs="Times New Roman" w:hint="default"/>
        <w:b/>
      </w:rPr>
    </w:lvl>
    <w:lvl w:ilvl="1">
      <w:start w:val="3"/>
      <w:numFmt w:val="decimal"/>
      <w:isLgl/>
      <w:lvlText w:val="%1.%2."/>
      <w:lvlJc w:val="left"/>
      <w:pPr>
        <w:ind w:left="1275" w:hanging="825"/>
      </w:pPr>
      <w:rPr>
        <w:rFonts w:hint="default"/>
      </w:rPr>
    </w:lvl>
    <w:lvl w:ilvl="2">
      <w:start w:val="1"/>
      <w:numFmt w:val="decimal"/>
      <w:isLgl/>
      <w:lvlText w:val="%1.%2.%3."/>
      <w:lvlJc w:val="left"/>
      <w:pPr>
        <w:ind w:left="1365" w:hanging="825"/>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810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A40468"/>
    <w:multiLevelType w:val="hybridMultilevel"/>
    <w:tmpl w:val="8342ED46"/>
    <w:lvl w:ilvl="0" w:tplc="06F66A18">
      <w:start w:val="1"/>
      <w:numFmt w:val="decimal"/>
      <w:lvlText w:val="%1."/>
      <w:lvlJc w:val="right"/>
      <w:pPr>
        <w:ind w:left="2869" w:hanging="1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0930284"/>
    <w:multiLevelType w:val="hybridMultilevel"/>
    <w:tmpl w:val="4D120940"/>
    <w:lvl w:ilvl="0" w:tplc="00000010">
      <w:start w:val="1"/>
      <w:numFmt w:val="bullet"/>
      <w:lvlText w:val=""/>
      <w:lvlJc w:val="left"/>
      <w:pPr>
        <w:ind w:left="1429" w:hanging="360"/>
      </w:pPr>
      <w:rPr>
        <w:rFonts w:ascii="Symbol" w:hAnsi="Symbol" w:cs="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C0192B"/>
    <w:multiLevelType w:val="hybridMultilevel"/>
    <w:tmpl w:val="6F00E194"/>
    <w:lvl w:ilvl="0" w:tplc="E8268CA0">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4"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6E61DF4"/>
    <w:multiLevelType w:val="multilevel"/>
    <w:tmpl w:val="191825A4"/>
    <w:lvl w:ilvl="0">
      <w:start w:val="1"/>
      <w:numFmt w:val="decimal"/>
      <w:lvlText w:val="%1."/>
      <w:lvlJc w:val="left"/>
      <w:pPr>
        <w:ind w:left="720" w:hanging="360"/>
      </w:pPr>
      <w:rPr>
        <w:rFonts w:cs="Times New Roman"/>
        <w:b/>
      </w:rPr>
    </w:lvl>
    <w:lvl w:ilvl="1">
      <w:start w:val="1"/>
      <w:numFmt w:val="decimal"/>
      <w:isLgl/>
      <w:lvlText w:val="%1.%2."/>
      <w:lvlJc w:val="left"/>
      <w:pPr>
        <w:ind w:left="1080" w:hanging="360"/>
      </w:pPr>
      <w:rPr>
        <w:rFonts w:cs="Times New Roman"/>
        <w:b/>
        <w:i w:val="0"/>
        <w:color w:val="000000" w:themeColor="text1"/>
      </w:rPr>
    </w:lvl>
    <w:lvl w:ilvl="2">
      <w:start w:val="1"/>
      <w:numFmt w:val="decimal"/>
      <w:isLgl/>
      <w:lvlText w:val="%1.%2.%3."/>
      <w:lvlJc w:val="left"/>
      <w:pPr>
        <w:ind w:left="1800" w:hanging="720"/>
      </w:pPr>
      <w:rPr>
        <w:rFonts w:cs="Times New Roman"/>
        <w:b/>
        <w:color w:val="000000" w:themeColor="text1"/>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26"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E6F4544"/>
    <w:multiLevelType w:val="hybridMultilevel"/>
    <w:tmpl w:val="A366ECD2"/>
    <w:lvl w:ilvl="0" w:tplc="EF56790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29" w15:restartNumberingAfterBreak="0">
    <w:nsid w:val="1ED20C44"/>
    <w:multiLevelType w:val="hybridMultilevel"/>
    <w:tmpl w:val="CF3E0CC0"/>
    <w:lvl w:ilvl="0" w:tplc="D7709D1A">
      <w:start w:val="1"/>
      <w:numFmt w:val="bullet"/>
      <w:pStyle w:val="4Arial"/>
      <w:lvlText w:val=""/>
      <w:lvlJc w:val="left"/>
      <w:pPr>
        <w:tabs>
          <w:tab w:val="num" w:pos="360"/>
        </w:tabs>
        <w:ind w:left="360" w:hanging="360"/>
      </w:pPr>
      <w:rPr>
        <w:rFonts w:ascii="Symbol" w:hAnsi="Symbol" w:hint="default"/>
      </w:rPr>
    </w:lvl>
    <w:lvl w:ilvl="1" w:tplc="83608284">
      <w:start w:val="1"/>
      <w:numFmt w:val="bullet"/>
      <w:lvlText w:val=""/>
      <w:lvlJc w:val="left"/>
      <w:pPr>
        <w:tabs>
          <w:tab w:val="num" w:pos="1440"/>
        </w:tabs>
        <w:ind w:left="1440" w:hanging="360"/>
      </w:pPr>
      <w:rPr>
        <w:rFonts w:ascii="Symbol" w:hAnsi="Symbol" w:hint="default"/>
      </w:rPr>
    </w:lvl>
    <w:lvl w:ilvl="2" w:tplc="67FEFF88">
      <w:start w:val="1"/>
      <w:numFmt w:val="bullet"/>
      <w:lvlText w:val=""/>
      <w:lvlJc w:val="left"/>
      <w:pPr>
        <w:tabs>
          <w:tab w:val="num" w:pos="2160"/>
        </w:tabs>
        <w:ind w:left="2160" w:hanging="360"/>
      </w:pPr>
      <w:rPr>
        <w:rFonts w:ascii="Wingdings" w:hAnsi="Wingdings" w:hint="default"/>
      </w:rPr>
    </w:lvl>
    <w:lvl w:ilvl="3" w:tplc="CC10F99A">
      <w:start w:val="1"/>
      <w:numFmt w:val="bullet"/>
      <w:pStyle w:val="4Arial"/>
      <w:lvlText w:val=""/>
      <w:lvlJc w:val="left"/>
      <w:pPr>
        <w:tabs>
          <w:tab w:val="num" w:pos="2880"/>
        </w:tabs>
        <w:ind w:left="2880" w:hanging="360"/>
      </w:pPr>
      <w:rPr>
        <w:rFonts w:ascii="Symbol" w:hAnsi="Symbol" w:hint="default"/>
      </w:rPr>
    </w:lvl>
    <w:lvl w:ilvl="4" w:tplc="3B1289D4">
      <w:start w:val="1"/>
      <w:numFmt w:val="bullet"/>
      <w:lvlText w:val="o"/>
      <w:lvlJc w:val="left"/>
      <w:pPr>
        <w:tabs>
          <w:tab w:val="num" w:pos="3600"/>
        </w:tabs>
        <w:ind w:left="3600" w:hanging="360"/>
      </w:pPr>
      <w:rPr>
        <w:rFonts w:ascii="Courier New" w:hAnsi="Courier New" w:cs="Courier New" w:hint="default"/>
      </w:rPr>
    </w:lvl>
    <w:lvl w:ilvl="5" w:tplc="07C0BD20">
      <w:start w:val="1"/>
      <w:numFmt w:val="bullet"/>
      <w:lvlText w:val=""/>
      <w:lvlJc w:val="left"/>
      <w:pPr>
        <w:tabs>
          <w:tab w:val="num" w:pos="4320"/>
        </w:tabs>
        <w:ind w:left="4320" w:hanging="360"/>
      </w:pPr>
      <w:rPr>
        <w:rFonts w:ascii="Wingdings" w:hAnsi="Wingdings" w:hint="default"/>
      </w:rPr>
    </w:lvl>
    <w:lvl w:ilvl="6" w:tplc="ED24445A">
      <w:start w:val="1"/>
      <w:numFmt w:val="bullet"/>
      <w:lvlText w:val=""/>
      <w:lvlJc w:val="left"/>
      <w:pPr>
        <w:tabs>
          <w:tab w:val="num" w:pos="5040"/>
        </w:tabs>
        <w:ind w:left="5040" w:hanging="360"/>
      </w:pPr>
      <w:rPr>
        <w:rFonts w:ascii="Symbol" w:hAnsi="Symbol" w:hint="default"/>
      </w:rPr>
    </w:lvl>
    <w:lvl w:ilvl="7" w:tplc="91A280CA">
      <w:start w:val="1"/>
      <w:numFmt w:val="bullet"/>
      <w:lvlText w:val="o"/>
      <w:lvlJc w:val="left"/>
      <w:pPr>
        <w:tabs>
          <w:tab w:val="num" w:pos="5760"/>
        </w:tabs>
        <w:ind w:left="5760" w:hanging="360"/>
      </w:pPr>
      <w:rPr>
        <w:rFonts w:ascii="Courier New" w:hAnsi="Courier New" w:cs="Courier New" w:hint="default"/>
      </w:rPr>
    </w:lvl>
    <w:lvl w:ilvl="8" w:tplc="23EC68C6">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EF0273B"/>
    <w:multiLevelType w:val="hybridMultilevel"/>
    <w:tmpl w:val="5B006536"/>
    <w:lvl w:ilvl="0" w:tplc="37308F2E">
      <w:start w:val="1"/>
      <w:numFmt w:val="decimal"/>
      <w:lvlText w:val="%1."/>
      <w:lvlJc w:val="left"/>
      <w:pPr>
        <w:tabs>
          <w:tab w:val="num" w:pos="720"/>
        </w:tabs>
        <w:ind w:left="0" w:firstLine="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3"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50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5230F"/>
    <w:multiLevelType w:val="hybridMultilevel"/>
    <w:tmpl w:val="38487B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234F4E8D"/>
    <w:multiLevelType w:val="multilevel"/>
    <w:tmpl w:val="9274DEA2"/>
    <w:lvl w:ilvl="0">
      <w:start w:val="1"/>
      <w:numFmt w:val="decimal"/>
      <w:lvlText w:val="%1."/>
      <w:lvlJc w:val="left"/>
      <w:pPr>
        <w:ind w:left="360" w:hanging="360"/>
      </w:pPr>
    </w:lvl>
    <w:lvl w:ilvl="1">
      <w:start w:val="1"/>
      <w:numFmt w:val="decimal"/>
      <w:pStyle w:val="a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9B158B"/>
    <w:multiLevelType w:val="hybridMultilevel"/>
    <w:tmpl w:val="4D2CF12C"/>
    <w:lvl w:ilvl="0" w:tplc="BE1E131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27CE357F"/>
    <w:multiLevelType w:val="hybridMultilevel"/>
    <w:tmpl w:val="032C2B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27DE2700"/>
    <w:multiLevelType w:val="hybridMultilevel"/>
    <w:tmpl w:val="D102F91E"/>
    <w:lvl w:ilvl="0" w:tplc="01D0FD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287D6CE2"/>
    <w:multiLevelType w:val="hybridMultilevel"/>
    <w:tmpl w:val="D77C4880"/>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41"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4"/>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43" w15:restartNumberingAfterBreak="0">
    <w:nsid w:val="2A9E2D32"/>
    <w:multiLevelType w:val="multilevel"/>
    <w:tmpl w:val="7D4C43DE"/>
    <w:lvl w:ilvl="0">
      <w:start w:val="1"/>
      <w:numFmt w:val="decimal"/>
      <w:pStyle w:val="1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2C2A1133"/>
    <w:multiLevelType w:val="hybridMultilevel"/>
    <w:tmpl w:val="EA4875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2C434DC8"/>
    <w:multiLevelType w:val="hybridMultilevel"/>
    <w:tmpl w:val="89DE8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ECD19D8"/>
    <w:multiLevelType w:val="multilevel"/>
    <w:tmpl w:val="302E9BFA"/>
    <w:lvl w:ilvl="0">
      <w:start w:val="10"/>
      <w:numFmt w:val="decimal"/>
      <w:lvlText w:val="%1."/>
      <w:lvlJc w:val="left"/>
      <w:pPr>
        <w:ind w:left="825" w:hanging="825"/>
      </w:pPr>
      <w:rPr>
        <w:rFonts w:hint="default"/>
      </w:rPr>
    </w:lvl>
    <w:lvl w:ilvl="1">
      <w:start w:val="3"/>
      <w:numFmt w:val="decimal"/>
      <w:lvlText w:val="%1.%2."/>
      <w:lvlJc w:val="left"/>
      <w:pPr>
        <w:ind w:left="1095" w:hanging="825"/>
      </w:pPr>
      <w:rPr>
        <w:rFonts w:hint="default"/>
      </w:rPr>
    </w:lvl>
    <w:lvl w:ilvl="2">
      <w:start w:val="1"/>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8" w15:restartNumberingAfterBreak="0">
    <w:nsid w:val="2EFE7F56"/>
    <w:multiLevelType w:val="multilevel"/>
    <w:tmpl w:val="A8CE7C2A"/>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9"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50" w15:restartNumberingAfterBreak="0">
    <w:nsid w:val="3157229E"/>
    <w:multiLevelType w:val="hybridMultilevel"/>
    <w:tmpl w:val="5D76C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32D83963"/>
    <w:multiLevelType w:val="hybridMultilevel"/>
    <w:tmpl w:val="85548D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3406116D"/>
    <w:multiLevelType w:val="multilevel"/>
    <w:tmpl w:val="7786ED1C"/>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343D4836"/>
    <w:multiLevelType w:val="hybridMultilevel"/>
    <w:tmpl w:val="606229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372550EA"/>
    <w:multiLevelType w:val="hybridMultilevel"/>
    <w:tmpl w:val="F3221CA8"/>
    <w:lvl w:ilvl="0" w:tplc="0419000F">
      <w:start w:val="1"/>
      <w:numFmt w:val="decimal"/>
      <w:lvlText w:val="%1."/>
      <w:lvlJc w:val="left"/>
      <w:pPr>
        <w:tabs>
          <w:tab w:val="num" w:pos="1891"/>
        </w:tabs>
        <w:ind w:left="1891" w:hanging="360"/>
      </w:pPr>
    </w:lvl>
    <w:lvl w:ilvl="1" w:tplc="04190019">
      <w:start w:val="1"/>
      <w:numFmt w:val="lowerLetter"/>
      <w:lvlText w:val="%2."/>
      <w:lvlJc w:val="left"/>
      <w:pPr>
        <w:tabs>
          <w:tab w:val="num" w:pos="2611"/>
        </w:tabs>
        <w:ind w:left="2611" w:hanging="360"/>
      </w:pPr>
    </w:lvl>
    <w:lvl w:ilvl="2" w:tplc="0419001B">
      <w:start w:val="1"/>
      <w:numFmt w:val="lowerRoman"/>
      <w:lvlText w:val="%3."/>
      <w:lvlJc w:val="right"/>
      <w:pPr>
        <w:tabs>
          <w:tab w:val="num" w:pos="3331"/>
        </w:tabs>
        <w:ind w:left="3331" w:hanging="180"/>
      </w:pPr>
    </w:lvl>
    <w:lvl w:ilvl="3" w:tplc="0419000F">
      <w:start w:val="1"/>
      <w:numFmt w:val="decimal"/>
      <w:lvlText w:val="%4."/>
      <w:lvlJc w:val="left"/>
      <w:pPr>
        <w:tabs>
          <w:tab w:val="num" w:pos="4051"/>
        </w:tabs>
        <w:ind w:left="4051" w:hanging="360"/>
      </w:pPr>
    </w:lvl>
    <w:lvl w:ilvl="4" w:tplc="04190019">
      <w:start w:val="1"/>
      <w:numFmt w:val="lowerLetter"/>
      <w:lvlText w:val="%5."/>
      <w:lvlJc w:val="left"/>
      <w:pPr>
        <w:tabs>
          <w:tab w:val="num" w:pos="4771"/>
        </w:tabs>
        <w:ind w:left="4771" w:hanging="360"/>
      </w:pPr>
    </w:lvl>
    <w:lvl w:ilvl="5" w:tplc="0419001B">
      <w:start w:val="1"/>
      <w:numFmt w:val="lowerRoman"/>
      <w:lvlText w:val="%6."/>
      <w:lvlJc w:val="right"/>
      <w:pPr>
        <w:tabs>
          <w:tab w:val="num" w:pos="5491"/>
        </w:tabs>
        <w:ind w:left="5491" w:hanging="180"/>
      </w:pPr>
    </w:lvl>
    <w:lvl w:ilvl="6" w:tplc="0419000F">
      <w:start w:val="1"/>
      <w:numFmt w:val="decimal"/>
      <w:lvlText w:val="%7."/>
      <w:lvlJc w:val="left"/>
      <w:pPr>
        <w:tabs>
          <w:tab w:val="num" w:pos="6211"/>
        </w:tabs>
        <w:ind w:left="6211" w:hanging="360"/>
      </w:pPr>
    </w:lvl>
    <w:lvl w:ilvl="7" w:tplc="04190019">
      <w:start w:val="1"/>
      <w:numFmt w:val="lowerLetter"/>
      <w:lvlText w:val="%8."/>
      <w:lvlJc w:val="left"/>
      <w:pPr>
        <w:tabs>
          <w:tab w:val="num" w:pos="6931"/>
        </w:tabs>
        <w:ind w:left="6931" w:hanging="360"/>
      </w:pPr>
    </w:lvl>
    <w:lvl w:ilvl="8" w:tplc="0419001B">
      <w:start w:val="1"/>
      <w:numFmt w:val="lowerRoman"/>
      <w:lvlText w:val="%9."/>
      <w:lvlJc w:val="right"/>
      <w:pPr>
        <w:tabs>
          <w:tab w:val="num" w:pos="7651"/>
        </w:tabs>
        <w:ind w:left="7651" w:hanging="180"/>
      </w:pPr>
    </w:lvl>
  </w:abstractNum>
  <w:abstractNum w:abstractNumId="5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39041DBC"/>
    <w:multiLevelType w:val="hybridMultilevel"/>
    <w:tmpl w:val="FE5CC9A8"/>
    <w:lvl w:ilvl="0" w:tplc="06F66A18">
      <w:start w:val="1"/>
      <w:numFmt w:val="decimal"/>
      <w:lvlText w:val="%1."/>
      <w:lvlJc w:val="right"/>
      <w:pPr>
        <w:ind w:left="2160" w:hanging="180"/>
      </w:pPr>
      <w:rPr>
        <w:rFonts w:ascii="Times New Roman" w:eastAsia="Times New Roman" w:hAnsi="Times New Roman" w:cs="Times New Roman"/>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57"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58" w15:restartNumberingAfterBreak="0">
    <w:nsid w:val="3AE47416"/>
    <w:multiLevelType w:val="hybridMultilevel"/>
    <w:tmpl w:val="5C5CAE3E"/>
    <w:lvl w:ilvl="0" w:tplc="0419000F">
      <w:start w:val="1"/>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5"/>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60" w15:restartNumberingAfterBreak="0">
    <w:nsid w:val="3CE84E38"/>
    <w:multiLevelType w:val="multilevel"/>
    <w:tmpl w:val="81E6FA3A"/>
    <w:lvl w:ilvl="0">
      <w:start w:val="1"/>
      <w:numFmt w:val="decimal"/>
      <w:lvlText w:val="%1."/>
      <w:lvlJc w:val="left"/>
      <w:pPr>
        <w:ind w:left="1140" w:hanging="1140"/>
      </w:pPr>
      <w:rPr>
        <w:rFonts w:hint="default"/>
        <w:b/>
      </w:rPr>
    </w:lvl>
    <w:lvl w:ilvl="1">
      <w:start w:val="1"/>
      <w:numFmt w:val="decimal"/>
      <w:lvlText w:val="%1.%2."/>
      <w:lvlJc w:val="left"/>
      <w:pPr>
        <w:ind w:left="1140" w:hanging="1140"/>
      </w:pPr>
      <w:rPr>
        <w:rFonts w:ascii="Times New Roman" w:hAnsi="Times New Roman" w:cs="Times New Roman" w:hint="default"/>
        <w:b w:val="0"/>
        <w:color w:val="auto"/>
        <w:sz w:val="26"/>
        <w:szCs w:val="26"/>
      </w:rPr>
    </w:lvl>
    <w:lvl w:ilvl="2">
      <w:start w:val="1"/>
      <w:numFmt w:val="decimal"/>
      <w:lvlText w:val="%1.%2.%3."/>
      <w:lvlJc w:val="left"/>
      <w:pPr>
        <w:ind w:left="2558" w:hanging="1140"/>
      </w:pPr>
      <w:rPr>
        <w:rFonts w:hint="default"/>
        <w:sz w:val="26"/>
        <w:szCs w:val="26"/>
      </w:rPr>
    </w:lvl>
    <w:lvl w:ilvl="3">
      <w:start w:val="1"/>
      <w:numFmt w:val="decimal"/>
      <w:suff w:val="space"/>
      <w:lvlText w:val="%1.%2.%3.%4."/>
      <w:lvlJc w:val="left"/>
      <w:pPr>
        <w:ind w:left="3267" w:hanging="1140"/>
      </w:pPr>
      <w:rPr>
        <w:rFonts w:ascii="Times New Roman" w:hAnsi="Times New Roman" w:cs="Times New Roman"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1" w15:restartNumberingAfterBreak="0">
    <w:nsid w:val="3E3E2350"/>
    <w:multiLevelType w:val="multilevel"/>
    <w:tmpl w:val="BFE8DA44"/>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3F571DA0"/>
    <w:multiLevelType w:val="hybridMultilevel"/>
    <w:tmpl w:val="4F20FD0C"/>
    <w:lvl w:ilvl="0" w:tplc="44B2AD64">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0CE667E"/>
    <w:multiLevelType w:val="hybridMultilevel"/>
    <w:tmpl w:val="F7646BA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1092BF1"/>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2655723"/>
    <w:multiLevelType w:val="hybridMultilevel"/>
    <w:tmpl w:val="CB1ED834"/>
    <w:lvl w:ilvl="0" w:tplc="C6B007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3FD71F1"/>
    <w:multiLevelType w:val="hybridMultilevel"/>
    <w:tmpl w:val="FA8C5DAC"/>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45C96D04"/>
    <w:multiLevelType w:val="hybridMultilevel"/>
    <w:tmpl w:val="9AC60BA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70" w15:restartNumberingAfterBreak="0">
    <w:nsid w:val="46295CA4"/>
    <w:multiLevelType w:val="multilevel"/>
    <w:tmpl w:val="191825A4"/>
    <w:lvl w:ilvl="0">
      <w:start w:val="1"/>
      <w:numFmt w:val="decimal"/>
      <w:lvlText w:val="%1."/>
      <w:lvlJc w:val="left"/>
      <w:pPr>
        <w:ind w:left="720" w:hanging="360"/>
      </w:pPr>
      <w:rPr>
        <w:rFonts w:cs="Times New Roman"/>
        <w:b/>
      </w:rPr>
    </w:lvl>
    <w:lvl w:ilvl="1">
      <w:start w:val="1"/>
      <w:numFmt w:val="decimal"/>
      <w:isLgl/>
      <w:lvlText w:val="%1.%2."/>
      <w:lvlJc w:val="left"/>
      <w:pPr>
        <w:ind w:left="1080" w:hanging="360"/>
      </w:pPr>
      <w:rPr>
        <w:rFonts w:cs="Times New Roman"/>
        <w:b/>
        <w:i w:val="0"/>
        <w:color w:val="000000" w:themeColor="text1"/>
      </w:rPr>
    </w:lvl>
    <w:lvl w:ilvl="2">
      <w:start w:val="1"/>
      <w:numFmt w:val="decimal"/>
      <w:isLgl/>
      <w:lvlText w:val="%1.%2.%3."/>
      <w:lvlJc w:val="left"/>
      <w:pPr>
        <w:ind w:left="1800" w:hanging="720"/>
      </w:pPr>
      <w:rPr>
        <w:rFonts w:cs="Times New Roman"/>
        <w:b/>
        <w:color w:val="000000" w:themeColor="text1"/>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7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48D12D52"/>
    <w:multiLevelType w:val="hybridMultilevel"/>
    <w:tmpl w:val="004EF80E"/>
    <w:lvl w:ilvl="0" w:tplc="E0386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BD97C91"/>
    <w:multiLevelType w:val="multilevel"/>
    <w:tmpl w:val="5790B750"/>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74" w15:restartNumberingAfterBreak="0">
    <w:nsid w:val="4C90040B"/>
    <w:multiLevelType w:val="hybridMultilevel"/>
    <w:tmpl w:val="D14A8AC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75" w15:restartNumberingAfterBreak="0">
    <w:nsid w:val="4CCF67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D700902"/>
    <w:multiLevelType w:val="hybridMultilevel"/>
    <w:tmpl w:val="FD22C6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15:restartNumberingAfterBreak="0">
    <w:nsid w:val="5083698D"/>
    <w:multiLevelType w:val="hybridMultilevel"/>
    <w:tmpl w:val="048E1A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51515C97"/>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9" w15:restartNumberingAfterBreak="0">
    <w:nsid w:val="51527171"/>
    <w:multiLevelType w:val="hybridMultilevel"/>
    <w:tmpl w:val="A366ECD2"/>
    <w:lvl w:ilvl="0" w:tplc="EF56790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0" w15:restartNumberingAfterBreak="0">
    <w:nsid w:val="52C173ED"/>
    <w:multiLevelType w:val="hybridMultilevel"/>
    <w:tmpl w:val="503471E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81" w15:restartNumberingAfterBreak="0">
    <w:nsid w:val="52FE2E3B"/>
    <w:multiLevelType w:val="hybridMultilevel"/>
    <w:tmpl w:val="945C0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5622212E"/>
    <w:multiLevelType w:val="hybridMultilevel"/>
    <w:tmpl w:val="192E5652"/>
    <w:lvl w:ilvl="0" w:tplc="7CD09EB6">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6CA526B"/>
    <w:multiLevelType w:val="hybridMultilevel"/>
    <w:tmpl w:val="49721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7EB1890"/>
    <w:multiLevelType w:val="hybridMultilevel"/>
    <w:tmpl w:val="E97CD0C2"/>
    <w:lvl w:ilvl="0" w:tplc="E8268CA0">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86" w15:restartNumberingAfterBreak="0">
    <w:nsid w:val="583D63B0"/>
    <w:multiLevelType w:val="hybridMultilevel"/>
    <w:tmpl w:val="640822FE"/>
    <w:lvl w:ilvl="0" w:tplc="1A6E4E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7"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5B8C5BE2"/>
    <w:multiLevelType w:val="multilevel"/>
    <w:tmpl w:val="F8406852"/>
    <w:lvl w:ilvl="0">
      <w:start w:val="6"/>
      <w:numFmt w:val="decimal"/>
      <w:lvlText w:val="%1."/>
      <w:lvlJc w:val="left"/>
      <w:pPr>
        <w:ind w:left="360" w:hanging="360"/>
      </w:pPr>
    </w:lvl>
    <w:lvl w:ilvl="1">
      <w:start w:val="6"/>
      <w:numFmt w:val="decimal"/>
      <w:lvlText w:val="%1.%2."/>
      <w:lvlJc w:val="left"/>
      <w:pPr>
        <w:ind w:left="1770" w:hanging="360"/>
      </w:pPr>
      <w:rPr>
        <w:b/>
      </w:rPr>
    </w:lvl>
    <w:lvl w:ilvl="2">
      <w:start w:val="1"/>
      <w:numFmt w:val="decimal"/>
      <w:lvlText w:val="%1.%2.%3."/>
      <w:lvlJc w:val="left"/>
      <w:pPr>
        <w:ind w:left="3540" w:hanging="720"/>
      </w:pPr>
    </w:lvl>
    <w:lvl w:ilvl="3">
      <w:start w:val="1"/>
      <w:numFmt w:val="decimal"/>
      <w:lvlText w:val="%1.%2.%3.%4."/>
      <w:lvlJc w:val="left"/>
      <w:pPr>
        <w:ind w:left="4950" w:hanging="720"/>
      </w:pPr>
    </w:lvl>
    <w:lvl w:ilvl="4">
      <w:start w:val="1"/>
      <w:numFmt w:val="decimal"/>
      <w:lvlText w:val="%1.%2.%3.%4.%5."/>
      <w:lvlJc w:val="left"/>
      <w:pPr>
        <w:ind w:left="6720" w:hanging="1080"/>
      </w:pPr>
    </w:lvl>
    <w:lvl w:ilvl="5">
      <w:start w:val="1"/>
      <w:numFmt w:val="decimal"/>
      <w:lvlText w:val="%1.%2.%3.%4.%5.%6."/>
      <w:lvlJc w:val="left"/>
      <w:pPr>
        <w:ind w:left="8130" w:hanging="1080"/>
      </w:pPr>
    </w:lvl>
    <w:lvl w:ilvl="6">
      <w:start w:val="1"/>
      <w:numFmt w:val="decimal"/>
      <w:lvlText w:val="%1.%2.%3.%4.%5.%6.%7."/>
      <w:lvlJc w:val="left"/>
      <w:pPr>
        <w:ind w:left="9540" w:hanging="1080"/>
      </w:pPr>
    </w:lvl>
    <w:lvl w:ilvl="7">
      <w:start w:val="1"/>
      <w:numFmt w:val="decimal"/>
      <w:lvlText w:val="%1.%2.%3.%4.%5.%6.%7.%8."/>
      <w:lvlJc w:val="left"/>
      <w:pPr>
        <w:ind w:left="11310" w:hanging="1440"/>
      </w:pPr>
    </w:lvl>
    <w:lvl w:ilvl="8">
      <w:start w:val="1"/>
      <w:numFmt w:val="decimal"/>
      <w:lvlText w:val="%1.%2.%3.%4.%5.%6.%7.%8.%9."/>
      <w:lvlJc w:val="left"/>
      <w:pPr>
        <w:ind w:left="12720" w:hanging="1440"/>
      </w:pPr>
    </w:lvl>
  </w:abstractNum>
  <w:abstractNum w:abstractNumId="89" w15:restartNumberingAfterBreak="0">
    <w:nsid w:val="5C073F82"/>
    <w:multiLevelType w:val="hybridMultilevel"/>
    <w:tmpl w:val="0E506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C1F649B"/>
    <w:multiLevelType w:val="hybridMultilevel"/>
    <w:tmpl w:val="A4F84C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5F04576F"/>
    <w:multiLevelType w:val="hybridMultilevel"/>
    <w:tmpl w:val="2782F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603932B6"/>
    <w:multiLevelType w:val="hybridMultilevel"/>
    <w:tmpl w:val="41B67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604F7C86"/>
    <w:multiLevelType w:val="hybridMultilevel"/>
    <w:tmpl w:val="BEB84978"/>
    <w:lvl w:ilvl="0" w:tplc="CE401A22">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60FD2456"/>
    <w:multiLevelType w:val="hybridMultilevel"/>
    <w:tmpl w:val="A34C1D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6031"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6256455F"/>
    <w:multiLevelType w:val="multilevel"/>
    <w:tmpl w:val="40627B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2616638"/>
    <w:multiLevelType w:val="hybridMultilevel"/>
    <w:tmpl w:val="65CA56C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97"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64C92F5E"/>
    <w:multiLevelType w:val="hybridMultilevel"/>
    <w:tmpl w:val="10EEC2FA"/>
    <w:lvl w:ilvl="0" w:tplc="BE1E131A">
      <w:start w:val="1"/>
      <w:numFmt w:val="bullet"/>
      <w:lvlText w:val=""/>
      <w:lvlJc w:val="left"/>
      <w:pPr>
        <w:ind w:left="284" w:firstLine="0"/>
      </w:pPr>
      <w:rPr>
        <w:rFonts w:ascii="Symbol" w:hAnsi="Symbol" w:hint="default"/>
      </w:rPr>
    </w:lvl>
    <w:lvl w:ilvl="1" w:tplc="04190003">
      <w:start w:val="1"/>
      <w:numFmt w:val="bullet"/>
      <w:lvlText w:val="o"/>
      <w:lvlJc w:val="left"/>
      <w:pPr>
        <w:ind w:left="107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9" w15:restartNumberingAfterBreak="0">
    <w:nsid w:val="678D67E4"/>
    <w:multiLevelType w:val="multilevel"/>
    <w:tmpl w:val="031A6B1A"/>
    <w:lvl w:ilvl="0">
      <w:start w:val="2"/>
      <w:numFmt w:val="decimal"/>
      <w:lvlText w:val="%1."/>
      <w:lvlJc w:val="left"/>
      <w:pPr>
        <w:ind w:left="792" w:hanging="792"/>
      </w:pPr>
      <w:rPr>
        <w:rFonts w:hint="default"/>
        <w:sz w:val="28"/>
      </w:rPr>
    </w:lvl>
    <w:lvl w:ilvl="1">
      <w:start w:val="1"/>
      <w:numFmt w:val="decimal"/>
      <w:lvlText w:val="%1.%2."/>
      <w:lvlJc w:val="left"/>
      <w:pPr>
        <w:ind w:left="1157" w:hanging="792"/>
      </w:pPr>
      <w:rPr>
        <w:rFonts w:hint="default"/>
        <w:sz w:val="28"/>
      </w:rPr>
    </w:lvl>
    <w:lvl w:ilvl="2">
      <w:start w:val="10"/>
      <w:numFmt w:val="decimal"/>
      <w:lvlText w:val="%1.%2.%3."/>
      <w:lvlJc w:val="left"/>
      <w:pPr>
        <w:ind w:left="2069" w:hanging="792"/>
      </w:pPr>
      <w:rPr>
        <w:rFonts w:hint="default"/>
        <w:sz w:val="28"/>
      </w:rPr>
    </w:lvl>
    <w:lvl w:ilvl="3">
      <w:start w:val="1"/>
      <w:numFmt w:val="decimal"/>
      <w:lvlText w:val="%1.%2.%3.%4."/>
      <w:lvlJc w:val="left"/>
      <w:pPr>
        <w:ind w:left="1887" w:hanging="792"/>
      </w:pPr>
      <w:rPr>
        <w:rFonts w:hint="default"/>
        <w:sz w:val="28"/>
      </w:rPr>
    </w:lvl>
    <w:lvl w:ilvl="4">
      <w:start w:val="1"/>
      <w:numFmt w:val="decimal"/>
      <w:lvlText w:val="%1.%2.%3.%4.%5."/>
      <w:lvlJc w:val="left"/>
      <w:pPr>
        <w:ind w:left="2540" w:hanging="1080"/>
      </w:pPr>
      <w:rPr>
        <w:rFonts w:hint="default"/>
        <w:sz w:val="28"/>
      </w:rPr>
    </w:lvl>
    <w:lvl w:ilvl="5">
      <w:start w:val="1"/>
      <w:numFmt w:val="decimal"/>
      <w:lvlText w:val="%1.%2.%3.%4.%5.%6."/>
      <w:lvlJc w:val="left"/>
      <w:pPr>
        <w:ind w:left="2905" w:hanging="1080"/>
      </w:pPr>
      <w:rPr>
        <w:rFonts w:hint="default"/>
        <w:sz w:val="28"/>
      </w:rPr>
    </w:lvl>
    <w:lvl w:ilvl="6">
      <w:start w:val="1"/>
      <w:numFmt w:val="decimal"/>
      <w:lvlText w:val="%1.%2.%3.%4.%5.%6.%7."/>
      <w:lvlJc w:val="left"/>
      <w:pPr>
        <w:ind w:left="3630" w:hanging="1440"/>
      </w:pPr>
      <w:rPr>
        <w:rFonts w:hint="default"/>
        <w:sz w:val="28"/>
      </w:rPr>
    </w:lvl>
    <w:lvl w:ilvl="7">
      <w:start w:val="1"/>
      <w:numFmt w:val="decimal"/>
      <w:lvlText w:val="%1.%2.%3.%4.%5.%6.%7.%8."/>
      <w:lvlJc w:val="left"/>
      <w:pPr>
        <w:ind w:left="3995" w:hanging="1440"/>
      </w:pPr>
      <w:rPr>
        <w:rFonts w:hint="default"/>
        <w:sz w:val="28"/>
      </w:rPr>
    </w:lvl>
    <w:lvl w:ilvl="8">
      <w:start w:val="1"/>
      <w:numFmt w:val="decimal"/>
      <w:lvlText w:val="%1.%2.%3.%4.%5.%6.%7.%8.%9."/>
      <w:lvlJc w:val="left"/>
      <w:pPr>
        <w:ind w:left="4720" w:hanging="1800"/>
      </w:pPr>
      <w:rPr>
        <w:rFonts w:hint="default"/>
        <w:sz w:val="28"/>
      </w:rPr>
    </w:lvl>
  </w:abstractNum>
  <w:abstractNum w:abstractNumId="100"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827"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101"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6B7C3CE2"/>
    <w:multiLevelType w:val="multilevel"/>
    <w:tmpl w:val="EFD8D5DE"/>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3" w15:restartNumberingAfterBreak="0">
    <w:nsid w:val="6BC81D0C"/>
    <w:multiLevelType w:val="hybridMultilevel"/>
    <w:tmpl w:val="A9521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4" w15:restartNumberingAfterBreak="0">
    <w:nsid w:val="6C304739"/>
    <w:multiLevelType w:val="multilevel"/>
    <w:tmpl w:val="0419001F"/>
    <w:lvl w:ilvl="0">
      <w:start w:val="1"/>
      <w:numFmt w:val="decimal"/>
      <w:lvlText w:val="%1."/>
      <w:lvlJc w:val="left"/>
      <w:pPr>
        <w:ind w:left="360" w:hanging="360"/>
      </w:pPr>
      <w:rPr>
        <w:sz w:val="20"/>
      </w:rPr>
    </w:lvl>
    <w:lvl w:ilvl="1">
      <w:start w:val="1"/>
      <w:numFmt w:val="decimal"/>
      <w:lvlText w:val="%1.%2."/>
      <w:lvlJc w:val="left"/>
      <w:pPr>
        <w:ind w:left="792" w:hanging="432"/>
      </w:pPr>
      <w:rPr>
        <w:sz w:val="20"/>
      </w:r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105" w15:restartNumberingAfterBreak="0">
    <w:nsid w:val="6C3B6027"/>
    <w:multiLevelType w:val="multilevel"/>
    <w:tmpl w:val="323A41C2"/>
    <w:lvl w:ilvl="0">
      <w:start w:val="1"/>
      <w:numFmt w:val="decimal"/>
      <w:pStyle w:val="15"/>
      <w:lvlText w:val="%1."/>
      <w:lvlJc w:val="left"/>
      <w:pPr>
        <w:tabs>
          <w:tab w:val="num" w:pos="927"/>
        </w:tabs>
        <w:ind w:left="927" w:hanging="360"/>
      </w:pPr>
    </w:lvl>
    <w:lvl w:ilvl="1">
      <w:start w:val="1"/>
      <w:numFmt w:val="decimal"/>
      <w:pStyle w:val="23"/>
      <w:lvlText w:val="%1.%2"/>
      <w:lvlJc w:val="left"/>
      <w:pPr>
        <w:tabs>
          <w:tab w:val="num" w:pos="858"/>
        </w:tabs>
        <w:ind w:left="858" w:hanging="432"/>
      </w:pPr>
      <w:rPr>
        <w:sz w:val="24"/>
        <w:szCs w:val="24"/>
      </w:rPr>
    </w:lvl>
    <w:lvl w:ilvl="2">
      <w:start w:val="1"/>
      <w:numFmt w:val="decimal"/>
      <w:pStyle w:val="31"/>
      <w:lvlText w:val="%1.%2.%3"/>
      <w:lvlJc w:val="left"/>
      <w:pPr>
        <w:tabs>
          <w:tab w:val="num" w:pos="1571"/>
        </w:tabs>
        <w:ind w:left="1355" w:hanging="504"/>
      </w:pPr>
      <w:rPr>
        <w:b/>
        <w:sz w:val="24"/>
        <w:szCs w:val="24"/>
      </w:rPr>
    </w:lvl>
    <w:lvl w:ilvl="3">
      <w:start w:val="1"/>
      <w:numFmt w:val="none"/>
      <w:lvlText w:val=""/>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106" w15:restartNumberingAfterBreak="0">
    <w:nsid w:val="6C524756"/>
    <w:multiLevelType w:val="hybridMultilevel"/>
    <w:tmpl w:val="D53612D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Times New Roman"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Times New Roman"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Times New Roman" w:hint="default"/>
      </w:rPr>
    </w:lvl>
    <w:lvl w:ilvl="8" w:tplc="04190005">
      <w:start w:val="1"/>
      <w:numFmt w:val="bullet"/>
      <w:lvlText w:val=""/>
      <w:lvlJc w:val="left"/>
      <w:pPr>
        <w:ind w:left="6525" w:hanging="360"/>
      </w:pPr>
      <w:rPr>
        <w:rFonts w:ascii="Wingdings" w:hAnsi="Wingdings" w:hint="default"/>
      </w:rPr>
    </w:lvl>
  </w:abstractNum>
  <w:abstractNum w:abstractNumId="107" w15:restartNumberingAfterBreak="0">
    <w:nsid w:val="6C955832"/>
    <w:multiLevelType w:val="hybridMultilevel"/>
    <w:tmpl w:val="72D862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6CCB7019"/>
    <w:multiLevelType w:val="hybridMultilevel"/>
    <w:tmpl w:val="609A6044"/>
    <w:lvl w:ilvl="0" w:tplc="D3CCCB9C">
      <w:start w:val="1"/>
      <w:numFmt w:val="decimal"/>
      <w:lvlText w:val="%1."/>
      <w:lvlJc w:val="left"/>
      <w:pPr>
        <w:ind w:left="1996" w:hanging="360"/>
      </w:pPr>
      <w:rPr>
        <w:rFonts w:hint="default"/>
        <w:b w:val="0"/>
        <w:i w:val="0"/>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09" w15:restartNumberingAfterBreak="0">
    <w:nsid w:val="6CE85FE7"/>
    <w:multiLevelType w:val="hybridMultilevel"/>
    <w:tmpl w:val="D782333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110"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1260C1E"/>
    <w:multiLevelType w:val="hybridMultilevel"/>
    <w:tmpl w:val="321CCDE2"/>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6F66A18">
      <w:start w:val="1"/>
      <w:numFmt w:val="decimal"/>
      <w:lvlText w:val="%3."/>
      <w:lvlJc w:val="right"/>
      <w:pPr>
        <w:ind w:left="2869" w:hanging="180"/>
      </w:pPr>
      <w:rPr>
        <w:rFonts w:ascii="Times New Roman" w:eastAsia="Times New Roman" w:hAnsi="Times New Roman" w:cs="Times New Roman"/>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73031CF9"/>
    <w:multiLevelType w:val="multilevel"/>
    <w:tmpl w:val="FAE487F4"/>
    <w:lvl w:ilvl="0">
      <w:start w:val="1"/>
      <w:numFmt w:val="decimal"/>
      <w:lvlText w:val="%1."/>
      <w:lvlJc w:val="left"/>
      <w:pPr>
        <w:ind w:left="2062" w:hanging="360"/>
      </w:pPr>
      <w:rPr>
        <w:b/>
      </w:rPr>
    </w:lvl>
    <w:lvl w:ilvl="1">
      <w:start w:val="1"/>
      <w:numFmt w:val="decimal"/>
      <w:isLgl/>
      <w:lvlText w:val="%1.%2."/>
      <w:lvlJc w:val="left"/>
      <w:pPr>
        <w:ind w:left="2422"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13"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4"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793F2F86"/>
    <w:multiLevelType w:val="hybridMultilevel"/>
    <w:tmpl w:val="7CFE95CC"/>
    <w:lvl w:ilvl="0" w:tplc="B1105B30">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16" w15:restartNumberingAfterBreak="0">
    <w:nsid w:val="7957604F"/>
    <w:multiLevelType w:val="multilevel"/>
    <w:tmpl w:val="1E3C5336"/>
    <w:lvl w:ilvl="0">
      <w:start w:val="1"/>
      <w:numFmt w:val="decimal"/>
      <w:pStyle w:val="16"/>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79632A8F"/>
    <w:multiLevelType w:val="multilevel"/>
    <w:tmpl w:val="A2202A48"/>
    <w:lvl w:ilvl="0">
      <w:start w:val="1"/>
      <w:numFmt w:val="upperRoman"/>
      <w:lvlText w:val="%1."/>
      <w:lvlJc w:val="left"/>
      <w:pPr>
        <w:ind w:left="1080" w:hanging="72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18" w15:restartNumberingAfterBreak="0">
    <w:nsid w:val="7BF66E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EDB6AE0"/>
    <w:multiLevelType w:val="multilevel"/>
    <w:tmpl w:val="DA7207B4"/>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20" w15:restartNumberingAfterBreak="0">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15:restartNumberingAfterBreak="0">
    <w:nsid w:val="7F896FE1"/>
    <w:multiLevelType w:val="hybridMultilevel"/>
    <w:tmpl w:val="D7C6831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num w:numId="1">
    <w:abstractNumId w:val="117"/>
  </w:num>
  <w:num w:numId="2">
    <w:abstractNumId w:val="114"/>
  </w:num>
  <w:num w:numId="3">
    <w:abstractNumId w:val="78"/>
  </w:num>
  <w:num w:numId="4">
    <w:abstractNumId w:val="14"/>
  </w:num>
  <w:num w:numId="5">
    <w:abstractNumId w:val="71"/>
  </w:num>
  <w:num w:numId="6">
    <w:abstractNumId w:val="35"/>
  </w:num>
  <w:num w:numId="7">
    <w:abstractNumId w:val="23"/>
  </w:num>
  <w:num w:numId="8">
    <w:abstractNumId w:val="73"/>
  </w:num>
  <w:num w:numId="9">
    <w:abstractNumId w:val="46"/>
  </w:num>
  <w:num w:numId="10">
    <w:abstractNumId w:val="93"/>
  </w:num>
  <w:num w:numId="11">
    <w:abstractNumId w:val="110"/>
  </w:num>
  <w:num w:numId="12">
    <w:abstractNumId w:val="102"/>
  </w:num>
  <w:num w:numId="13">
    <w:abstractNumId w:val="48"/>
  </w:num>
  <w:num w:numId="14">
    <w:abstractNumId w:val="47"/>
  </w:num>
  <w:num w:numId="15">
    <w:abstractNumId w:val="24"/>
  </w:num>
  <w:num w:numId="16">
    <w:abstractNumId w:val="15"/>
  </w:num>
  <w:num w:numId="17">
    <w:abstractNumId w:val="17"/>
  </w:num>
  <w:num w:numId="18">
    <w:abstractNumId w:val="17"/>
  </w:num>
  <w:num w:numId="19">
    <w:abstractNumId w:val="13"/>
  </w:num>
  <w:num w:numId="20">
    <w:abstractNumId w:val="66"/>
  </w:num>
  <w:num w:numId="21">
    <w:abstractNumId w:val="100"/>
  </w:num>
  <w:num w:numId="22">
    <w:abstractNumId w:val="33"/>
  </w:num>
  <w:num w:numId="23">
    <w:abstractNumId w:val="36"/>
  </w:num>
  <w:num w:numId="24">
    <w:abstractNumId w:val="16"/>
  </w:num>
  <w:num w:numId="25">
    <w:abstractNumId w:val="68"/>
  </w:num>
  <w:num w:numId="26">
    <w:abstractNumId w:val="52"/>
  </w:num>
  <w:num w:numId="27">
    <w:abstractNumId w:val="111"/>
  </w:num>
  <w:num w:numId="28">
    <w:abstractNumId w:val="31"/>
  </w:num>
  <w:num w:numId="29">
    <w:abstractNumId w:val="97"/>
  </w:num>
  <w:num w:numId="30">
    <w:abstractNumId w:val="26"/>
  </w:num>
  <w:num w:numId="31">
    <w:abstractNumId w:val="65"/>
  </w:num>
  <w:num w:numId="32">
    <w:abstractNumId w:val="87"/>
  </w:num>
  <w:num w:numId="33">
    <w:abstractNumId w:val="62"/>
  </w:num>
  <w:num w:numId="34">
    <w:abstractNumId w:val="83"/>
  </w:num>
  <w:num w:numId="35">
    <w:abstractNumId w:val="21"/>
  </w:num>
  <w:num w:numId="36">
    <w:abstractNumId w:val="99"/>
  </w:num>
  <w:num w:numId="37">
    <w:abstractNumId w:val="63"/>
  </w:num>
  <w:num w:numId="38">
    <w:abstractNumId w:val="60"/>
  </w:num>
  <w:num w:numId="39">
    <w:abstractNumId w:val="101"/>
  </w:num>
  <w:num w:numId="40">
    <w:abstractNumId w:val="108"/>
  </w:num>
  <w:num w:numId="41">
    <w:abstractNumId w:val="49"/>
  </w:num>
  <w:num w:numId="42">
    <w:abstractNumId w:val="82"/>
  </w:num>
  <w:num w:numId="43">
    <w:abstractNumId w:val="41"/>
  </w:num>
  <w:num w:numId="44">
    <w:abstractNumId w:val="119"/>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120"/>
  </w:num>
  <w:num w:numId="48">
    <w:abstractNumId w:val="116"/>
  </w:num>
  <w:num w:numId="49">
    <w:abstractNumId w:val="0"/>
    <w:lvlOverride w:ilvl="0">
      <w:startOverride w:val="1"/>
    </w:lvlOverride>
  </w:num>
  <w:num w:numId="5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num>
  <w:num w:numId="55">
    <w:abstractNumId w:val="85"/>
  </w:num>
  <w:num w:numId="56">
    <w:abstractNumId w:val="55"/>
  </w:num>
  <w:num w:numId="57">
    <w:abstractNumId w:val="32"/>
  </w:num>
  <w:num w:numId="58">
    <w:abstractNumId w:val="43"/>
  </w:num>
  <w:num w:numId="59">
    <w:abstractNumId w:val="1"/>
  </w:num>
  <w:num w:numId="60">
    <w:abstractNumId w:val="3"/>
  </w:num>
  <w:num w:numId="61">
    <w:abstractNumId w:val="4"/>
  </w:num>
  <w:num w:numId="62">
    <w:abstractNumId w:val="5"/>
  </w:num>
  <w:num w:numId="63">
    <w:abstractNumId w:val="6"/>
  </w:num>
  <w:num w:numId="64">
    <w:abstractNumId w:val="7"/>
  </w:num>
  <w:num w:numId="65">
    <w:abstractNumId w:val="8"/>
  </w:num>
  <w:num w:numId="66">
    <w:abstractNumId w:val="9"/>
  </w:num>
  <w:num w:numId="67">
    <w:abstractNumId w:val="10"/>
  </w:num>
  <w:num w:numId="6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98"/>
  </w:num>
  <w:num w:numId="71">
    <w:abstractNumId w:val="37"/>
  </w:num>
  <w:num w:numId="72">
    <w:abstractNumId w:val="91"/>
  </w:num>
  <w:num w:numId="73">
    <w:abstractNumId w:val="38"/>
  </w:num>
  <w:num w:numId="74">
    <w:abstractNumId w:val="45"/>
  </w:num>
  <w:num w:numId="75">
    <w:abstractNumId w:val="50"/>
  </w:num>
  <w:num w:numId="76">
    <w:abstractNumId w:val="106"/>
  </w:num>
  <w:num w:numId="77">
    <w:abstractNumId w:val="90"/>
  </w:num>
  <w:num w:numId="78">
    <w:abstractNumId w:val="103"/>
  </w:num>
  <w:num w:numId="79">
    <w:abstractNumId w:val="107"/>
  </w:num>
  <w:num w:numId="80">
    <w:abstractNumId w:val="77"/>
  </w:num>
  <w:num w:numId="81">
    <w:abstractNumId w:val="92"/>
  </w:num>
  <w:num w:numId="82">
    <w:abstractNumId w:val="94"/>
  </w:num>
  <w:num w:numId="83">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6"/>
  </w:num>
  <w:num w:numId="87">
    <w:abstractNumId w:val="74"/>
  </w:num>
  <w:num w:numId="88">
    <w:abstractNumId w:val="109"/>
  </w:num>
  <w:num w:numId="89">
    <w:abstractNumId w:val="69"/>
  </w:num>
  <w:num w:numId="90">
    <w:abstractNumId w:val="80"/>
  </w:num>
  <w:num w:numId="91">
    <w:abstractNumId w:val="121"/>
  </w:num>
  <w:num w:numId="92">
    <w:abstractNumId w:val="96"/>
  </w:num>
  <w:num w:numId="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3"/>
  </w:num>
  <w:num w:numId="99">
    <w:abstractNumId w:val="51"/>
  </w:num>
  <w:num w:numId="100">
    <w:abstractNumId w:val="8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2"/>
  </w:num>
  <w:num w:numId="110">
    <w:abstractNumId w:val="27"/>
  </w:num>
  <w:num w:numId="111">
    <w:abstractNumId w:val="64"/>
  </w:num>
  <w:num w:numId="112">
    <w:abstractNumId w:val="79"/>
  </w:num>
  <w:num w:numId="113">
    <w:abstractNumId w:val="22"/>
  </w:num>
  <w:num w:numId="114">
    <w:abstractNumId w:val="84"/>
  </w:num>
  <w:num w:numId="115">
    <w:abstractNumId w:val="67"/>
  </w:num>
  <w:num w:numId="116">
    <w:abstractNumId w:val="112"/>
  </w:num>
  <w:num w:numId="117">
    <w:abstractNumId w:val="61"/>
  </w:num>
  <w:num w:numId="1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4"/>
  </w:num>
  <w:num w:numId="120">
    <w:abstractNumId w:val="95"/>
  </w:num>
  <w:num w:numId="121">
    <w:abstractNumId w:val="19"/>
  </w:num>
  <w:num w:numId="122">
    <w:abstractNumId w:val="56"/>
  </w:num>
  <w:num w:numId="123">
    <w:abstractNumId w:val="89"/>
  </w:num>
  <w:num w:numId="124">
    <w:abstractNumId w:val="2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5"/>
    <w:rsid w:val="0000169A"/>
    <w:rsid w:val="00001C78"/>
    <w:rsid w:val="00002FC4"/>
    <w:rsid w:val="000037DD"/>
    <w:rsid w:val="00004529"/>
    <w:rsid w:val="00004F5F"/>
    <w:rsid w:val="0000511A"/>
    <w:rsid w:val="00005474"/>
    <w:rsid w:val="00005FAF"/>
    <w:rsid w:val="000063FC"/>
    <w:rsid w:val="000064DB"/>
    <w:rsid w:val="0000655A"/>
    <w:rsid w:val="000066EC"/>
    <w:rsid w:val="000070FB"/>
    <w:rsid w:val="0000710B"/>
    <w:rsid w:val="000072E6"/>
    <w:rsid w:val="00007330"/>
    <w:rsid w:val="0000765A"/>
    <w:rsid w:val="000107BE"/>
    <w:rsid w:val="000114CB"/>
    <w:rsid w:val="00012676"/>
    <w:rsid w:val="000128E0"/>
    <w:rsid w:val="00012935"/>
    <w:rsid w:val="00012B55"/>
    <w:rsid w:val="00013864"/>
    <w:rsid w:val="000143CF"/>
    <w:rsid w:val="00015073"/>
    <w:rsid w:val="0001515A"/>
    <w:rsid w:val="000159B8"/>
    <w:rsid w:val="00015AE0"/>
    <w:rsid w:val="00016128"/>
    <w:rsid w:val="00016B92"/>
    <w:rsid w:val="00017C23"/>
    <w:rsid w:val="00017D84"/>
    <w:rsid w:val="000204B6"/>
    <w:rsid w:val="000204E7"/>
    <w:rsid w:val="00021F56"/>
    <w:rsid w:val="00022071"/>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C84"/>
    <w:rsid w:val="00031F92"/>
    <w:rsid w:val="00032304"/>
    <w:rsid w:val="0003260C"/>
    <w:rsid w:val="00032632"/>
    <w:rsid w:val="000331FC"/>
    <w:rsid w:val="000338AF"/>
    <w:rsid w:val="00033975"/>
    <w:rsid w:val="00034154"/>
    <w:rsid w:val="00035BD2"/>
    <w:rsid w:val="000370C1"/>
    <w:rsid w:val="00037820"/>
    <w:rsid w:val="00037FA5"/>
    <w:rsid w:val="00042479"/>
    <w:rsid w:val="00042703"/>
    <w:rsid w:val="00042D2C"/>
    <w:rsid w:val="0004366F"/>
    <w:rsid w:val="0004389F"/>
    <w:rsid w:val="0004393A"/>
    <w:rsid w:val="000440A1"/>
    <w:rsid w:val="000443F4"/>
    <w:rsid w:val="00045FB3"/>
    <w:rsid w:val="00046206"/>
    <w:rsid w:val="00047091"/>
    <w:rsid w:val="0004755D"/>
    <w:rsid w:val="00050055"/>
    <w:rsid w:val="00050CB8"/>
    <w:rsid w:val="00051BAD"/>
    <w:rsid w:val="00052172"/>
    <w:rsid w:val="00052364"/>
    <w:rsid w:val="000525AB"/>
    <w:rsid w:val="00052C88"/>
    <w:rsid w:val="00054F8A"/>
    <w:rsid w:val="000554D0"/>
    <w:rsid w:val="00055768"/>
    <w:rsid w:val="00055BAB"/>
    <w:rsid w:val="00055CD9"/>
    <w:rsid w:val="0005614C"/>
    <w:rsid w:val="00056502"/>
    <w:rsid w:val="00057948"/>
    <w:rsid w:val="000604A3"/>
    <w:rsid w:val="00060D44"/>
    <w:rsid w:val="00061193"/>
    <w:rsid w:val="000614D2"/>
    <w:rsid w:val="000618CA"/>
    <w:rsid w:val="000619F4"/>
    <w:rsid w:val="00061ECD"/>
    <w:rsid w:val="0006336D"/>
    <w:rsid w:val="000635B2"/>
    <w:rsid w:val="000640F1"/>
    <w:rsid w:val="0006416D"/>
    <w:rsid w:val="0006485B"/>
    <w:rsid w:val="000653C3"/>
    <w:rsid w:val="000655F2"/>
    <w:rsid w:val="0006614F"/>
    <w:rsid w:val="00066204"/>
    <w:rsid w:val="00066209"/>
    <w:rsid w:val="000664B5"/>
    <w:rsid w:val="00066E62"/>
    <w:rsid w:val="00067091"/>
    <w:rsid w:val="00070023"/>
    <w:rsid w:val="00070329"/>
    <w:rsid w:val="000706BB"/>
    <w:rsid w:val="000721A5"/>
    <w:rsid w:val="00072624"/>
    <w:rsid w:val="00072DCE"/>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C5B"/>
    <w:rsid w:val="00080F4F"/>
    <w:rsid w:val="00081846"/>
    <w:rsid w:val="00081A1B"/>
    <w:rsid w:val="00081B6B"/>
    <w:rsid w:val="00081E81"/>
    <w:rsid w:val="00082D11"/>
    <w:rsid w:val="00082FC4"/>
    <w:rsid w:val="000832B5"/>
    <w:rsid w:val="00083459"/>
    <w:rsid w:val="000834F3"/>
    <w:rsid w:val="000837F1"/>
    <w:rsid w:val="00084085"/>
    <w:rsid w:val="000851C1"/>
    <w:rsid w:val="00085632"/>
    <w:rsid w:val="00085AF9"/>
    <w:rsid w:val="0008664E"/>
    <w:rsid w:val="00086E88"/>
    <w:rsid w:val="00086FC6"/>
    <w:rsid w:val="000871FD"/>
    <w:rsid w:val="00090038"/>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E3C"/>
    <w:rsid w:val="000A3E7A"/>
    <w:rsid w:val="000A4F46"/>
    <w:rsid w:val="000A5091"/>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2CAE"/>
    <w:rsid w:val="000B390C"/>
    <w:rsid w:val="000B3D87"/>
    <w:rsid w:val="000B5D0A"/>
    <w:rsid w:val="000B7457"/>
    <w:rsid w:val="000B7929"/>
    <w:rsid w:val="000B7FEE"/>
    <w:rsid w:val="000C030D"/>
    <w:rsid w:val="000C1132"/>
    <w:rsid w:val="000C1923"/>
    <w:rsid w:val="000C220A"/>
    <w:rsid w:val="000C3781"/>
    <w:rsid w:val="000C4153"/>
    <w:rsid w:val="000C54C7"/>
    <w:rsid w:val="000C5505"/>
    <w:rsid w:val="000C6CEC"/>
    <w:rsid w:val="000C6D75"/>
    <w:rsid w:val="000C6E38"/>
    <w:rsid w:val="000C74B2"/>
    <w:rsid w:val="000C766F"/>
    <w:rsid w:val="000C78E8"/>
    <w:rsid w:val="000C7C63"/>
    <w:rsid w:val="000D02D9"/>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4DC6"/>
    <w:rsid w:val="000E53DD"/>
    <w:rsid w:val="000E7629"/>
    <w:rsid w:val="000F07BF"/>
    <w:rsid w:val="000F0CDF"/>
    <w:rsid w:val="000F11E3"/>
    <w:rsid w:val="000F14BE"/>
    <w:rsid w:val="000F17FD"/>
    <w:rsid w:val="000F1C18"/>
    <w:rsid w:val="000F1D01"/>
    <w:rsid w:val="000F1F4B"/>
    <w:rsid w:val="000F201E"/>
    <w:rsid w:val="000F2CCF"/>
    <w:rsid w:val="000F33F2"/>
    <w:rsid w:val="000F47B9"/>
    <w:rsid w:val="000F56D2"/>
    <w:rsid w:val="000F5771"/>
    <w:rsid w:val="000F5DA1"/>
    <w:rsid w:val="000F5E97"/>
    <w:rsid w:val="000F7495"/>
    <w:rsid w:val="000F78EC"/>
    <w:rsid w:val="000F7B72"/>
    <w:rsid w:val="000F7E4C"/>
    <w:rsid w:val="00100080"/>
    <w:rsid w:val="00101331"/>
    <w:rsid w:val="00101344"/>
    <w:rsid w:val="0010164B"/>
    <w:rsid w:val="00101D48"/>
    <w:rsid w:val="00102659"/>
    <w:rsid w:val="001026C8"/>
    <w:rsid w:val="001038BE"/>
    <w:rsid w:val="00103A06"/>
    <w:rsid w:val="00103AC7"/>
    <w:rsid w:val="001042FC"/>
    <w:rsid w:val="001050F2"/>
    <w:rsid w:val="001057FF"/>
    <w:rsid w:val="001066FA"/>
    <w:rsid w:val="00106830"/>
    <w:rsid w:val="001075FB"/>
    <w:rsid w:val="001078EC"/>
    <w:rsid w:val="001100E8"/>
    <w:rsid w:val="001102E7"/>
    <w:rsid w:val="001119AE"/>
    <w:rsid w:val="00111A93"/>
    <w:rsid w:val="00111E72"/>
    <w:rsid w:val="001131B1"/>
    <w:rsid w:val="00113504"/>
    <w:rsid w:val="001137E7"/>
    <w:rsid w:val="00113E2E"/>
    <w:rsid w:val="00114667"/>
    <w:rsid w:val="00114C6B"/>
    <w:rsid w:val="00115961"/>
    <w:rsid w:val="001159E2"/>
    <w:rsid w:val="00115FA6"/>
    <w:rsid w:val="0011624C"/>
    <w:rsid w:val="00116761"/>
    <w:rsid w:val="0011701E"/>
    <w:rsid w:val="00117A56"/>
    <w:rsid w:val="00117AE4"/>
    <w:rsid w:val="00117D41"/>
    <w:rsid w:val="00117EF1"/>
    <w:rsid w:val="0012099E"/>
    <w:rsid w:val="00120C04"/>
    <w:rsid w:val="00121166"/>
    <w:rsid w:val="001212B3"/>
    <w:rsid w:val="0012158B"/>
    <w:rsid w:val="0012172A"/>
    <w:rsid w:val="00121D30"/>
    <w:rsid w:val="00122099"/>
    <w:rsid w:val="0012224E"/>
    <w:rsid w:val="00122767"/>
    <w:rsid w:val="00122AA6"/>
    <w:rsid w:val="00122B1C"/>
    <w:rsid w:val="001230BA"/>
    <w:rsid w:val="00123202"/>
    <w:rsid w:val="00123284"/>
    <w:rsid w:val="00123B12"/>
    <w:rsid w:val="00123D94"/>
    <w:rsid w:val="00125B92"/>
    <w:rsid w:val="00125C1B"/>
    <w:rsid w:val="00125D49"/>
    <w:rsid w:val="00126E27"/>
    <w:rsid w:val="00127253"/>
    <w:rsid w:val="0012795A"/>
    <w:rsid w:val="00127F35"/>
    <w:rsid w:val="00130287"/>
    <w:rsid w:val="0013048F"/>
    <w:rsid w:val="001304BD"/>
    <w:rsid w:val="0013088C"/>
    <w:rsid w:val="001309D9"/>
    <w:rsid w:val="00131530"/>
    <w:rsid w:val="00131D47"/>
    <w:rsid w:val="001322A7"/>
    <w:rsid w:val="001325F2"/>
    <w:rsid w:val="00133068"/>
    <w:rsid w:val="00134074"/>
    <w:rsid w:val="001347F7"/>
    <w:rsid w:val="00134BEC"/>
    <w:rsid w:val="00134E72"/>
    <w:rsid w:val="00135810"/>
    <w:rsid w:val="00135A82"/>
    <w:rsid w:val="00136433"/>
    <w:rsid w:val="001369C3"/>
    <w:rsid w:val="001376FA"/>
    <w:rsid w:val="00140CD2"/>
    <w:rsid w:val="00140D72"/>
    <w:rsid w:val="0014272D"/>
    <w:rsid w:val="001428A7"/>
    <w:rsid w:val="001431CB"/>
    <w:rsid w:val="00143F05"/>
    <w:rsid w:val="001459E4"/>
    <w:rsid w:val="0014616E"/>
    <w:rsid w:val="00146230"/>
    <w:rsid w:val="00146A98"/>
    <w:rsid w:val="00146ABE"/>
    <w:rsid w:val="00146F7A"/>
    <w:rsid w:val="001470E6"/>
    <w:rsid w:val="001474DD"/>
    <w:rsid w:val="001476DD"/>
    <w:rsid w:val="00150D42"/>
    <w:rsid w:val="00151192"/>
    <w:rsid w:val="00151203"/>
    <w:rsid w:val="00153528"/>
    <w:rsid w:val="001536AC"/>
    <w:rsid w:val="0015413B"/>
    <w:rsid w:val="001549A4"/>
    <w:rsid w:val="001566EC"/>
    <w:rsid w:val="001569A2"/>
    <w:rsid w:val="00156D67"/>
    <w:rsid w:val="00157FF1"/>
    <w:rsid w:val="001606DE"/>
    <w:rsid w:val="00160911"/>
    <w:rsid w:val="00160EFB"/>
    <w:rsid w:val="0016191D"/>
    <w:rsid w:val="00161B5B"/>
    <w:rsid w:val="00162DAE"/>
    <w:rsid w:val="00162E99"/>
    <w:rsid w:val="00162F2F"/>
    <w:rsid w:val="001639B9"/>
    <w:rsid w:val="00164E9C"/>
    <w:rsid w:val="00164FB0"/>
    <w:rsid w:val="00165170"/>
    <w:rsid w:val="0016587F"/>
    <w:rsid w:val="00166183"/>
    <w:rsid w:val="001675CF"/>
    <w:rsid w:val="001708C9"/>
    <w:rsid w:val="00170B98"/>
    <w:rsid w:val="00171E54"/>
    <w:rsid w:val="00173E6A"/>
    <w:rsid w:val="001740D0"/>
    <w:rsid w:val="00174332"/>
    <w:rsid w:val="00176115"/>
    <w:rsid w:val="00176D12"/>
    <w:rsid w:val="0017769A"/>
    <w:rsid w:val="0018016E"/>
    <w:rsid w:val="00181B6F"/>
    <w:rsid w:val="0018352E"/>
    <w:rsid w:val="00183835"/>
    <w:rsid w:val="00183A59"/>
    <w:rsid w:val="00184CAD"/>
    <w:rsid w:val="001859BD"/>
    <w:rsid w:val="001863C0"/>
    <w:rsid w:val="00186A1A"/>
    <w:rsid w:val="00186A2C"/>
    <w:rsid w:val="00186A75"/>
    <w:rsid w:val="00187CC7"/>
    <w:rsid w:val="00187EA5"/>
    <w:rsid w:val="00190ACD"/>
    <w:rsid w:val="00190F9C"/>
    <w:rsid w:val="001927DC"/>
    <w:rsid w:val="00193326"/>
    <w:rsid w:val="00193900"/>
    <w:rsid w:val="00195B71"/>
    <w:rsid w:val="00196709"/>
    <w:rsid w:val="001967E0"/>
    <w:rsid w:val="00197791"/>
    <w:rsid w:val="00197B5B"/>
    <w:rsid w:val="001A0672"/>
    <w:rsid w:val="001A10F8"/>
    <w:rsid w:val="001A2071"/>
    <w:rsid w:val="001A22F4"/>
    <w:rsid w:val="001A23CE"/>
    <w:rsid w:val="001A24D7"/>
    <w:rsid w:val="001A3272"/>
    <w:rsid w:val="001A3354"/>
    <w:rsid w:val="001A382C"/>
    <w:rsid w:val="001A38AB"/>
    <w:rsid w:val="001A3D33"/>
    <w:rsid w:val="001A4C14"/>
    <w:rsid w:val="001A58F7"/>
    <w:rsid w:val="001A76FD"/>
    <w:rsid w:val="001A7EE4"/>
    <w:rsid w:val="001B04F3"/>
    <w:rsid w:val="001B0B31"/>
    <w:rsid w:val="001B0E25"/>
    <w:rsid w:val="001B1130"/>
    <w:rsid w:val="001B1D7F"/>
    <w:rsid w:val="001B2C46"/>
    <w:rsid w:val="001B3C73"/>
    <w:rsid w:val="001B40E8"/>
    <w:rsid w:val="001B4650"/>
    <w:rsid w:val="001B5236"/>
    <w:rsid w:val="001B54DA"/>
    <w:rsid w:val="001B63AF"/>
    <w:rsid w:val="001B6D89"/>
    <w:rsid w:val="001B6F3E"/>
    <w:rsid w:val="001C07DB"/>
    <w:rsid w:val="001C0CCB"/>
    <w:rsid w:val="001C0FA9"/>
    <w:rsid w:val="001C23B1"/>
    <w:rsid w:val="001C2909"/>
    <w:rsid w:val="001C29D6"/>
    <w:rsid w:val="001C2FE6"/>
    <w:rsid w:val="001C360B"/>
    <w:rsid w:val="001C3F89"/>
    <w:rsid w:val="001C4228"/>
    <w:rsid w:val="001C46A2"/>
    <w:rsid w:val="001C4C1B"/>
    <w:rsid w:val="001C4FB4"/>
    <w:rsid w:val="001C52D4"/>
    <w:rsid w:val="001C52DE"/>
    <w:rsid w:val="001C5B80"/>
    <w:rsid w:val="001C6362"/>
    <w:rsid w:val="001C6C5D"/>
    <w:rsid w:val="001C726C"/>
    <w:rsid w:val="001C7974"/>
    <w:rsid w:val="001C7B8D"/>
    <w:rsid w:val="001D0372"/>
    <w:rsid w:val="001D09DD"/>
    <w:rsid w:val="001D11EF"/>
    <w:rsid w:val="001D11F8"/>
    <w:rsid w:val="001D2460"/>
    <w:rsid w:val="001D263D"/>
    <w:rsid w:val="001D2F42"/>
    <w:rsid w:val="001D41A0"/>
    <w:rsid w:val="001D456F"/>
    <w:rsid w:val="001D4A58"/>
    <w:rsid w:val="001D50D3"/>
    <w:rsid w:val="001D51EF"/>
    <w:rsid w:val="001D6CF2"/>
    <w:rsid w:val="001D7605"/>
    <w:rsid w:val="001D7F21"/>
    <w:rsid w:val="001E1CA1"/>
    <w:rsid w:val="001E2347"/>
    <w:rsid w:val="001E24A5"/>
    <w:rsid w:val="001E2D94"/>
    <w:rsid w:val="001E3289"/>
    <w:rsid w:val="001E398B"/>
    <w:rsid w:val="001E4A42"/>
    <w:rsid w:val="001E523C"/>
    <w:rsid w:val="001E5477"/>
    <w:rsid w:val="001E57FA"/>
    <w:rsid w:val="001E5A33"/>
    <w:rsid w:val="001E5AE2"/>
    <w:rsid w:val="001E6B08"/>
    <w:rsid w:val="001E7B26"/>
    <w:rsid w:val="001F00A1"/>
    <w:rsid w:val="001F0499"/>
    <w:rsid w:val="001F1DA2"/>
    <w:rsid w:val="001F23F5"/>
    <w:rsid w:val="001F26A4"/>
    <w:rsid w:val="001F26C7"/>
    <w:rsid w:val="001F2A18"/>
    <w:rsid w:val="001F2F1A"/>
    <w:rsid w:val="001F3FA0"/>
    <w:rsid w:val="001F402A"/>
    <w:rsid w:val="001F4553"/>
    <w:rsid w:val="001F4A04"/>
    <w:rsid w:val="001F545D"/>
    <w:rsid w:val="001F5CB0"/>
    <w:rsid w:val="001F5E1F"/>
    <w:rsid w:val="001F6B59"/>
    <w:rsid w:val="001F6B6C"/>
    <w:rsid w:val="001F6F45"/>
    <w:rsid w:val="0020062B"/>
    <w:rsid w:val="00200BA8"/>
    <w:rsid w:val="00201C1C"/>
    <w:rsid w:val="00202490"/>
    <w:rsid w:val="0020251D"/>
    <w:rsid w:val="00202616"/>
    <w:rsid w:val="00202835"/>
    <w:rsid w:val="00204082"/>
    <w:rsid w:val="00204522"/>
    <w:rsid w:val="00205E4B"/>
    <w:rsid w:val="0020664C"/>
    <w:rsid w:val="002068BE"/>
    <w:rsid w:val="00207A9A"/>
    <w:rsid w:val="00207C9D"/>
    <w:rsid w:val="002107C6"/>
    <w:rsid w:val="00210BCA"/>
    <w:rsid w:val="00211F61"/>
    <w:rsid w:val="00212B60"/>
    <w:rsid w:val="0021300B"/>
    <w:rsid w:val="00213549"/>
    <w:rsid w:val="00213A04"/>
    <w:rsid w:val="002153EA"/>
    <w:rsid w:val="00215EF6"/>
    <w:rsid w:val="00216633"/>
    <w:rsid w:val="00216830"/>
    <w:rsid w:val="00216B02"/>
    <w:rsid w:val="00216BEC"/>
    <w:rsid w:val="00220666"/>
    <w:rsid w:val="00220B0B"/>
    <w:rsid w:val="00220B8E"/>
    <w:rsid w:val="00220E50"/>
    <w:rsid w:val="002212B4"/>
    <w:rsid w:val="002213DB"/>
    <w:rsid w:val="0022190D"/>
    <w:rsid w:val="0022287E"/>
    <w:rsid w:val="002229BB"/>
    <w:rsid w:val="00222B6C"/>
    <w:rsid w:val="00225082"/>
    <w:rsid w:val="00225090"/>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BE2"/>
    <w:rsid w:val="00245F93"/>
    <w:rsid w:val="00246070"/>
    <w:rsid w:val="002461B0"/>
    <w:rsid w:val="00246AB2"/>
    <w:rsid w:val="002471F1"/>
    <w:rsid w:val="00247BA0"/>
    <w:rsid w:val="00247BE1"/>
    <w:rsid w:val="0025046D"/>
    <w:rsid w:val="002512D3"/>
    <w:rsid w:val="00251C84"/>
    <w:rsid w:val="0025211D"/>
    <w:rsid w:val="002536DB"/>
    <w:rsid w:val="002539BD"/>
    <w:rsid w:val="002539E6"/>
    <w:rsid w:val="00254401"/>
    <w:rsid w:val="00255A33"/>
    <w:rsid w:val="00256135"/>
    <w:rsid w:val="00256B06"/>
    <w:rsid w:val="00257279"/>
    <w:rsid w:val="0025759C"/>
    <w:rsid w:val="00257747"/>
    <w:rsid w:val="002579B2"/>
    <w:rsid w:val="0026010A"/>
    <w:rsid w:val="00260E11"/>
    <w:rsid w:val="002620D1"/>
    <w:rsid w:val="002622D9"/>
    <w:rsid w:val="002624D6"/>
    <w:rsid w:val="00262CAB"/>
    <w:rsid w:val="0026340E"/>
    <w:rsid w:val="00263EB6"/>
    <w:rsid w:val="00264B90"/>
    <w:rsid w:val="00264D24"/>
    <w:rsid w:val="002651ED"/>
    <w:rsid w:val="002653A7"/>
    <w:rsid w:val="0026546D"/>
    <w:rsid w:val="002657C6"/>
    <w:rsid w:val="00265A89"/>
    <w:rsid w:val="00266E9A"/>
    <w:rsid w:val="00267357"/>
    <w:rsid w:val="00267858"/>
    <w:rsid w:val="00270762"/>
    <w:rsid w:val="00270927"/>
    <w:rsid w:val="002717D2"/>
    <w:rsid w:val="00271FB6"/>
    <w:rsid w:val="00272816"/>
    <w:rsid w:val="00272A73"/>
    <w:rsid w:val="00272D8C"/>
    <w:rsid w:val="002734EF"/>
    <w:rsid w:val="002735A2"/>
    <w:rsid w:val="00273B75"/>
    <w:rsid w:val="00274037"/>
    <w:rsid w:val="00274E47"/>
    <w:rsid w:val="00275D10"/>
    <w:rsid w:val="00275D9E"/>
    <w:rsid w:val="0027652F"/>
    <w:rsid w:val="00276A7A"/>
    <w:rsid w:val="002770F5"/>
    <w:rsid w:val="00277CBE"/>
    <w:rsid w:val="00277D8D"/>
    <w:rsid w:val="00280D88"/>
    <w:rsid w:val="00281002"/>
    <w:rsid w:val="002812CF"/>
    <w:rsid w:val="00281C56"/>
    <w:rsid w:val="00281D65"/>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10D8"/>
    <w:rsid w:val="0029116D"/>
    <w:rsid w:val="0029146B"/>
    <w:rsid w:val="00291B4E"/>
    <w:rsid w:val="00292668"/>
    <w:rsid w:val="00292669"/>
    <w:rsid w:val="00292BCD"/>
    <w:rsid w:val="00292F20"/>
    <w:rsid w:val="00294230"/>
    <w:rsid w:val="002942F9"/>
    <w:rsid w:val="00295D4D"/>
    <w:rsid w:val="00295EFF"/>
    <w:rsid w:val="002969BD"/>
    <w:rsid w:val="00296C30"/>
    <w:rsid w:val="0029767F"/>
    <w:rsid w:val="00297DCE"/>
    <w:rsid w:val="002A07D2"/>
    <w:rsid w:val="002A0B11"/>
    <w:rsid w:val="002A0B36"/>
    <w:rsid w:val="002A1143"/>
    <w:rsid w:val="002A177D"/>
    <w:rsid w:val="002A1F1F"/>
    <w:rsid w:val="002A284C"/>
    <w:rsid w:val="002A30A9"/>
    <w:rsid w:val="002A335A"/>
    <w:rsid w:val="002A3D06"/>
    <w:rsid w:val="002A3FBE"/>
    <w:rsid w:val="002A4F33"/>
    <w:rsid w:val="002A59F0"/>
    <w:rsid w:val="002A627A"/>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433"/>
    <w:rsid w:val="002B4DD9"/>
    <w:rsid w:val="002B4EF1"/>
    <w:rsid w:val="002B53F7"/>
    <w:rsid w:val="002B5D0B"/>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D22"/>
    <w:rsid w:val="002C3914"/>
    <w:rsid w:val="002C3A13"/>
    <w:rsid w:val="002C4041"/>
    <w:rsid w:val="002C484F"/>
    <w:rsid w:val="002C4A7C"/>
    <w:rsid w:val="002C6390"/>
    <w:rsid w:val="002C659A"/>
    <w:rsid w:val="002C6EE4"/>
    <w:rsid w:val="002C70E2"/>
    <w:rsid w:val="002C7EF4"/>
    <w:rsid w:val="002C7F65"/>
    <w:rsid w:val="002D0B4C"/>
    <w:rsid w:val="002D10DA"/>
    <w:rsid w:val="002D1202"/>
    <w:rsid w:val="002D1A9C"/>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1C9A"/>
    <w:rsid w:val="002E2279"/>
    <w:rsid w:val="002E23AD"/>
    <w:rsid w:val="002E2902"/>
    <w:rsid w:val="002E5643"/>
    <w:rsid w:val="002E5C32"/>
    <w:rsid w:val="002E5D5F"/>
    <w:rsid w:val="002E5FDE"/>
    <w:rsid w:val="002E6614"/>
    <w:rsid w:val="002E789D"/>
    <w:rsid w:val="002F0185"/>
    <w:rsid w:val="002F04FF"/>
    <w:rsid w:val="002F0690"/>
    <w:rsid w:val="002F0F18"/>
    <w:rsid w:val="002F1C35"/>
    <w:rsid w:val="002F1E33"/>
    <w:rsid w:val="002F1E55"/>
    <w:rsid w:val="002F2123"/>
    <w:rsid w:val="002F2DB6"/>
    <w:rsid w:val="002F31E0"/>
    <w:rsid w:val="002F3528"/>
    <w:rsid w:val="002F3C5D"/>
    <w:rsid w:val="002F4688"/>
    <w:rsid w:val="002F4A54"/>
    <w:rsid w:val="002F56C0"/>
    <w:rsid w:val="002F7880"/>
    <w:rsid w:val="0030047C"/>
    <w:rsid w:val="003009C9"/>
    <w:rsid w:val="00300C8B"/>
    <w:rsid w:val="003014BA"/>
    <w:rsid w:val="003021DB"/>
    <w:rsid w:val="00303094"/>
    <w:rsid w:val="00304C75"/>
    <w:rsid w:val="00306471"/>
    <w:rsid w:val="003066ED"/>
    <w:rsid w:val="00306787"/>
    <w:rsid w:val="0030678D"/>
    <w:rsid w:val="003067C5"/>
    <w:rsid w:val="00307120"/>
    <w:rsid w:val="00307523"/>
    <w:rsid w:val="00307927"/>
    <w:rsid w:val="00307E85"/>
    <w:rsid w:val="00310C90"/>
    <w:rsid w:val="003118EA"/>
    <w:rsid w:val="0031196E"/>
    <w:rsid w:val="00311BAE"/>
    <w:rsid w:val="00312097"/>
    <w:rsid w:val="003125F9"/>
    <w:rsid w:val="003128FA"/>
    <w:rsid w:val="00313745"/>
    <w:rsid w:val="00313C49"/>
    <w:rsid w:val="00313EA3"/>
    <w:rsid w:val="0031430B"/>
    <w:rsid w:val="00314F40"/>
    <w:rsid w:val="00315356"/>
    <w:rsid w:val="003164E8"/>
    <w:rsid w:val="00316DC1"/>
    <w:rsid w:val="00317122"/>
    <w:rsid w:val="00317B11"/>
    <w:rsid w:val="00317C17"/>
    <w:rsid w:val="00317DAA"/>
    <w:rsid w:val="00320F6D"/>
    <w:rsid w:val="00321760"/>
    <w:rsid w:val="0032199C"/>
    <w:rsid w:val="00322AF7"/>
    <w:rsid w:val="00322F6B"/>
    <w:rsid w:val="00323731"/>
    <w:rsid w:val="00323D3A"/>
    <w:rsid w:val="00325022"/>
    <w:rsid w:val="00325A35"/>
    <w:rsid w:val="00326796"/>
    <w:rsid w:val="00326D36"/>
    <w:rsid w:val="0032732A"/>
    <w:rsid w:val="00327CA3"/>
    <w:rsid w:val="00327CA9"/>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8FB"/>
    <w:rsid w:val="0034293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ED6"/>
    <w:rsid w:val="00353F39"/>
    <w:rsid w:val="00354558"/>
    <w:rsid w:val="00354D90"/>
    <w:rsid w:val="00355FE2"/>
    <w:rsid w:val="0035654E"/>
    <w:rsid w:val="003579CD"/>
    <w:rsid w:val="003603F6"/>
    <w:rsid w:val="00360492"/>
    <w:rsid w:val="00360D0F"/>
    <w:rsid w:val="00360D51"/>
    <w:rsid w:val="00360F63"/>
    <w:rsid w:val="00362739"/>
    <w:rsid w:val="00362854"/>
    <w:rsid w:val="00362C6A"/>
    <w:rsid w:val="00363062"/>
    <w:rsid w:val="00363066"/>
    <w:rsid w:val="00363616"/>
    <w:rsid w:val="00363A10"/>
    <w:rsid w:val="00364206"/>
    <w:rsid w:val="00364254"/>
    <w:rsid w:val="00364317"/>
    <w:rsid w:val="00364F67"/>
    <w:rsid w:val="00366657"/>
    <w:rsid w:val="00366910"/>
    <w:rsid w:val="003671DA"/>
    <w:rsid w:val="00367332"/>
    <w:rsid w:val="00367511"/>
    <w:rsid w:val="00367EDF"/>
    <w:rsid w:val="003710EB"/>
    <w:rsid w:val="003714B8"/>
    <w:rsid w:val="00372946"/>
    <w:rsid w:val="00373406"/>
    <w:rsid w:val="00373DBA"/>
    <w:rsid w:val="0037424A"/>
    <w:rsid w:val="003746B7"/>
    <w:rsid w:val="003747BF"/>
    <w:rsid w:val="00374B11"/>
    <w:rsid w:val="00374C80"/>
    <w:rsid w:val="00375565"/>
    <w:rsid w:val="0037604D"/>
    <w:rsid w:val="00376484"/>
    <w:rsid w:val="00376C0C"/>
    <w:rsid w:val="003775E9"/>
    <w:rsid w:val="0037766D"/>
    <w:rsid w:val="00377EC7"/>
    <w:rsid w:val="00381A04"/>
    <w:rsid w:val="00381BB3"/>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3B86"/>
    <w:rsid w:val="00393C63"/>
    <w:rsid w:val="00393CEF"/>
    <w:rsid w:val="003941E7"/>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50D6"/>
    <w:rsid w:val="003A5532"/>
    <w:rsid w:val="003A6BC9"/>
    <w:rsid w:val="003A76AB"/>
    <w:rsid w:val="003B067E"/>
    <w:rsid w:val="003B0F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97"/>
    <w:rsid w:val="003C00EB"/>
    <w:rsid w:val="003C01A6"/>
    <w:rsid w:val="003C060C"/>
    <w:rsid w:val="003C0823"/>
    <w:rsid w:val="003C119F"/>
    <w:rsid w:val="003C1ECC"/>
    <w:rsid w:val="003C2BCD"/>
    <w:rsid w:val="003C34D7"/>
    <w:rsid w:val="003C367E"/>
    <w:rsid w:val="003C3749"/>
    <w:rsid w:val="003C3780"/>
    <w:rsid w:val="003C38A9"/>
    <w:rsid w:val="003C39F2"/>
    <w:rsid w:val="003C3BE2"/>
    <w:rsid w:val="003C4F62"/>
    <w:rsid w:val="003C5DBA"/>
    <w:rsid w:val="003C6671"/>
    <w:rsid w:val="003C6689"/>
    <w:rsid w:val="003C7D20"/>
    <w:rsid w:val="003D0418"/>
    <w:rsid w:val="003D12F2"/>
    <w:rsid w:val="003D1FD8"/>
    <w:rsid w:val="003D2E0F"/>
    <w:rsid w:val="003D370B"/>
    <w:rsid w:val="003D3900"/>
    <w:rsid w:val="003D3BA5"/>
    <w:rsid w:val="003D40C5"/>
    <w:rsid w:val="003D4643"/>
    <w:rsid w:val="003D4B0F"/>
    <w:rsid w:val="003D509A"/>
    <w:rsid w:val="003D53FD"/>
    <w:rsid w:val="003D57A3"/>
    <w:rsid w:val="003D64C5"/>
    <w:rsid w:val="003D6E8E"/>
    <w:rsid w:val="003D74FE"/>
    <w:rsid w:val="003D7D63"/>
    <w:rsid w:val="003D7E46"/>
    <w:rsid w:val="003E0E6E"/>
    <w:rsid w:val="003E1F92"/>
    <w:rsid w:val="003E2C88"/>
    <w:rsid w:val="003E459D"/>
    <w:rsid w:val="003E4FA4"/>
    <w:rsid w:val="003E5796"/>
    <w:rsid w:val="003E63E2"/>
    <w:rsid w:val="003E74D0"/>
    <w:rsid w:val="003E7D33"/>
    <w:rsid w:val="003F0179"/>
    <w:rsid w:val="003F0A55"/>
    <w:rsid w:val="003F0B0E"/>
    <w:rsid w:val="003F0B90"/>
    <w:rsid w:val="003F0DA6"/>
    <w:rsid w:val="003F1C86"/>
    <w:rsid w:val="003F1DE9"/>
    <w:rsid w:val="003F2426"/>
    <w:rsid w:val="003F24B9"/>
    <w:rsid w:val="003F262E"/>
    <w:rsid w:val="003F27E0"/>
    <w:rsid w:val="003F2C92"/>
    <w:rsid w:val="003F3039"/>
    <w:rsid w:val="003F39BB"/>
    <w:rsid w:val="003F49D3"/>
    <w:rsid w:val="003F4A3F"/>
    <w:rsid w:val="003F4E82"/>
    <w:rsid w:val="003F5432"/>
    <w:rsid w:val="003F5EE4"/>
    <w:rsid w:val="003F69E8"/>
    <w:rsid w:val="003F751E"/>
    <w:rsid w:val="003F7A6B"/>
    <w:rsid w:val="0040013C"/>
    <w:rsid w:val="0040090D"/>
    <w:rsid w:val="00400915"/>
    <w:rsid w:val="00401A46"/>
    <w:rsid w:val="00401D28"/>
    <w:rsid w:val="004022A8"/>
    <w:rsid w:val="004023C4"/>
    <w:rsid w:val="0040295E"/>
    <w:rsid w:val="004029C0"/>
    <w:rsid w:val="00402B27"/>
    <w:rsid w:val="00403882"/>
    <w:rsid w:val="00403B1C"/>
    <w:rsid w:val="00403BD6"/>
    <w:rsid w:val="00404279"/>
    <w:rsid w:val="004044F4"/>
    <w:rsid w:val="00404595"/>
    <w:rsid w:val="00404924"/>
    <w:rsid w:val="00404925"/>
    <w:rsid w:val="00404AF2"/>
    <w:rsid w:val="00405108"/>
    <w:rsid w:val="00405872"/>
    <w:rsid w:val="00405EA3"/>
    <w:rsid w:val="00405F27"/>
    <w:rsid w:val="0040684E"/>
    <w:rsid w:val="0040789A"/>
    <w:rsid w:val="00407C13"/>
    <w:rsid w:val="004109B6"/>
    <w:rsid w:val="00410C43"/>
    <w:rsid w:val="004110D6"/>
    <w:rsid w:val="00411B1E"/>
    <w:rsid w:val="00411B2E"/>
    <w:rsid w:val="004124B1"/>
    <w:rsid w:val="00412A55"/>
    <w:rsid w:val="00412E87"/>
    <w:rsid w:val="0041302E"/>
    <w:rsid w:val="0041312D"/>
    <w:rsid w:val="00413E34"/>
    <w:rsid w:val="00413E61"/>
    <w:rsid w:val="0041590E"/>
    <w:rsid w:val="00415BB7"/>
    <w:rsid w:val="00420D99"/>
    <w:rsid w:val="004212CF"/>
    <w:rsid w:val="00421402"/>
    <w:rsid w:val="00421506"/>
    <w:rsid w:val="004217C2"/>
    <w:rsid w:val="00421DD5"/>
    <w:rsid w:val="00422381"/>
    <w:rsid w:val="00422804"/>
    <w:rsid w:val="00422C45"/>
    <w:rsid w:val="00423AF5"/>
    <w:rsid w:val="00423C98"/>
    <w:rsid w:val="00423D4F"/>
    <w:rsid w:val="00424A0D"/>
    <w:rsid w:val="00424E47"/>
    <w:rsid w:val="004258CE"/>
    <w:rsid w:val="00426137"/>
    <w:rsid w:val="00426A22"/>
    <w:rsid w:val="00427577"/>
    <w:rsid w:val="00427697"/>
    <w:rsid w:val="00427E76"/>
    <w:rsid w:val="00427F66"/>
    <w:rsid w:val="004304A9"/>
    <w:rsid w:val="0043090D"/>
    <w:rsid w:val="00430D84"/>
    <w:rsid w:val="00430DEB"/>
    <w:rsid w:val="00431C90"/>
    <w:rsid w:val="00431F42"/>
    <w:rsid w:val="004325EA"/>
    <w:rsid w:val="00432D6C"/>
    <w:rsid w:val="00433106"/>
    <w:rsid w:val="00433366"/>
    <w:rsid w:val="00433732"/>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271D"/>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24B0"/>
    <w:rsid w:val="00453832"/>
    <w:rsid w:val="004540BE"/>
    <w:rsid w:val="004554BE"/>
    <w:rsid w:val="00456350"/>
    <w:rsid w:val="0045777F"/>
    <w:rsid w:val="0045795B"/>
    <w:rsid w:val="004600C1"/>
    <w:rsid w:val="00460757"/>
    <w:rsid w:val="004615D7"/>
    <w:rsid w:val="0046186D"/>
    <w:rsid w:val="00461C1F"/>
    <w:rsid w:val="0046286E"/>
    <w:rsid w:val="004628E2"/>
    <w:rsid w:val="00462B68"/>
    <w:rsid w:val="0046362C"/>
    <w:rsid w:val="00463B41"/>
    <w:rsid w:val="00463E10"/>
    <w:rsid w:val="00464521"/>
    <w:rsid w:val="00464556"/>
    <w:rsid w:val="00465492"/>
    <w:rsid w:val="004661F3"/>
    <w:rsid w:val="004664C0"/>
    <w:rsid w:val="00466955"/>
    <w:rsid w:val="00466E87"/>
    <w:rsid w:val="00467733"/>
    <w:rsid w:val="00467DD5"/>
    <w:rsid w:val="00467F7A"/>
    <w:rsid w:val="0047026D"/>
    <w:rsid w:val="004704FE"/>
    <w:rsid w:val="00470D04"/>
    <w:rsid w:val="0047117C"/>
    <w:rsid w:val="0047287A"/>
    <w:rsid w:val="00472B3B"/>
    <w:rsid w:val="004731E8"/>
    <w:rsid w:val="00473BD0"/>
    <w:rsid w:val="00474AE6"/>
    <w:rsid w:val="00474E01"/>
    <w:rsid w:val="004756DE"/>
    <w:rsid w:val="004761BF"/>
    <w:rsid w:val="0047705C"/>
    <w:rsid w:val="0047741C"/>
    <w:rsid w:val="00477651"/>
    <w:rsid w:val="004776CB"/>
    <w:rsid w:val="00477AEC"/>
    <w:rsid w:val="00477C36"/>
    <w:rsid w:val="0048030B"/>
    <w:rsid w:val="00480356"/>
    <w:rsid w:val="00480CE4"/>
    <w:rsid w:val="0048120C"/>
    <w:rsid w:val="00481280"/>
    <w:rsid w:val="004820E4"/>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2FF"/>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257"/>
    <w:rsid w:val="004975DD"/>
    <w:rsid w:val="0049770F"/>
    <w:rsid w:val="00497B04"/>
    <w:rsid w:val="004A021F"/>
    <w:rsid w:val="004A0CB3"/>
    <w:rsid w:val="004A0CE9"/>
    <w:rsid w:val="004A10B0"/>
    <w:rsid w:val="004A19EB"/>
    <w:rsid w:val="004A2BC9"/>
    <w:rsid w:val="004A2E0D"/>
    <w:rsid w:val="004A33F7"/>
    <w:rsid w:val="004A4245"/>
    <w:rsid w:val="004A42A1"/>
    <w:rsid w:val="004A42F0"/>
    <w:rsid w:val="004A46C9"/>
    <w:rsid w:val="004A47B2"/>
    <w:rsid w:val="004A4B8F"/>
    <w:rsid w:val="004A5209"/>
    <w:rsid w:val="004A5369"/>
    <w:rsid w:val="004A585C"/>
    <w:rsid w:val="004A5BB8"/>
    <w:rsid w:val="004A648C"/>
    <w:rsid w:val="004A7050"/>
    <w:rsid w:val="004B028B"/>
    <w:rsid w:val="004B07DE"/>
    <w:rsid w:val="004B0824"/>
    <w:rsid w:val="004B08D0"/>
    <w:rsid w:val="004B1466"/>
    <w:rsid w:val="004B1891"/>
    <w:rsid w:val="004B18F7"/>
    <w:rsid w:val="004B279E"/>
    <w:rsid w:val="004B2C23"/>
    <w:rsid w:val="004B2D02"/>
    <w:rsid w:val="004B2DC4"/>
    <w:rsid w:val="004B3187"/>
    <w:rsid w:val="004B3E05"/>
    <w:rsid w:val="004B3EF6"/>
    <w:rsid w:val="004B43FC"/>
    <w:rsid w:val="004B47CE"/>
    <w:rsid w:val="004B4C10"/>
    <w:rsid w:val="004B5366"/>
    <w:rsid w:val="004B5587"/>
    <w:rsid w:val="004B5C74"/>
    <w:rsid w:val="004B64CC"/>
    <w:rsid w:val="004B6694"/>
    <w:rsid w:val="004B7417"/>
    <w:rsid w:val="004B7A67"/>
    <w:rsid w:val="004B7E75"/>
    <w:rsid w:val="004B7EA6"/>
    <w:rsid w:val="004C04F3"/>
    <w:rsid w:val="004C060E"/>
    <w:rsid w:val="004C1AB9"/>
    <w:rsid w:val="004C2FFC"/>
    <w:rsid w:val="004C3ABC"/>
    <w:rsid w:val="004C3E3B"/>
    <w:rsid w:val="004C3E63"/>
    <w:rsid w:val="004C3F0F"/>
    <w:rsid w:val="004C471C"/>
    <w:rsid w:val="004C4DBC"/>
    <w:rsid w:val="004C5136"/>
    <w:rsid w:val="004C5217"/>
    <w:rsid w:val="004C529E"/>
    <w:rsid w:val="004C5903"/>
    <w:rsid w:val="004C769E"/>
    <w:rsid w:val="004C7A50"/>
    <w:rsid w:val="004C7B36"/>
    <w:rsid w:val="004C7B56"/>
    <w:rsid w:val="004C7D34"/>
    <w:rsid w:val="004D0FC3"/>
    <w:rsid w:val="004D1184"/>
    <w:rsid w:val="004D1200"/>
    <w:rsid w:val="004D23E4"/>
    <w:rsid w:val="004D2996"/>
    <w:rsid w:val="004D304D"/>
    <w:rsid w:val="004D33EF"/>
    <w:rsid w:val="004D41F4"/>
    <w:rsid w:val="004D4261"/>
    <w:rsid w:val="004D4474"/>
    <w:rsid w:val="004D44E6"/>
    <w:rsid w:val="004D45C6"/>
    <w:rsid w:val="004D52EE"/>
    <w:rsid w:val="004D5509"/>
    <w:rsid w:val="004D5861"/>
    <w:rsid w:val="004D6326"/>
    <w:rsid w:val="004D68C1"/>
    <w:rsid w:val="004D6C7C"/>
    <w:rsid w:val="004D6E02"/>
    <w:rsid w:val="004D716C"/>
    <w:rsid w:val="004D72AF"/>
    <w:rsid w:val="004D738A"/>
    <w:rsid w:val="004E036F"/>
    <w:rsid w:val="004E03DA"/>
    <w:rsid w:val="004E0490"/>
    <w:rsid w:val="004E049D"/>
    <w:rsid w:val="004E0D67"/>
    <w:rsid w:val="004E1BC1"/>
    <w:rsid w:val="004E1EC1"/>
    <w:rsid w:val="004E2406"/>
    <w:rsid w:val="004E3652"/>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938"/>
    <w:rsid w:val="004F4BF1"/>
    <w:rsid w:val="004F7CF3"/>
    <w:rsid w:val="00501074"/>
    <w:rsid w:val="00501704"/>
    <w:rsid w:val="00501B8B"/>
    <w:rsid w:val="00502F4F"/>
    <w:rsid w:val="00502F55"/>
    <w:rsid w:val="005035FB"/>
    <w:rsid w:val="00503DE5"/>
    <w:rsid w:val="005041D5"/>
    <w:rsid w:val="0050422A"/>
    <w:rsid w:val="0050434F"/>
    <w:rsid w:val="005045D4"/>
    <w:rsid w:val="00504A06"/>
    <w:rsid w:val="005050B5"/>
    <w:rsid w:val="00505962"/>
    <w:rsid w:val="00505AF6"/>
    <w:rsid w:val="00505CAA"/>
    <w:rsid w:val="00506938"/>
    <w:rsid w:val="00506FC7"/>
    <w:rsid w:val="00507872"/>
    <w:rsid w:val="00510605"/>
    <w:rsid w:val="0051106B"/>
    <w:rsid w:val="00511168"/>
    <w:rsid w:val="00511193"/>
    <w:rsid w:val="005112C7"/>
    <w:rsid w:val="005115C9"/>
    <w:rsid w:val="005118DE"/>
    <w:rsid w:val="00512504"/>
    <w:rsid w:val="00512B66"/>
    <w:rsid w:val="00512E71"/>
    <w:rsid w:val="00512F18"/>
    <w:rsid w:val="005135C8"/>
    <w:rsid w:val="00513697"/>
    <w:rsid w:val="00513C22"/>
    <w:rsid w:val="00514FDC"/>
    <w:rsid w:val="00515578"/>
    <w:rsid w:val="005158C1"/>
    <w:rsid w:val="00515E8C"/>
    <w:rsid w:val="005168BC"/>
    <w:rsid w:val="005176B3"/>
    <w:rsid w:val="005176B6"/>
    <w:rsid w:val="005177FF"/>
    <w:rsid w:val="00517DD9"/>
    <w:rsid w:val="0052017C"/>
    <w:rsid w:val="00520484"/>
    <w:rsid w:val="005209AC"/>
    <w:rsid w:val="00520F70"/>
    <w:rsid w:val="00523044"/>
    <w:rsid w:val="005242F7"/>
    <w:rsid w:val="00524429"/>
    <w:rsid w:val="0052479A"/>
    <w:rsid w:val="00524A8A"/>
    <w:rsid w:val="00525691"/>
    <w:rsid w:val="005256BB"/>
    <w:rsid w:val="00525A52"/>
    <w:rsid w:val="00525C8E"/>
    <w:rsid w:val="00525CF9"/>
    <w:rsid w:val="00525DEF"/>
    <w:rsid w:val="00525E72"/>
    <w:rsid w:val="0052645A"/>
    <w:rsid w:val="00526582"/>
    <w:rsid w:val="0052677B"/>
    <w:rsid w:val="00526A67"/>
    <w:rsid w:val="00526DCD"/>
    <w:rsid w:val="005270EF"/>
    <w:rsid w:val="0053014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7092"/>
    <w:rsid w:val="005474EE"/>
    <w:rsid w:val="0054797B"/>
    <w:rsid w:val="00551C0D"/>
    <w:rsid w:val="00551D2C"/>
    <w:rsid w:val="00551FF5"/>
    <w:rsid w:val="00552386"/>
    <w:rsid w:val="00552601"/>
    <w:rsid w:val="00552EB7"/>
    <w:rsid w:val="00553238"/>
    <w:rsid w:val="00553E2F"/>
    <w:rsid w:val="00554218"/>
    <w:rsid w:val="0055480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912"/>
    <w:rsid w:val="00564A62"/>
    <w:rsid w:val="00564B99"/>
    <w:rsid w:val="00565958"/>
    <w:rsid w:val="00565EA3"/>
    <w:rsid w:val="00566215"/>
    <w:rsid w:val="00566549"/>
    <w:rsid w:val="00567AF3"/>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3F"/>
    <w:rsid w:val="00581AAD"/>
    <w:rsid w:val="00581C5A"/>
    <w:rsid w:val="00582129"/>
    <w:rsid w:val="0058258F"/>
    <w:rsid w:val="005829FA"/>
    <w:rsid w:val="00582D84"/>
    <w:rsid w:val="00582ED7"/>
    <w:rsid w:val="00583716"/>
    <w:rsid w:val="00584079"/>
    <w:rsid w:val="00584157"/>
    <w:rsid w:val="005847C8"/>
    <w:rsid w:val="00585918"/>
    <w:rsid w:val="005861A4"/>
    <w:rsid w:val="00586204"/>
    <w:rsid w:val="0058727A"/>
    <w:rsid w:val="0058763C"/>
    <w:rsid w:val="00590F17"/>
    <w:rsid w:val="00590F8D"/>
    <w:rsid w:val="00591600"/>
    <w:rsid w:val="00591970"/>
    <w:rsid w:val="00592446"/>
    <w:rsid w:val="00592DF3"/>
    <w:rsid w:val="005931B7"/>
    <w:rsid w:val="00593209"/>
    <w:rsid w:val="00593AF3"/>
    <w:rsid w:val="00593CC5"/>
    <w:rsid w:val="005948FE"/>
    <w:rsid w:val="005957EB"/>
    <w:rsid w:val="00595815"/>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16"/>
    <w:rsid w:val="005B03CC"/>
    <w:rsid w:val="005B220B"/>
    <w:rsid w:val="005B4EBB"/>
    <w:rsid w:val="005B4F09"/>
    <w:rsid w:val="005B4F6A"/>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2C6D"/>
    <w:rsid w:val="005C3246"/>
    <w:rsid w:val="005C32E4"/>
    <w:rsid w:val="005C3451"/>
    <w:rsid w:val="005C3952"/>
    <w:rsid w:val="005C435E"/>
    <w:rsid w:val="005C49DC"/>
    <w:rsid w:val="005C4A29"/>
    <w:rsid w:val="005C4BA8"/>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486"/>
    <w:rsid w:val="005D5776"/>
    <w:rsid w:val="005D57B5"/>
    <w:rsid w:val="005D596B"/>
    <w:rsid w:val="005D5BF3"/>
    <w:rsid w:val="005D5C9D"/>
    <w:rsid w:val="005D63A8"/>
    <w:rsid w:val="005D6E89"/>
    <w:rsid w:val="005D7672"/>
    <w:rsid w:val="005D7A47"/>
    <w:rsid w:val="005E0B90"/>
    <w:rsid w:val="005E22C0"/>
    <w:rsid w:val="005E3A54"/>
    <w:rsid w:val="005E3EBD"/>
    <w:rsid w:val="005E41E1"/>
    <w:rsid w:val="005E46F6"/>
    <w:rsid w:val="005E4C79"/>
    <w:rsid w:val="005E4F28"/>
    <w:rsid w:val="005E53B8"/>
    <w:rsid w:val="005E564C"/>
    <w:rsid w:val="005E5788"/>
    <w:rsid w:val="005E6395"/>
    <w:rsid w:val="005E65CC"/>
    <w:rsid w:val="005E7D7D"/>
    <w:rsid w:val="005F018D"/>
    <w:rsid w:val="005F0847"/>
    <w:rsid w:val="005F1164"/>
    <w:rsid w:val="005F12F5"/>
    <w:rsid w:val="005F14BF"/>
    <w:rsid w:val="005F1D50"/>
    <w:rsid w:val="005F24ED"/>
    <w:rsid w:val="005F2E0C"/>
    <w:rsid w:val="005F3A4A"/>
    <w:rsid w:val="005F4230"/>
    <w:rsid w:val="005F47A9"/>
    <w:rsid w:val="005F4B00"/>
    <w:rsid w:val="005F4B19"/>
    <w:rsid w:val="005F4CA7"/>
    <w:rsid w:val="005F5C3C"/>
    <w:rsid w:val="005F5CB3"/>
    <w:rsid w:val="005F739C"/>
    <w:rsid w:val="005F76A2"/>
    <w:rsid w:val="005F7BA4"/>
    <w:rsid w:val="00600693"/>
    <w:rsid w:val="006006A8"/>
    <w:rsid w:val="00603572"/>
    <w:rsid w:val="00603B40"/>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23F6"/>
    <w:rsid w:val="00612AC6"/>
    <w:rsid w:val="006136BC"/>
    <w:rsid w:val="00613B1A"/>
    <w:rsid w:val="00613D65"/>
    <w:rsid w:val="00613D76"/>
    <w:rsid w:val="0061411E"/>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7DB"/>
    <w:rsid w:val="00634649"/>
    <w:rsid w:val="00635B99"/>
    <w:rsid w:val="006368CB"/>
    <w:rsid w:val="00636BF3"/>
    <w:rsid w:val="00637045"/>
    <w:rsid w:val="0063704B"/>
    <w:rsid w:val="00637D5F"/>
    <w:rsid w:val="00640084"/>
    <w:rsid w:val="00640123"/>
    <w:rsid w:val="0064063F"/>
    <w:rsid w:val="006407CC"/>
    <w:rsid w:val="00640EA1"/>
    <w:rsid w:val="00641C7E"/>
    <w:rsid w:val="00641E15"/>
    <w:rsid w:val="006422D2"/>
    <w:rsid w:val="00644405"/>
    <w:rsid w:val="006453AE"/>
    <w:rsid w:val="006457A6"/>
    <w:rsid w:val="00645E81"/>
    <w:rsid w:val="00645EED"/>
    <w:rsid w:val="0064606E"/>
    <w:rsid w:val="00646A66"/>
    <w:rsid w:val="006472AC"/>
    <w:rsid w:val="006472D9"/>
    <w:rsid w:val="00647658"/>
    <w:rsid w:val="00647BCB"/>
    <w:rsid w:val="00650606"/>
    <w:rsid w:val="00650778"/>
    <w:rsid w:val="00651889"/>
    <w:rsid w:val="00651DCD"/>
    <w:rsid w:val="00652600"/>
    <w:rsid w:val="00652656"/>
    <w:rsid w:val="00652A91"/>
    <w:rsid w:val="00652BD6"/>
    <w:rsid w:val="006540F9"/>
    <w:rsid w:val="00654CD3"/>
    <w:rsid w:val="0065597E"/>
    <w:rsid w:val="0065618F"/>
    <w:rsid w:val="0065653F"/>
    <w:rsid w:val="0065657B"/>
    <w:rsid w:val="00656AF3"/>
    <w:rsid w:val="0065703F"/>
    <w:rsid w:val="0065775D"/>
    <w:rsid w:val="00660BC7"/>
    <w:rsid w:val="00660D5D"/>
    <w:rsid w:val="00661517"/>
    <w:rsid w:val="00661AA4"/>
    <w:rsid w:val="00664C76"/>
    <w:rsid w:val="00664D30"/>
    <w:rsid w:val="00665182"/>
    <w:rsid w:val="006656CD"/>
    <w:rsid w:val="00665744"/>
    <w:rsid w:val="00665956"/>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1610"/>
    <w:rsid w:val="00681838"/>
    <w:rsid w:val="00682875"/>
    <w:rsid w:val="006828E6"/>
    <w:rsid w:val="0068295B"/>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2119"/>
    <w:rsid w:val="00692895"/>
    <w:rsid w:val="00692B38"/>
    <w:rsid w:val="00692CDE"/>
    <w:rsid w:val="00693384"/>
    <w:rsid w:val="0069342A"/>
    <w:rsid w:val="00696AE8"/>
    <w:rsid w:val="006A0A54"/>
    <w:rsid w:val="006A0CDC"/>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A8B"/>
    <w:rsid w:val="006C3B73"/>
    <w:rsid w:val="006C458E"/>
    <w:rsid w:val="006C4EA7"/>
    <w:rsid w:val="006C5157"/>
    <w:rsid w:val="006C5811"/>
    <w:rsid w:val="006C60A3"/>
    <w:rsid w:val="006C64C1"/>
    <w:rsid w:val="006C68A5"/>
    <w:rsid w:val="006D06EF"/>
    <w:rsid w:val="006D1016"/>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77AA"/>
    <w:rsid w:val="00700BB3"/>
    <w:rsid w:val="00700D8E"/>
    <w:rsid w:val="00700D8F"/>
    <w:rsid w:val="0070152A"/>
    <w:rsid w:val="0070160B"/>
    <w:rsid w:val="007017BF"/>
    <w:rsid w:val="00702650"/>
    <w:rsid w:val="007032BA"/>
    <w:rsid w:val="007033EC"/>
    <w:rsid w:val="00704779"/>
    <w:rsid w:val="00705EF6"/>
    <w:rsid w:val="00706214"/>
    <w:rsid w:val="0070639F"/>
    <w:rsid w:val="007066E0"/>
    <w:rsid w:val="00706844"/>
    <w:rsid w:val="00707E1C"/>
    <w:rsid w:val="00707E96"/>
    <w:rsid w:val="007106AD"/>
    <w:rsid w:val="0071073E"/>
    <w:rsid w:val="00710A57"/>
    <w:rsid w:val="00711372"/>
    <w:rsid w:val="00711610"/>
    <w:rsid w:val="00711F90"/>
    <w:rsid w:val="00712808"/>
    <w:rsid w:val="0071316B"/>
    <w:rsid w:val="0071349E"/>
    <w:rsid w:val="00713818"/>
    <w:rsid w:val="00713D69"/>
    <w:rsid w:val="00713F75"/>
    <w:rsid w:val="007142EB"/>
    <w:rsid w:val="00714348"/>
    <w:rsid w:val="007145A8"/>
    <w:rsid w:val="00715D8D"/>
    <w:rsid w:val="00715FA2"/>
    <w:rsid w:val="0071707D"/>
    <w:rsid w:val="007173C4"/>
    <w:rsid w:val="007176D9"/>
    <w:rsid w:val="007178EC"/>
    <w:rsid w:val="00720240"/>
    <w:rsid w:val="00721075"/>
    <w:rsid w:val="0072111A"/>
    <w:rsid w:val="007215BF"/>
    <w:rsid w:val="0072216F"/>
    <w:rsid w:val="00722BAE"/>
    <w:rsid w:val="00723114"/>
    <w:rsid w:val="007232D4"/>
    <w:rsid w:val="00723E34"/>
    <w:rsid w:val="00723E4C"/>
    <w:rsid w:val="00724827"/>
    <w:rsid w:val="007248B2"/>
    <w:rsid w:val="007256AF"/>
    <w:rsid w:val="00725B00"/>
    <w:rsid w:val="00725F21"/>
    <w:rsid w:val="00726C57"/>
    <w:rsid w:val="00727E8D"/>
    <w:rsid w:val="00730025"/>
    <w:rsid w:val="00730736"/>
    <w:rsid w:val="00730D70"/>
    <w:rsid w:val="0073103B"/>
    <w:rsid w:val="007311C9"/>
    <w:rsid w:val="00732003"/>
    <w:rsid w:val="00732A1B"/>
    <w:rsid w:val="00733260"/>
    <w:rsid w:val="007334D8"/>
    <w:rsid w:val="00733DEE"/>
    <w:rsid w:val="00735236"/>
    <w:rsid w:val="00736005"/>
    <w:rsid w:val="0073666E"/>
    <w:rsid w:val="00736EC5"/>
    <w:rsid w:val="007373FC"/>
    <w:rsid w:val="0073764C"/>
    <w:rsid w:val="00737B9E"/>
    <w:rsid w:val="00737D82"/>
    <w:rsid w:val="007400EE"/>
    <w:rsid w:val="00740FAA"/>
    <w:rsid w:val="0074184F"/>
    <w:rsid w:val="00741943"/>
    <w:rsid w:val="007419CE"/>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6BE5"/>
    <w:rsid w:val="007477AA"/>
    <w:rsid w:val="007512B9"/>
    <w:rsid w:val="00751B23"/>
    <w:rsid w:val="00751DE1"/>
    <w:rsid w:val="00752758"/>
    <w:rsid w:val="007527BE"/>
    <w:rsid w:val="00753F44"/>
    <w:rsid w:val="0075528E"/>
    <w:rsid w:val="00755BD4"/>
    <w:rsid w:val="00756703"/>
    <w:rsid w:val="00756ACD"/>
    <w:rsid w:val="00757331"/>
    <w:rsid w:val="00757492"/>
    <w:rsid w:val="007577BC"/>
    <w:rsid w:val="00757DB2"/>
    <w:rsid w:val="0076092D"/>
    <w:rsid w:val="00760E40"/>
    <w:rsid w:val="007614A6"/>
    <w:rsid w:val="00761CD9"/>
    <w:rsid w:val="00762080"/>
    <w:rsid w:val="0076239A"/>
    <w:rsid w:val="00762584"/>
    <w:rsid w:val="0076285C"/>
    <w:rsid w:val="007629DF"/>
    <w:rsid w:val="00762AE7"/>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1F06"/>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0BA"/>
    <w:rsid w:val="00782830"/>
    <w:rsid w:val="00782B28"/>
    <w:rsid w:val="00783070"/>
    <w:rsid w:val="00783CE1"/>
    <w:rsid w:val="0078486A"/>
    <w:rsid w:val="00784A06"/>
    <w:rsid w:val="00785152"/>
    <w:rsid w:val="007852EC"/>
    <w:rsid w:val="00785673"/>
    <w:rsid w:val="00785C13"/>
    <w:rsid w:val="00786FC2"/>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4D9"/>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56D0"/>
    <w:rsid w:val="007A6F6A"/>
    <w:rsid w:val="007A7181"/>
    <w:rsid w:val="007A74C5"/>
    <w:rsid w:val="007B02FD"/>
    <w:rsid w:val="007B05E5"/>
    <w:rsid w:val="007B13F3"/>
    <w:rsid w:val="007B219F"/>
    <w:rsid w:val="007B2E03"/>
    <w:rsid w:val="007B397D"/>
    <w:rsid w:val="007B3A88"/>
    <w:rsid w:val="007B3C88"/>
    <w:rsid w:val="007B452F"/>
    <w:rsid w:val="007B47C3"/>
    <w:rsid w:val="007B4C2D"/>
    <w:rsid w:val="007B5291"/>
    <w:rsid w:val="007B565A"/>
    <w:rsid w:val="007B56D7"/>
    <w:rsid w:val="007B6243"/>
    <w:rsid w:val="007B6748"/>
    <w:rsid w:val="007B6DDD"/>
    <w:rsid w:val="007B6EE8"/>
    <w:rsid w:val="007B75D8"/>
    <w:rsid w:val="007B7A99"/>
    <w:rsid w:val="007B7FB4"/>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D09D4"/>
    <w:rsid w:val="007D148D"/>
    <w:rsid w:val="007D1EAE"/>
    <w:rsid w:val="007D22D5"/>
    <w:rsid w:val="007D2406"/>
    <w:rsid w:val="007D3D6E"/>
    <w:rsid w:val="007D42C8"/>
    <w:rsid w:val="007D44E7"/>
    <w:rsid w:val="007D531C"/>
    <w:rsid w:val="007D5802"/>
    <w:rsid w:val="007D5D23"/>
    <w:rsid w:val="007D5F99"/>
    <w:rsid w:val="007D6D82"/>
    <w:rsid w:val="007D7100"/>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778"/>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24D"/>
    <w:rsid w:val="007F4AD6"/>
    <w:rsid w:val="007F4CDC"/>
    <w:rsid w:val="007F50B0"/>
    <w:rsid w:val="007F56AD"/>
    <w:rsid w:val="007F5996"/>
    <w:rsid w:val="007F5F63"/>
    <w:rsid w:val="007F6139"/>
    <w:rsid w:val="007F68A3"/>
    <w:rsid w:val="007F7994"/>
    <w:rsid w:val="007F7FB1"/>
    <w:rsid w:val="008006A8"/>
    <w:rsid w:val="008021F7"/>
    <w:rsid w:val="008038AE"/>
    <w:rsid w:val="008038EC"/>
    <w:rsid w:val="008040BE"/>
    <w:rsid w:val="008049CE"/>
    <w:rsid w:val="00805583"/>
    <w:rsid w:val="0080598E"/>
    <w:rsid w:val="00805E8E"/>
    <w:rsid w:val="00805FBE"/>
    <w:rsid w:val="008062F9"/>
    <w:rsid w:val="00807A4A"/>
    <w:rsid w:val="00807FB3"/>
    <w:rsid w:val="0081021C"/>
    <w:rsid w:val="00810405"/>
    <w:rsid w:val="00810BB1"/>
    <w:rsid w:val="00812A19"/>
    <w:rsid w:val="00812A7A"/>
    <w:rsid w:val="00812B74"/>
    <w:rsid w:val="008138D0"/>
    <w:rsid w:val="00814035"/>
    <w:rsid w:val="0081435B"/>
    <w:rsid w:val="00816774"/>
    <w:rsid w:val="00816F9F"/>
    <w:rsid w:val="00817A72"/>
    <w:rsid w:val="00820C21"/>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5C4A"/>
    <w:rsid w:val="00826415"/>
    <w:rsid w:val="0082653D"/>
    <w:rsid w:val="008269B4"/>
    <w:rsid w:val="0082703E"/>
    <w:rsid w:val="00827930"/>
    <w:rsid w:val="0083097E"/>
    <w:rsid w:val="00830B3F"/>
    <w:rsid w:val="00830D39"/>
    <w:rsid w:val="00831CA5"/>
    <w:rsid w:val="008322B5"/>
    <w:rsid w:val="008326F9"/>
    <w:rsid w:val="00832C6E"/>
    <w:rsid w:val="00832EA1"/>
    <w:rsid w:val="0083349E"/>
    <w:rsid w:val="008351F1"/>
    <w:rsid w:val="00835D14"/>
    <w:rsid w:val="008360C7"/>
    <w:rsid w:val="00836421"/>
    <w:rsid w:val="0083678C"/>
    <w:rsid w:val="008369F8"/>
    <w:rsid w:val="00842025"/>
    <w:rsid w:val="008421B8"/>
    <w:rsid w:val="008427EC"/>
    <w:rsid w:val="00842FAD"/>
    <w:rsid w:val="00842FC2"/>
    <w:rsid w:val="00843D52"/>
    <w:rsid w:val="00844D42"/>
    <w:rsid w:val="00845140"/>
    <w:rsid w:val="0084543E"/>
    <w:rsid w:val="00845A1F"/>
    <w:rsid w:val="00845D35"/>
    <w:rsid w:val="00846522"/>
    <w:rsid w:val="008465F8"/>
    <w:rsid w:val="00846FBF"/>
    <w:rsid w:val="008470B6"/>
    <w:rsid w:val="00850238"/>
    <w:rsid w:val="00850623"/>
    <w:rsid w:val="0085064E"/>
    <w:rsid w:val="00850BAF"/>
    <w:rsid w:val="00850DD9"/>
    <w:rsid w:val="00851063"/>
    <w:rsid w:val="0085124F"/>
    <w:rsid w:val="00851EEC"/>
    <w:rsid w:val="00851F8D"/>
    <w:rsid w:val="008524C5"/>
    <w:rsid w:val="00852583"/>
    <w:rsid w:val="00853474"/>
    <w:rsid w:val="008538DA"/>
    <w:rsid w:val="008539CB"/>
    <w:rsid w:val="00853B03"/>
    <w:rsid w:val="00853CA3"/>
    <w:rsid w:val="00854146"/>
    <w:rsid w:val="0085542F"/>
    <w:rsid w:val="0085594F"/>
    <w:rsid w:val="00855BD8"/>
    <w:rsid w:val="00855F52"/>
    <w:rsid w:val="00856244"/>
    <w:rsid w:val="008563E4"/>
    <w:rsid w:val="00856976"/>
    <w:rsid w:val="00856FEE"/>
    <w:rsid w:val="00857074"/>
    <w:rsid w:val="0085752F"/>
    <w:rsid w:val="00860602"/>
    <w:rsid w:val="008611A6"/>
    <w:rsid w:val="00861C43"/>
    <w:rsid w:val="00861F35"/>
    <w:rsid w:val="00862929"/>
    <w:rsid w:val="00862C0B"/>
    <w:rsid w:val="00863298"/>
    <w:rsid w:val="0086341B"/>
    <w:rsid w:val="00864254"/>
    <w:rsid w:val="008646C2"/>
    <w:rsid w:val="00864C38"/>
    <w:rsid w:val="00864CC9"/>
    <w:rsid w:val="0086550C"/>
    <w:rsid w:val="00865914"/>
    <w:rsid w:val="00865957"/>
    <w:rsid w:val="00865D5C"/>
    <w:rsid w:val="00865EDB"/>
    <w:rsid w:val="00866F43"/>
    <w:rsid w:val="008672E3"/>
    <w:rsid w:val="00870152"/>
    <w:rsid w:val="008705AA"/>
    <w:rsid w:val="00870629"/>
    <w:rsid w:val="00870BE5"/>
    <w:rsid w:val="00871005"/>
    <w:rsid w:val="008711D5"/>
    <w:rsid w:val="008718CE"/>
    <w:rsid w:val="008719CD"/>
    <w:rsid w:val="008723C6"/>
    <w:rsid w:val="0087240C"/>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113"/>
    <w:rsid w:val="0088456C"/>
    <w:rsid w:val="008849F5"/>
    <w:rsid w:val="00884DDC"/>
    <w:rsid w:val="008853C0"/>
    <w:rsid w:val="0088547C"/>
    <w:rsid w:val="008859FF"/>
    <w:rsid w:val="00885E60"/>
    <w:rsid w:val="00886134"/>
    <w:rsid w:val="00886280"/>
    <w:rsid w:val="0088753E"/>
    <w:rsid w:val="00890951"/>
    <w:rsid w:val="00890D28"/>
    <w:rsid w:val="00890F67"/>
    <w:rsid w:val="008916D3"/>
    <w:rsid w:val="008919CA"/>
    <w:rsid w:val="0089226C"/>
    <w:rsid w:val="008922B1"/>
    <w:rsid w:val="008923CC"/>
    <w:rsid w:val="00892C50"/>
    <w:rsid w:val="00892EAF"/>
    <w:rsid w:val="00894488"/>
    <w:rsid w:val="00894BC4"/>
    <w:rsid w:val="00895437"/>
    <w:rsid w:val="00895484"/>
    <w:rsid w:val="008954E2"/>
    <w:rsid w:val="008954E8"/>
    <w:rsid w:val="0089562F"/>
    <w:rsid w:val="00895ED2"/>
    <w:rsid w:val="008961DC"/>
    <w:rsid w:val="00896301"/>
    <w:rsid w:val="008964F9"/>
    <w:rsid w:val="008965BD"/>
    <w:rsid w:val="00896683"/>
    <w:rsid w:val="00896ACD"/>
    <w:rsid w:val="008970C3"/>
    <w:rsid w:val="008A00DD"/>
    <w:rsid w:val="008A0936"/>
    <w:rsid w:val="008A0E39"/>
    <w:rsid w:val="008A3152"/>
    <w:rsid w:val="008A48B7"/>
    <w:rsid w:val="008A5855"/>
    <w:rsid w:val="008A60F6"/>
    <w:rsid w:val="008A6C6C"/>
    <w:rsid w:val="008A6C8B"/>
    <w:rsid w:val="008A6E14"/>
    <w:rsid w:val="008A72DA"/>
    <w:rsid w:val="008A72E8"/>
    <w:rsid w:val="008A7FD5"/>
    <w:rsid w:val="008B007A"/>
    <w:rsid w:val="008B0648"/>
    <w:rsid w:val="008B090A"/>
    <w:rsid w:val="008B1534"/>
    <w:rsid w:val="008B35BB"/>
    <w:rsid w:val="008B5BB5"/>
    <w:rsid w:val="008B5F9E"/>
    <w:rsid w:val="008B69BD"/>
    <w:rsid w:val="008B6DD0"/>
    <w:rsid w:val="008C0768"/>
    <w:rsid w:val="008C0D4A"/>
    <w:rsid w:val="008C0E71"/>
    <w:rsid w:val="008C1788"/>
    <w:rsid w:val="008C1E30"/>
    <w:rsid w:val="008C23C9"/>
    <w:rsid w:val="008C247F"/>
    <w:rsid w:val="008C49E5"/>
    <w:rsid w:val="008C7217"/>
    <w:rsid w:val="008C7310"/>
    <w:rsid w:val="008D0207"/>
    <w:rsid w:val="008D0BE5"/>
    <w:rsid w:val="008D1148"/>
    <w:rsid w:val="008D1B47"/>
    <w:rsid w:val="008D257E"/>
    <w:rsid w:val="008D26AD"/>
    <w:rsid w:val="008D32ED"/>
    <w:rsid w:val="008D3441"/>
    <w:rsid w:val="008D35EF"/>
    <w:rsid w:val="008D382D"/>
    <w:rsid w:val="008D41CF"/>
    <w:rsid w:val="008D432C"/>
    <w:rsid w:val="008D45EA"/>
    <w:rsid w:val="008D5998"/>
    <w:rsid w:val="008D600C"/>
    <w:rsid w:val="008D712B"/>
    <w:rsid w:val="008D7EC1"/>
    <w:rsid w:val="008E20CF"/>
    <w:rsid w:val="008E2B16"/>
    <w:rsid w:val="008E30F1"/>
    <w:rsid w:val="008E30F6"/>
    <w:rsid w:val="008E3D22"/>
    <w:rsid w:val="008E414F"/>
    <w:rsid w:val="008E42EF"/>
    <w:rsid w:val="008E4436"/>
    <w:rsid w:val="008E480B"/>
    <w:rsid w:val="008E49EB"/>
    <w:rsid w:val="008E5042"/>
    <w:rsid w:val="008E5F8B"/>
    <w:rsid w:val="008E5FC3"/>
    <w:rsid w:val="008E5FF6"/>
    <w:rsid w:val="008E6133"/>
    <w:rsid w:val="008E6986"/>
    <w:rsid w:val="008E77B5"/>
    <w:rsid w:val="008E787A"/>
    <w:rsid w:val="008F012E"/>
    <w:rsid w:val="008F0986"/>
    <w:rsid w:val="008F0D5C"/>
    <w:rsid w:val="008F1098"/>
    <w:rsid w:val="008F1B17"/>
    <w:rsid w:val="008F3191"/>
    <w:rsid w:val="008F3237"/>
    <w:rsid w:val="008F368C"/>
    <w:rsid w:val="008F3838"/>
    <w:rsid w:val="008F399C"/>
    <w:rsid w:val="008F439B"/>
    <w:rsid w:val="008F4599"/>
    <w:rsid w:val="008F48F0"/>
    <w:rsid w:val="008F4DCC"/>
    <w:rsid w:val="008F53DD"/>
    <w:rsid w:val="008F587E"/>
    <w:rsid w:val="008F5909"/>
    <w:rsid w:val="008F65FF"/>
    <w:rsid w:val="008F6DC3"/>
    <w:rsid w:val="008F6F5E"/>
    <w:rsid w:val="008F7035"/>
    <w:rsid w:val="008F79CF"/>
    <w:rsid w:val="008F7AC7"/>
    <w:rsid w:val="008F7DB7"/>
    <w:rsid w:val="0090023B"/>
    <w:rsid w:val="00901399"/>
    <w:rsid w:val="009028AB"/>
    <w:rsid w:val="00902D1C"/>
    <w:rsid w:val="00902E87"/>
    <w:rsid w:val="00903C66"/>
    <w:rsid w:val="00903DFA"/>
    <w:rsid w:val="00903FB1"/>
    <w:rsid w:val="00904509"/>
    <w:rsid w:val="00904E03"/>
    <w:rsid w:val="00906C37"/>
    <w:rsid w:val="00907A5A"/>
    <w:rsid w:val="00907EA2"/>
    <w:rsid w:val="00910045"/>
    <w:rsid w:val="009101A3"/>
    <w:rsid w:val="009101D8"/>
    <w:rsid w:val="009106C1"/>
    <w:rsid w:val="009107C5"/>
    <w:rsid w:val="0091110B"/>
    <w:rsid w:val="009113DD"/>
    <w:rsid w:val="009114E9"/>
    <w:rsid w:val="00912772"/>
    <w:rsid w:val="009129F0"/>
    <w:rsid w:val="00912B77"/>
    <w:rsid w:val="00912C0E"/>
    <w:rsid w:val="00913DF1"/>
    <w:rsid w:val="00914B12"/>
    <w:rsid w:val="00914BE1"/>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294D"/>
    <w:rsid w:val="0092364E"/>
    <w:rsid w:val="00923654"/>
    <w:rsid w:val="00923E91"/>
    <w:rsid w:val="009245B2"/>
    <w:rsid w:val="0092538D"/>
    <w:rsid w:val="009255DA"/>
    <w:rsid w:val="00925E46"/>
    <w:rsid w:val="009263C8"/>
    <w:rsid w:val="009264DF"/>
    <w:rsid w:val="00926D91"/>
    <w:rsid w:val="00926FF0"/>
    <w:rsid w:val="009270A1"/>
    <w:rsid w:val="00927170"/>
    <w:rsid w:val="00927187"/>
    <w:rsid w:val="00927BCE"/>
    <w:rsid w:val="00927D5E"/>
    <w:rsid w:val="0093017B"/>
    <w:rsid w:val="00930286"/>
    <w:rsid w:val="00930447"/>
    <w:rsid w:val="00930826"/>
    <w:rsid w:val="0093099B"/>
    <w:rsid w:val="009312E1"/>
    <w:rsid w:val="009320B0"/>
    <w:rsid w:val="009324F7"/>
    <w:rsid w:val="00932733"/>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3F"/>
    <w:rsid w:val="009446BD"/>
    <w:rsid w:val="00944B43"/>
    <w:rsid w:val="00944BA2"/>
    <w:rsid w:val="00945540"/>
    <w:rsid w:val="00945810"/>
    <w:rsid w:val="00945C36"/>
    <w:rsid w:val="00946410"/>
    <w:rsid w:val="00946649"/>
    <w:rsid w:val="009466E1"/>
    <w:rsid w:val="00947D49"/>
    <w:rsid w:val="00950550"/>
    <w:rsid w:val="0095110E"/>
    <w:rsid w:val="00951316"/>
    <w:rsid w:val="009513B5"/>
    <w:rsid w:val="009516C1"/>
    <w:rsid w:val="00953F14"/>
    <w:rsid w:val="009544B8"/>
    <w:rsid w:val="0095493D"/>
    <w:rsid w:val="00954D2E"/>
    <w:rsid w:val="009557FB"/>
    <w:rsid w:val="00955CBA"/>
    <w:rsid w:val="0095600F"/>
    <w:rsid w:val="009567A4"/>
    <w:rsid w:val="00956C18"/>
    <w:rsid w:val="00956FCC"/>
    <w:rsid w:val="009612C6"/>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970"/>
    <w:rsid w:val="00983E20"/>
    <w:rsid w:val="009842A7"/>
    <w:rsid w:val="00984845"/>
    <w:rsid w:val="00984AD6"/>
    <w:rsid w:val="009854C2"/>
    <w:rsid w:val="009857C1"/>
    <w:rsid w:val="00985D55"/>
    <w:rsid w:val="00986187"/>
    <w:rsid w:val="00986906"/>
    <w:rsid w:val="00986CCA"/>
    <w:rsid w:val="009871E0"/>
    <w:rsid w:val="009872B4"/>
    <w:rsid w:val="00987965"/>
    <w:rsid w:val="00987E5F"/>
    <w:rsid w:val="009911E1"/>
    <w:rsid w:val="00991D25"/>
    <w:rsid w:val="00993E43"/>
    <w:rsid w:val="009943AB"/>
    <w:rsid w:val="00994928"/>
    <w:rsid w:val="00994E34"/>
    <w:rsid w:val="00995CAF"/>
    <w:rsid w:val="00996B13"/>
    <w:rsid w:val="0099707E"/>
    <w:rsid w:val="009A0555"/>
    <w:rsid w:val="009A0D19"/>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8B3"/>
    <w:rsid w:val="009A6FDA"/>
    <w:rsid w:val="009A741D"/>
    <w:rsid w:val="009B10AC"/>
    <w:rsid w:val="009B13CB"/>
    <w:rsid w:val="009B2549"/>
    <w:rsid w:val="009B304C"/>
    <w:rsid w:val="009B36A0"/>
    <w:rsid w:val="009B4045"/>
    <w:rsid w:val="009B40FE"/>
    <w:rsid w:val="009B53EB"/>
    <w:rsid w:val="009B58DD"/>
    <w:rsid w:val="009B6104"/>
    <w:rsid w:val="009B71F0"/>
    <w:rsid w:val="009B757C"/>
    <w:rsid w:val="009C178A"/>
    <w:rsid w:val="009C2E73"/>
    <w:rsid w:val="009C2FEF"/>
    <w:rsid w:val="009C350B"/>
    <w:rsid w:val="009C3C04"/>
    <w:rsid w:val="009C4030"/>
    <w:rsid w:val="009C4CB6"/>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16E"/>
    <w:rsid w:val="009D5801"/>
    <w:rsid w:val="009D5A6F"/>
    <w:rsid w:val="009D5E75"/>
    <w:rsid w:val="009D5F98"/>
    <w:rsid w:val="009D69ED"/>
    <w:rsid w:val="009D6A54"/>
    <w:rsid w:val="009D6B6A"/>
    <w:rsid w:val="009D7DA3"/>
    <w:rsid w:val="009E0330"/>
    <w:rsid w:val="009E03E4"/>
    <w:rsid w:val="009E0ADA"/>
    <w:rsid w:val="009E0C4E"/>
    <w:rsid w:val="009E1848"/>
    <w:rsid w:val="009E23A3"/>
    <w:rsid w:val="009E242E"/>
    <w:rsid w:val="009E2D46"/>
    <w:rsid w:val="009E2E1D"/>
    <w:rsid w:val="009E3880"/>
    <w:rsid w:val="009E3919"/>
    <w:rsid w:val="009E5147"/>
    <w:rsid w:val="009E5F0D"/>
    <w:rsid w:val="009E62A1"/>
    <w:rsid w:val="009E664F"/>
    <w:rsid w:val="009E6A0A"/>
    <w:rsid w:val="009F0AA7"/>
    <w:rsid w:val="009F0B4A"/>
    <w:rsid w:val="009F1142"/>
    <w:rsid w:val="009F15A6"/>
    <w:rsid w:val="009F1C6B"/>
    <w:rsid w:val="009F1E1E"/>
    <w:rsid w:val="009F20FA"/>
    <w:rsid w:val="009F2C3F"/>
    <w:rsid w:val="009F2CC1"/>
    <w:rsid w:val="009F4230"/>
    <w:rsid w:val="009F4B8F"/>
    <w:rsid w:val="009F5C24"/>
    <w:rsid w:val="009F5FD1"/>
    <w:rsid w:val="009F6925"/>
    <w:rsid w:val="009F77F8"/>
    <w:rsid w:val="009F7E63"/>
    <w:rsid w:val="00A00262"/>
    <w:rsid w:val="00A002FC"/>
    <w:rsid w:val="00A01107"/>
    <w:rsid w:val="00A01B8A"/>
    <w:rsid w:val="00A02013"/>
    <w:rsid w:val="00A02A32"/>
    <w:rsid w:val="00A02DB2"/>
    <w:rsid w:val="00A03402"/>
    <w:rsid w:val="00A04C7E"/>
    <w:rsid w:val="00A04C91"/>
    <w:rsid w:val="00A0595A"/>
    <w:rsid w:val="00A0597F"/>
    <w:rsid w:val="00A05D72"/>
    <w:rsid w:val="00A05EA7"/>
    <w:rsid w:val="00A072E0"/>
    <w:rsid w:val="00A07A84"/>
    <w:rsid w:val="00A07DC1"/>
    <w:rsid w:val="00A1033E"/>
    <w:rsid w:val="00A10686"/>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187"/>
    <w:rsid w:val="00A33AF9"/>
    <w:rsid w:val="00A33DFE"/>
    <w:rsid w:val="00A33EE6"/>
    <w:rsid w:val="00A34542"/>
    <w:rsid w:val="00A35A2B"/>
    <w:rsid w:val="00A35E59"/>
    <w:rsid w:val="00A36E71"/>
    <w:rsid w:val="00A36FD8"/>
    <w:rsid w:val="00A40A41"/>
    <w:rsid w:val="00A41760"/>
    <w:rsid w:val="00A41E7E"/>
    <w:rsid w:val="00A4230B"/>
    <w:rsid w:val="00A4266D"/>
    <w:rsid w:val="00A43601"/>
    <w:rsid w:val="00A439EF"/>
    <w:rsid w:val="00A444A3"/>
    <w:rsid w:val="00A4630C"/>
    <w:rsid w:val="00A464D3"/>
    <w:rsid w:val="00A46B42"/>
    <w:rsid w:val="00A4718F"/>
    <w:rsid w:val="00A473F3"/>
    <w:rsid w:val="00A47F11"/>
    <w:rsid w:val="00A50B00"/>
    <w:rsid w:val="00A52213"/>
    <w:rsid w:val="00A526BA"/>
    <w:rsid w:val="00A52834"/>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3E4C"/>
    <w:rsid w:val="00A641B4"/>
    <w:rsid w:val="00A65CCE"/>
    <w:rsid w:val="00A65D99"/>
    <w:rsid w:val="00A66229"/>
    <w:rsid w:val="00A66CF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802C2"/>
    <w:rsid w:val="00A80628"/>
    <w:rsid w:val="00A80F01"/>
    <w:rsid w:val="00A813BE"/>
    <w:rsid w:val="00A8190D"/>
    <w:rsid w:val="00A824F8"/>
    <w:rsid w:val="00A828F2"/>
    <w:rsid w:val="00A83D86"/>
    <w:rsid w:val="00A844B3"/>
    <w:rsid w:val="00A84564"/>
    <w:rsid w:val="00A846DE"/>
    <w:rsid w:val="00A8485B"/>
    <w:rsid w:val="00A84AE1"/>
    <w:rsid w:val="00A84C6C"/>
    <w:rsid w:val="00A8520F"/>
    <w:rsid w:val="00A852DF"/>
    <w:rsid w:val="00A85537"/>
    <w:rsid w:val="00A8586D"/>
    <w:rsid w:val="00A85A1A"/>
    <w:rsid w:val="00A865E9"/>
    <w:rsid w:val="00A867FC"/>
    <w:rsid w:val="00A86A6E"/>
    <w:rsid w:val="00A86E89"/>
    <w:rsid w:val="00A8727B"/>
    <w:rsid w:val="00A87F7C"/>
    <w:rsid w:val="00A908CA"/>
    <w:rsid w:val="00A90BA4"/>
    <w:rsid w:val="00A910B4"/>
    <w:rsid w:val="00A916F0"/>
    <w:rsid w:val="00A91C3F"/>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7312"/>
    <w:rsid w:val="00AA734A"/>
    <w:rsid w:val="00AA786B"/>
    <w:rsid w:val="00AB1F2A"/>
    <w:rsid w:val="00AB1FEA"/>
    <w:rsid w:val="00AB22B2"/>
    <w:rsid w:val="00AB274C"/>
    <w:rsid w:val="00AB2D88"/>
    <w:rsid w:val="00AB3033"/>
    <w:rsid w:val="00AB3241"/>
    <w:rsid w:val="00AB388B"/>
    <w:rsid w:val="00AB3BC3"/>
    <w:rsid w:val="00AB3E02"/>
    <w:rsid w:val="00AB4050"/>
    <w:rsid w:val="00AB40B8"/>
    <w:rsid w:val="00AB49D4"/>
    <w:rsid w:val="00AB4A1A"/>
    <w:rsid w:val="00AB4CFE"/>
    <w:rsid w:val="00AB541D"/>
    <w:rsid w:val="00AB57B0"/>
    <w:rsid w:val="00AB5EFC"/>
    <w:rsid w:val="00AB7971"/>
    <w:rsid w:val="00AC0CD7"/>
    <w:rsid w:val="00AC1321"/>
    <w:rsid w:val="00AC16A6"/>
    <w:rsid w:val="00AC173A"/>
    <w:rsid w:val="00AC1BE7"/>
    <w:rsid w:val="00AC1E1B"/>
    <w:rsid w:val="00AC2C0F"/>
    <w:rsid w:val="00AC2EC7"/>
    <w:rsid w:val="00AC3943"/>
    <w:rsid w:val="00AC4071"/>
    <w:rsid w:val="00AC4385"/>
    <w:rsid w:val="00AC49FB"/>
    <w:rsid w:val="00AC6053"/>
    <w:rsid w:val="00AC7BB0"/>
    <w:rsid w:val="00AC7C3D"/>
    <w:rsid w:val="00AD0355"/>
    <w:rsid w:val="00AD0DA3"/>
    <w:rsid w:val="00AD0DA5"/>
    <w:rsid w:val="00AD0EF3"/>
    <w:rsid w:val="00AD0F7B"/>
    <w:rsid w:val="00AD115A"/>
    <w:rsid w:val="00AD1C82"/>
    <w:rsid w:val="00AD258F"/>
    <w:rsid w:val="00AD2DA2"/>
    <w:rsid w:val="00AD43DE"/>
    <w:rsid w:val="00AD4A3B"/>
    <w:rsid w:val="00AD4EFE"/>
    <w:rsid w:val="00AD5119"/>
    <w:rsid w:val="00AD5525"/>
    <w:rsid w:val="00AD6073"/>
    <w:rsid w:val="00AD6084"/>
    <w:rsid w:val="00AD647A"/>
    <w:rsid w:val="00AD6DF6"/>
    <w:rsid w:val="00AE08E6"/>
    <w:rsid w:val="00AE0FD0"/>
    <w:rsid w:val="00AE1F60"/>
    <w:rsid w:val="00AE1F9E"/>
    <w:rsid w:val="00AE260F"/>
    <w:rsid w:val="00AE2EDD"/>
    <w:rsid w:val="00AE31D6"/>
    <w:rsid w:val="00AE3C21"/>
    <w:rsid w:val="00AE3DE2"/>
    <w:rsid w:val="00AE40BB"/>
    <w:rsid w:val="00AE424E"/>
    <w:rsid w:val="00AE455C"/>
    <w:rsid w:val="00AE57C4"/>
    <w:rsid w:val="00AE596B"/>
    <w:rsid w:val="00AE5B19"/>
    <w:rsid w:val="00AE5F29"/>
    <w:rsid w:val="00AE610D"/>
    <w:rsid w:val="00AE6197"/>
    <w:rsid w:val="00AE76B8"/>
    <w:rsid w:val="00AF04E0"/>
    <w:rsid w:val="00AF10BD"/>
    <w:rsid w:val="00AF2097"/>
    <w:rsid w:val="00AF32F2"/>
    <w:rsid w:val="00AF486A"/>
    <w:rsid w:val="00AF5338"/>
    <w:rsid w:val="00AF5DE5"/>
    <w:rsid w:val="00AF6058"/>
    <w:rsid w:val="00AF6217"/>
    <w:rsid w:val="00AF6569"/>
    <w:rsid w:val="00AF6695"/>
    <w:rsid w:val="00AF7166"/>
    <w:rsid w:val="00AF748F"/>
    <w:rsid w:val="00AF796E"/>
    <w:rsid w:val="00B02863"/>
    <w:rsid w:val="00B02D31"/>
    <w:rsid w:val="00B03034"/>
    <w:rsid w:val="00B0377F"/>
    <w:rsid w:val="00B0406C"/>
    <w:rsid w:val="00B043E9"/>
    <w:rsid w:val="00B0545C"/>
    <w:rsid w:val="00B05AD8"/>
    <w:rsid w:val="00B05C00"/>
    <w:rsid w:val="00B05ED2"/>
    <w:rsid w:val="00B05F20"/>
    <w:rsid w:val="00B075BD"/>
    <w:rsid w:val="00B075E0"/>
    <w:rsid w:val="00B1012D"/>
    <w:rsid w:val="00B10B8C"/>
    <w:rsid w:val="00B10C33"/>
    <w:rsid w:val="00B11F83"/>
    <w:rsid w:val="00B12AD2"/>
    <w:rsid w:val="00B12E85"/>
    <w:rsid w:val="00B15DCE"/>
    <w:rsid w:val="00B16460"/>
    <w:rsid w:val="00B17770"/>
    <w:rsid w:val="00B17F1C"/>
    <w:rsid w:val="00B20015"/>
    <w:rsid w:val="00B218B1"/>
    <w:rsid w:val="00B2232E"/>
    <w:rsid w:val="00B22B92"/>
    <w:rsid w:val="00B23C06"/>
    <w:rsid w:val="00B243E1"/>
    <w:rsid w:val="00B250F8"/>
    <w:rsid w:val="00B251D8"/>
    <w:rsid w:val="00B26D97"/>
    <w:rsid w:val="00B27792"/>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0839"/>
    <w:rsid w:val="00B40E0C"/>
    <w:rsid w:val="00B4100A"/>
    <w:rsid w:val="00B417A5"/>
    <w:rsid w:val="00B419CC"/>
    <w:rsid w:val="00B42009"/>
    <w:rsid w:val="00B444F4"/>
    <w:rsid w:val="00B450E2"/>
    <w:rsid w:val="00B45184"/>
    <w:rsid w:val="00B454BB"/>
    <w:rsid w:val="00B45BD5"/>
    <w:rsid w:val="00B46A7D"/>
    <w:rsid w:val="00B46CE3"/>
    <w:rsid w:val="00B4730D"/>
    <w:rsid w:val="00B51E6A"/>
    <w:rsid w:val="00B51E89"/>
    <w:rsid w:val="00B5217F"/>
    <w:rsid w:val="00B5379F"/>
    <w:rsid w:val="00B5380D"/>
    <w:rsid w:val="00B53D53"/>
    <w:rsid w:val="00B542FE"/>
    <w:rsid w:val="00B5460A"/>
    <w:rsid w:val="00B54DF6"/>
    <w:rsid w:val="00B55003"/>
    <w:rsid w:val="00B55281"/>
    <w:rsid w:val="00B55B3C"/>
    <w:rsid w:val="00B55F54"/>
    <w:rsid w:val="00B56D85"/>
    <w:rsid w:val="00B57D09"/>
    <w:rsid w:val="00B6057B"/>
    <w:rsid w:val="00B615D0"/>
    <w:rsid w:val="00B627BD"/>
    <w:rsid w:val="00B62823"/>
    <w:rsid w:val="00B62C58"/>
    <w:rsid w:val="00B63474"/>
    <w:rsid w:val="00B635D9"/>
    <w:rsid w:val="00B64F38"/>
    <w:rsid w:val="00B6659D"/>
    <w:rsid w:val="00B66BFF"/>
    <w:rsid w:val="00B6743A"/>
    <w:rsid w:val="00B67A43"/>
    <w:rsid w:val="00B70334"/>
    <w:rsid w:val="00B71116"/>
    <w:rsid w:val="00B71171"/>
    <w:rsid w:val="00B71C79"/>
    <w:rsid w:val="00B71EA1"/>
    <w:rsid w:val="00B72F28"/>
    <w:rsid w:val="00B733B5"/>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7455"/>
    <w:rsid w:val="00B97E6E"/>
    <w:rsid w:val="00BA0F60"/>
    <w:rsid w:val="00BA192D"/>
    <w:rsid w:val="00BA2086"/>
    <w:rsid w:val="00BA2363"/>
    <w:rsid w:val="00BA274D"/>
    <w:rsid w:val="00BA3ACF"/>
    <w:rsid w:val="00BA3D0C"/>
    <w:rsid w:val="00BA4B23"/>
    <w:rsid w:val="00BA51AB"/>
    <w:rsid w:val="00BA5460"/>
    <w:rsid w:val="00BA56D9"/>
    <w:rsid w:val="00BA612B"/>
    <w:rsid w:val="00BA6AE3"/>
    <w:rsid w:val="00BA70B0"/>
    <w:rsid w:val="00BA7231"/>
    <w:rsid w:val="00BB0361"/>
    <w:rsid w:val="00BB0548"/>
    <w:rsid w:val="00BB0822"/>
    <w:rsid w:val="00BB0958"/>
    <w:rsid w:val="00BB0B75"/>
    <w:rsid w:val="00BB0DF9"/>
    <w:rsid w:val="00BB123E"/>
    <w:rsid w:val="00BB1274"/>
    <w:rsid w:val="00BB12CC"/>
    <w:rsid w:val="00BB1EDC"/>
    <w:rsid w:val="00BB2110"/>
    <w:rsid w:val="00BB2780"/>
    <w:rsid w:val="00BB37EA"/>
    <w:rsid w:val="00BB393B"/>
    <w:rsid w:val="00BB43AC"/>
    <w:rsid w:val="00BB4998"/>
    <w:rsid w:val="00BB4B55"/>
    <w:rsid w:val="00BB4C59"/>
    <w:rsid w:val="00BB535B"/>
    <w:rsid w:val="00BB53E6"/>
    <w:rsid w:val="00BB5714"/>
    <w:rsid w:val="00BB5A2B"/>
    <w:rsid w:val="00BB7041"/>
    <w:rsid w:val="00BB7B44"/>
    <w:rsid w:val="00BB7E6A"/>
    <w:rsid w:val="00BC017E"/>
    <w:rsid w:val="00BC04A9"/>
    <w:rsid w:val="00BC04D3"/>
    <w:rsid w:val="00BC164C"/>
    <w:rsid w:val="00BC2D0A"/>
    <w:rsid w:val="00BC3187"/>
    <w:rsid w:val="00BC3315"/>
    <w:rsid w:val="00BC3DF7"/>
    <w:rsid w:val="00BC4C42"/>
    <w:rsid w:val="00BC4F11"/>
    <w:rsid w:val="00BC5731"/>
    <w:rsid w:val="00BC5B7D"/>
    <w:rsid w:val="00BC6237"/>
    <w:rsid w:val="00BC65B7"/>
    <w:rsid w:val="00BC7923"/>
    <w:rsid w:val="00BC79A3"/>
    <w:rsid w:val="00BD0A67"/>
    <w:rsid w:val="00BD117A"/>
    <w:rsid w:val="00BD18CD"/>
    <w:rsid w:val="00BD2135"/>
    <w:rsid w:val="00BD2205"/>
    <w:rsid w:val="00BD29E4"/>
    <w:rsid w:val="00BD35BC"/>
    <w:rsid w:val="00BD4048"/>
    <w:rsid w:val="00BD5068"/>
    <w:rsid w:val="00BD645C"/>
    <w:rsid w:val="00BD663C"/>
    <w:rsid w:val="00BD6D61"/>
    <w:rsid w:val="00BD7138"/>
    <w:rsid w:val="00BE03BF"/>
    <w:rsid w:val="00BE2687"/>
    <w:rsid w:val="00BE2DF6"/>
    <w:rsid w:val="00BE2F3F"/>
    <w:rsid w:val="00BE2F8D"/>
    <w:rsid w:val="00BE39FA"/>
    <w:rsid w:val="00BE455A"/>
    <w:rsid w:val="00BE6285"/>
    <w:rsid w:val="00BE6686"/>
    <w:rsid w:val="00BE6D73"/>
    <w:rsid w:val="00BE7127"/>
    <w:rsid w:val="00BF07A2"/>
    <w:rsid w:val="00BF0BAE"/>
    <w:rsid w:val="00BF3469"/>
    <w:rsid w:val="00BF38E1"/>
    <w:rsid w:val="00BF4644"/>
    <w:rsid w:val="00BF58ED"/>
    <w:rsid w:val="00BF5C7A"/>
    <w:rsid w:val="00BF5F4F"/>
    <w:rsid w:val="00BF615E"/>
    <w:rsid w:val="00BF6714"/>
    <w:rsid w:val="00BF77F5"/>
    <w:rsid w:val="00BF7828"/>
    <w:rsid w:val="00C00CF5"/>
    <w:rsid w:val="00C0122D"/>
    <w:rsid w:val="00C0141C"/>
    <w:rsid w:val="00C015A0"/>
    <w:rsid w:val="00C019F2"/>
    <w:rsid w:val="00C01CDE"/>
    <w:rsid w:val="00C020D3"/>
    <w:rsid w:val="00C02330"/>
    <w:rsid w:val="00C02881"/>
    <w:rsid w:val="00C02E48"/>
    <w:rsid w:val="00C032A7"/>
    <w:rsid w:val="00C03519"/>
    <w:rsid w:val="00C035CA"/>
    <w:rsid w:val="00C03A77"/>
    <w:rsid w:val="00C05080"/>
    <w:rsid w:val="00C0511D"/>
    <w:rsid w:val="00C05547"/>
    <w:rsid w:val="00C06F29"/>
    <w:rsid w:val="00C06F3A"/>
    <w:rsid w:val="00C0719F"/>
    <w:rsid w:val="00C0723D"/>
    <w:rsid w:val="00C07503"/>
    <w:rsid w:val="00C075BD"/>
    <w:rsid w:val="00C079F5"/>
    <w:rsid w:val="00C10B1C"/>
    <w:rsid w:val="00C10F65"/>
    <w:rsid w:val="00C115EA"/>
    <w:rsid w:val="00C12029"/>
    <w:rsid w:val="00C120BD"/>
    <w:rsid w:val="00C12F35"/>
    <w:rsid w:val="00C1365B"/>
    <w:rsid w:val="00C1389F"/>
    <w:rsid w:val="00C13A67"/>
    <w:rsid w:val="00C14D50"/>
    <w:rsid w:val="00C14E2D"/>
    <w:rsid w:val="00C17552"/>
    <w:rsid w:val="00C17839"/>
    <w:rsid w:val="00C20419"/>
    <w:rsid w:val="00C20536"/>
    <w:rsid w:val="00C20B74"/>
    <w:rsid w:val="00C21444"/>
    <w:rsid w:val="00C21955"/>
    <w:rsid w:val="00C21A7E"/>
    <w:rsid w:val="00C21E46"/>
    <w:rsid w:val="00C22BB9"/>
    <w:rsid w:val="00C22EA3"/>
    <w:rsid w:val="00C2316B"/>
    <w:rsid w:val="00C23CE2"/>
    <w:rsid w:val="00C24233"/>
    <w:rsid w:val="00C24284"/>
    <w:rsid w:val="00C24920"/>
    <w:rsid w:val="00C24F2C"/>
    <w:rsid w:val="00C251C4"/>
    <w:rsid w:val="00C254F8"/>
    <w:rsid w:val="00C2551A"/>
    <w:rsid w:val="00C25D0A"/>
    <w:rsid w:val="00C26096"/>
    <w:rsid w:val="00C26854"/>
    <w:rsid w:val="00C26E96"/>
    <w:rsid w:val="00C270EA"/>
    <w:rsid w:val="00C273A5"/>
    <w:rsid w:val="00C273AA"/>
    <w:rsid w:val="00C279A2"/>
    <w:rsid w:val="00C3024B"/>
    <w:rsid w:val="00C30715"/>
    <w:rsid w:val="00C30CAC"/>
    <w:rsid w:val="00C3183F"/>
    <w:rsid w:val="00C31EC5"/>
    <w:rsid w:val="00C33201"/>
    <w:rsid w:val="00C334ED"/>
    <w:rsid w:val="00C33A5C"/>
    <w:rsid w:val="00C35385"/>
    <w:rsid w:val="00C35758"/>
    <w:rsid w:val="00C35ED0"/>
    <w:rsid w:val="00C36647"/>
    <w:rsid w:val="00C37484"/>
    <w:rsid w:val="00C37644"/>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2FE2"/>
    <w:rsid w:val="00C5327A"/>
    <w:rsid w:val="00C541DF"/>
    <w:rsid w:val="00C5426A"/>
    <w:rsid w:val="00C542E8"/>
    <w:rsid w:val="00C558E6"/>
    <w:rsid w:val="00C56695"/>
    <w:rsid w:val="00C57FB9"/>
    <w:rsid w:val="00C60861"/>
    <w:rsid w:val="00C609AB"/>
    <w:rsid w:val="00C609AE"/>
    <w:rsid w:val="00C614F1"/>
    <w:rsid w:val="00C6181B"/>
    <w:rsid w:val="00C61A15"/>
    <w:rsid w:val="00C61F58"/>
    <w:rsid w:val="00C621BD"/>
    <w:rsid w:val="00C63155"/>
    <w:rsid w:val="00C6337A"/>
    <w:rsid w:val="00C63EA2"/>
    <w:rsid w:val="00C64131"/>
    <w:rsid w:val="00C65167"/>
    <w:rsid w:val="00C6585D"/>
    <w:rsid w:val="00C67F1D"/>
    <w:rsid w:val="00C70A9D"/>
    <w:rsid w:val="00C71634"/>
    <w:rsid w:val="00C717DA"/>
    <w:rsid w:val="00C71F93"/>
    <w:rsid w:val="00C72BE0"/>
    <w:rsid w:val="00C72F1C"/>
    <w:rsid w:val="00C7365B"/>
    <w:rsid w:val="00C738AF"/>
    <w:rsid w:val="00C7391B"/>
    <w:rsid w:val="00C73991"/>
    <w:rsid w:val="00C73D8C"/>
    <w:rsid w:val="00C73EDC"/>
    <w:rsid w:val="00C75260"/>
    <w:rsid w:val="00C764A6"/>
    <w:rsid w:val="00C76725"/>
    <w:rsid w:val="00C76977"/>
    <w:rsid w:val="00C77C1A"/>
    <w:rsid w:val="00C8185D"/>
    <w:rsid w:val="00C831AE"/>
    <w:rsid w:val="00C83A64"/>
    <w:rsid w:val="00C84293"/>
    <w:rsid w:val="00C84F40"/>
    <w:rsid w:val="00C8557C"/>
    <w:rsid w:val="00C85C2D"/>
    <w:rsid w:val="00C85D05"/>
    <w:rsid w:val="00C85D0C"/>
    <w:rsid w:val="00C8636A"/>
    <w:rsid w:val="00C86755"/>
    <w:rsid w:val="00C86B0A"/>
    <w:rsid w:val="00C86E47"/>
    <w:rsid w:val="00C9044D"/>
    <w:rsid w:val="00C9091C"/>
    <w:rsid w:val="00C9092E"/>
    <w:rsid w:val="00C91B9B"/>
    <w:rsid w:val="00C92526"/>
    <w:rsid w:val="00C92D6D"/>
    <w:rsid w:val="00C93D02"/>
    <w:rsid w:val="00C940D3"/>
    <w:rsid w:val="00C94DC5"/>
    <w:rsid w:val="00C95289"/>
    <w:rsid w:val="00C95F50"/>
    <w:rsid w:val="00C967F3"/>
    <w:rsid w:val="00C973D3"/>
    <w:rsid w:val="00C97C87"/>
    <w:rsid w:val="00CA0218"/>
    <w:rsid w:val="00CA0982"/>
    <w:rsid w:val="00CA10FB"/>
    <w:rsid w:val="00CA1D03"/>
    <w:rsid w:val="00CA1E36"/>
    <w:rsid w:val="00CA1E7E"/>
    <w:rsid w:val="00CA205A"/>
    <w:rsid w:val="00CA20F3"/>
    <w:rsid w:val="00CA28CC"/>
    <w:rsid w:val="00CA332A"/>
    <w:rsid w:val="00CA3E0A"/>
    <w:rsid w:val="00CA407A"/>
    <w:rsid w:val="00CA4282"/>
    <w:rsid w:val="00CA45C1"/>
    <w:rsid w:val="00CA4B89"/>
    <w:rsid w:val="00CA5B7E"/>
    <w:rsid w:val="00CA6D37"/>
    <w:rsid w:val="00CA7071"/>
    <w:rsid w:val="00CA7ACC"/>
    <w:rsid w:val="00CB047C"/>
    <w:rsid w:val="00CB0C8D"/>
    <w:rsid w:val="00CB1275"/>
    <w:rsid w:val="00CB17BF"/>
    <w:rsid w:val="00CB2A41"/>
    <w:rsid w:val="00CB38BD"/>
    <w:rsid w:val="00CB3C90"/>
    <w:rsid w:val="00CB44AA"/>
    <w:rsid w:val="00CB4E85"/>
    <w:rsid w:val="00CB50B2"/>
    <w:rsid w:val="00CB513B"/>
    <w:rsid w:val="00CB68B6"/>
    <w:rsid w:val="00CB696A"/>
    <w:rsid w:val="00CB6F0C"/>
    <w:rsid w:val="00CC1A78"/>
    <w:rsid w:val="00CC21F1"/>
    <w:rsid w:val="00CC2AA1"/>
    <w:rsid w:val="00CC2B86"/>
    <w:rsid w:val="00CC3787"/>
    <w:rsid w:val="00CC3BD0"/>
    <w:rsid w:val="00CC3CD4"/>
    <w:rsid w:val="00CC3D12"/>
    <w:rsid w:val="00CC43F5"/>
    <w:rsid w:val="00CC46B0"/>
    <w:rsid w:val="00CC6781"/>
    <w:rsid w:val="00CC6C21"/>
    <w:rsid w:val="00CC774E"/>
    <w:rsid w:val="00CC7F10"/>
    <w:rsid w:val="00CD04FB"/>
    <w:rsid w:val="00CD0C0C"/>
    <w:rsid w:val="00CD1956"/>
    <w:rsid w:val="00CD1F58"/>
    <w:rsid w:val="00CD20B4"/>
    <w:rsid w:val="00CD21F0"/>
    <w:rsid w:val="00CD2985"/>
    <w:rsid w:val="00CD2B45"/>
    <w:rsid w:val="00CD35E1"/>
    <w:rsid w:val="00CD37E0"/>
    <w:rsid w:val="00CD3B93"/>
    <w:rsid w:val="00CD3CE8"/>
    <w:rsid w:val="00CD3DE7"/>
    <w:rsid w:val="00CD55CC"/>
    <w:rsid w:val="00CD599A"/>
    <w:rsid w:val="00CD600F"/>
    <w:rsid w:val="00CD629E"/>
    <w:rsid w:val="00CD640F"/>
    <w:rsid w:val="00CD76E7"/>
    <w:rsid w:val="00CE0088"/>
    <w:rsid w:val="00CE016E"/>
    <w:rsid w:val="00CE0FD1"/>
    <w:rsid w:val="00CE1A56"/>
    <w:rsid w:val="00CE1D5C"/>
    <w:rsid w:val="00CE1E45"/>
    <w:rsid w:val="00CE3875"/>
    <w:rsid w:val="00CE3A36"/>
    <w:rsid w:val="00CE4161"/>
    <w:rsid w:val="00CE529C"/>
    <w:rsid w:val="00CE54BD"/>
    <w:rsid w:val="00CE5C00"/>
    <w:rsid w:val="00CE66CC"/>
    <w:rsid w:val="00CE6B67"/>
    <w:rsid w:val="00CE6E09"/>
    <w:rsid w:val="00CE70A9"/>
    <w:rsid w:val="00CE7646"/>
    <w:rsid w:val="00CF04A5"/>
    <w:rsid w:val="00CF14C6"/>
    <w:rsid w:val="00CF154B"/>
    <w:rsid w:val="00CF159B"/>
    <w:rsid w:val="00CF38C8"/>
    <w:rsid w:val="00CF3BE0"/>
    <w:rsid w:val="00CF47D3"/>
    <w:rsid w:val="00CF48A8"/>
    <w:rsid w:val="00CF4F7E"/>
    <w:rsid w:val="00CF585D"/>
    <w:rsid w:val="00CF5E3D"/>
    <w:rsid w:val="00CF6132"/>
    <w:rsid w:val="00CF61CB"/>
    <w:rsid w:val="00D009E9"/>
    <w:rsid w:val="00D00F73"/>
    <w:rsid w:val="00D0149B"/>
    <w:rsid w:val="00D02A30"/>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E97"/>
    <w:rsid w:val="00D11095"/>
    <w:rsid w:val="00D113AE"/>
    <w:rsid w:val="00D13AC5"/>
    <w:rsid w:val="00D13F6F"/>
    <w:rsid w:val="00D1434C"/>
    <w:rsid w:val="00D1454A"/>
    <w:rsid w:val="00D1483A"/>
    <w:rsid w:val="00D16684"/>
    <w:rsid w:val="00D20940"/>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1E2D"/>
    <w:rsid w:val="00D325F1"/>
    <w:rsid w:val="00D32A65"/>
    <w:rsid w:val="00D32B57"/>
    <w:rsid w:val="00D336F4"/>
    <w:rsid w:val="00D33B43"/>
    <w:rsid w:val="00D34009"/>
    <w:rsid w:val="00D34A08"/>
    <w:rsid w:val="00D34BCB"/>
    <w:rsid w:val="00D353BD"/>
    <w:rsid w:val="00D35844"/>
    <w:rsid w:val="00D358F5"/>
    <w:rsid w:val="00D35D06"/>
    <w:rsid w:val="00D3672F"/>
    <w:rsid w:val="00D36E34"/>
    <w:rsid w:val="00D373D4"/>
    <w:rsid w:val="00D37696"/>
    <w:rsid w:val="00D37AAB"/>
    <w:rsid w:val="00D40353"/>
    <w:rsid w:val="00D40A8A"/>
    <w:rsid w:val="00D40DEA"/>
    <w:rsid w:val="00D4155F"/>
    <w:rsid w:val="00D41565"/>
    <w:rsid w:val="00D420DD"/>
    <w:rsid w:val="00D4325A"/>
    <w:rsid w:val="00D43B48"/>
    <w:rsid w:val="00D44251"/>
    <w:rsid w:val="00D44935"/>
    <w:rsid w:val="00D44A5B"/>
    <w:rsid w:val="00D45F0C"/>
    <w:rsid w:val="00D4787A"/>
    <w:rsid w:val="00D47B93"/>
    <w:rsid w:val="00D507AE"/>
    <w:rsid w:val="00D50E6D"/>
    <w:rsid w:val="00D5126C"/>
    <w:rsid w:val="00D5139F"/>
    <w:rsid w:val="00D518DA"/>
    <w:rsid w:val="00D519F7"/>
    <w:rsid w:val="00D51EEC"/>
    <w:rsid w:val="00D52FAE"/>
    <w:rsid w:val="00D53023"/>
    <w:rsid w:val="00D534DF"/>
    <w:rsid w:val="00D54112"/>
    <w:rsid w:val="00D55158"/>
    <w:rsid w:val="00D55714"/>
    <w:rsid w:val="00D563B4"/>
    <w:rsid w:val="00D564FC"/>
    <w:rsid w:val="00D56518"/>
    <w:rsid w:val="00D56963"/>
    <w:rsid w:val="00D5697E"/>
    <w:rsid w:val="00D608B4"/>
    <w:rsid w:val="00D6159B"/>
    <w:rsid w:val="00D61987"/>
    <w:rsid w:val="00D61A4B"/>
    <w:rsid w:val="00D6235E"/>
    <w:rsid w:val="00D623FA"/>
    <w:rsid w:val="00D62BE1"/>
    <w:rsid w:val="00D63935"/>
    <w:rsid w:val="00D644A3"/>
    <w:rsid w:val="00D648D7"/>
    <w:rsid w:val="00D65545"/>
    <w:rsid w:val="00D65874"/>
    <w:rsid w:val="00D67F6A"/>
    <w:rsid w:val="00D7186B"/>
    <w:rsid w:val="00D71895"/>
    <w:rsid w:val="00D72602"/>
    <w:rsid w:val="00D7266F"/>
    <w:rsid w:val="00D726BF"/>
    <w:rsid w:val="00D72948"/>
    <w:rsid w:val="00D72FD0"/>
    <w:rsid w:val="00D72FEA"/>
    <w:rsid w:val="00D73C8C"/>
    <w:rsid w:val="00D74962"/>
    <w:rsid w:val="00D74CA6"/>
    <w:rsid w:val="00D74E78"/>
    <w:rsid w:val="00D7503F"/>
    <w:rsid w:val="00D754CF"/>
    <w:rsid w:val="00D75BBD"/>
    <w:rsid w:val="00D766A1"/>
    <w:rsid w:val="00D8095D"/>
    <w:rsid w:val="00D80FC7"/>
    <w:rsid w:val="00D811D6"/>
    <w:rsid w:val="00D81440"/>
    <w:rsid w:val="00D8145B"/>
    <w:rsid w:val="00D8188D"/>
    <w:rsid w:val="00D81F8C"/>
    <w:rsid w:val="00D82670"/>
    <w:rsid w:val="00D82752"/>
    <w:rsid w:val="00D82A28"/>
    <w:rsid w:val="00D82E57"/>
    <w:rsid w:val="00D835EB"/>
    <w:rsid w:val="00D84539"/>
    <w:rsid w:val="00D849A4"/>
    <w:rsid w:val="00D855C1"/>
    <w:rsid w:val="00D855D7"/>
    <w:rsid w:val="00D858B7"/>
    <w:rsid w:val="00D85CE2"/>
    <w:rsid w:val="00D86F0E"/>
    <w:rsid w:val="00D87393"/>
    <w:rsid w:val="00D876BD"/>
    <w:rsid w:val="00D90D03"/>
    <w:rsid w:val="00D90F69"/>
    <w:rsid w:val="00D911C4"/>
    <w:rsid w:val="00D91DD2"/>
    <w:rsid w:val="00D925AC"/>
    <w:rsid w:val="00D92682"/>
    <w:rsid w:val="00D93C76"/>
    <w:rsid w:val="00D9456B"/>
    <w:rsid w:val="00D94745"/>
    <w:rsid w:val="00D95200"/>
    <w:rsid w:val="00D95A5F"/>
    <w:rsid w:val="00D95D21"/>
    <w:rsid w:val="00D960B6"/>
    <w:rsid w:val="00D96102"/>
    <w:rsid w:val="00D96536"/>
    <w:rsid w:val="00D96C04"/>
    <w:rsid w:val="00D975F7"/>
    <w:rsid w:val="00D97E75"/>
    <w:rsid w:val="00DA06C5"/>
    <w:rsid w:val="00DA0890"/>
    <w:rsid w:val="00DA0958"/>
    <w:rsid w:val="00DA0B94"/>
    <w:rsid w:val="00DA2DE2"/>
    <w:rsid w:val="00DA2F56"/>
    <w:rsid w:val="00DA33CA"/>
    <w:rsid w:val="00DA3766"/>
    <w:rsid w:val="00DA3ACB"/>
    <w:rsid w:val="00DA3C82"/>
    <w:rsid w:val="00DA3E37"/>
    <w:rsid w:val="00DA406B"/>
    <w:rsid w:val="00DA4772"/>
    <w:rsid w:val="00DA5006"/>
    <w:rsid w:val="00DA57D3"/>
    <w:rsid w:val="00DA626D"/>
    <w:rsid w:val="00DA63C7"/>
    <w:rsid w:val="00DA7317"/>
    <w:rsid w:val="00DB0A5C"/>
    <w:rsid w:val="00DB1D8B"/>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4280"/>
    <w:rsid w:val="00DC517B"/>
    <w:rsid w:val="00DC632F"/>
    <w:rsid w:val="00DC6507"/>
    <w:rsid w:val="00DC6B5B"/>
    <w:rsid w:val="00DC7327"/>
    <w:rsid w:val="00DC7CD4"/>
    <w:rsid w:val="00DC7F0A"/>
    <w:rsid w:val="00DD0750"/>
    <w:rsid w:val="00DD0F6C"/>
    <w:rsid w:val="00DD1145"/>
    <w:rsid w:val="00DD2381"/>
    <w:rsid w:val="00DD3050"/>
    <w:rsid w:val="00DD31CA"/>
    <w:rsid w:val="00DD341C"/>
    <w:rsid w:val="00DD3537"/>
    <w:rsid w:val="00DD37C8"/>
    <w:rsid w:val="00DD46BA"/>
    <w:rsid w:val="00DD4CCF"/>
    <w:rsid w:val="00DD4E0D"/>
    <w:rsid w:val="00DD509B"/>
    <w:rsid w:val="00DD5822"/>
    <w:rsid w:val="00DD6DB9"/>
    <w:rsid w:val="00DD7E96"/>
    <w:rsid w:val="00DE00C3"/>
    <w:rsid w:val="00DE2331"/>
    <w:rsid w:val="00DE279F"/>
    <w:rsid w:val="00DE2857"/>
    <w:rsid w:val="00DE29DB"/>
    <w:rsid w:val="00DE2C8F"/>
    <w:rsid w:val="00DE3726"/>
    <w:rsid w:val="00DE3978"/>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7A"/>
    <w:rsid w:val="00DF73F6"/>
    <w:rsid w:val="00DF793F"/>
    <w:rsid w:val="00E00053"/>
    <w:rsid w:val="00E00521"/>
    <w:rsid w:val="00E008DD"/>
    <w:rsid w:val="00E00BFF"/>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62BB"/>
    <w:rsid w:val="00E16FBB"/>
    <w:rsid w:val="00E174E2"/>
    <w:rsid w:val="00E21312"/>
    <w:rsid w:val="00E2177D"/>
    <w:rsid w:val="00E22ED5"/>
    <w:rsid w:val="00E23086"/>
    <w:rsid w:val="00E2333D"/>
    <w:rsid w:val="00E233D2"/>
    <w:rsid w:val="00E2461B"/>
    <w:rsid w:val="00E24BDC"/>
    <w:rsid w:val="00E25296"/>
    <w:rsid w:val="00E25341"/>
    <w:rsid w:val="00E25C21"/>
    <w:rsid w:val="00E2616C"/>
    <w:rsid w:val="00E2653B"/>
    <w:rsid w:val="00E26589"/>
    <w:rsid w:val="00E27198"/>
    <w:rsid w:val="00E27D59"/>
    <w:rsid w:val="00E301CF"/>
    <w:rsid w:val="00E30533"/>
    <w:rsid w:val="00E3058B"/>
    <w:rsid w:val="00E3066D"/>
    <w:rsid w:val="00E3176D"/>
    <w:rsid w:val="00E32B74"/>
    <w:rsid w:val="00E3319C"/>
    <w:rsid w:val="00E33B78"/>
    <w:rsid w:val="00E33C8C"/>
    <w:rsid w:val="00E346F3"/>
    <w:rsid w:val="00E34FC7"/>
    <w:rsid w:val="00E351B7"/>
    <w:rsid w:val="00E36219"/>
    <w:rsid w:val="00E366FB"/>
    <w:rsid w:val="00E36A2A"/>
    <w:rsid w:val="00E37978"/>
    <w:rsid w:val="00E408F5"/>
    <w:rsid w:val="00E4191F"/>
    <w:rsid w:val="00E41CFB"/>
    <w:rsid w:val="00E4236C"/>
    <w:rsid w:val="00E42B51"/>
    <w:rsid w:val="00E42DBF"/>
    <w:rsid w:val="00E436A1"/>
    <w:rsid w:val="00E43DF5"/>
    <w:rsid w:val="00E444C0"/>
    <w:rsid w:val="00E44B5C"/>
    <w:rsid w:val="00E4598E"/>
    <w:rsid w:val="00E469BA"/>
    <w:rsid w:val="00E46E0D"/>
    <w:rsid w:val="00E4700A"/>
    <w:rsid w:val="00E47CEC"/>
    <w:rsid w:val="00E50012"/>
    <w:rsid w:val="00E505E3"/>
    <w:rsid w:val="00E507E4"/>
    <w:rsid w:val="00E508E6"/>
    <w:rsid w:val="00E50A14"/>
    <w:rsid w:val="00E518B1"/>
    <w:rsid w:val="00E520E4"/>
    <w:rsid w:val="00E5301D"/>
    <w:rsid w:val="00E55E23"/>
    <w:rsid w:val="00E5728D"/>
    <w:rsid w:val="00E60DE4"/>
    <w:rsid w:val="00E612CB"/>
    <w:rsid w:val="00E61DB5"/>
    <w:rsid w:val="00E6324B"/>
    <w:rsid w:val="00E636FE"/>
    <w:rsid w:val="00E63CB5"/>
    <w:rsid w:val="00E640FC"/>
    <w:rsid w:val="00E64841"/>
    <w:rsid w:val="00E65A0F"/>
    <w:rsid w:val="00E65B0B"/>
    <w:rsid w:val="00E65E76"/>
    <w:rsid w:val="00E66027"/>
    <w:rsid w:val="00E66070"/>
    <w:rsid w:val="00E66890"/>
    <w:rsid w:val="00E66934"/>
    <w:rsid w:val="00E67284"/>
    <w:rsid w:val="00E677FB"/>
    <w:rsid w:val="00E72AE0"/>
    <w:rsid w:val="00E72D3C"/>
    <w:rsid w:val="00E73FA8"/>
    <w:rsid w:val="00E741C3"/>
    <w:rsid w:val="00E76022"/>
    <w:rsid w:val="00E76403"/>
    <w:rsid w:val="00E76ACB"/>
    <w:rsid w:val="00E76B79"/>
    <w:rsid w:val="00E775FE"/>
    <w:rsid w:val="00E77EEA"/>
    <w:rsid w:val="00E77FFC"/>
    <w:rsid w:val="00E802F5"/>
    <w:rsid w:val="00E80646"/>
    <w:rsid w:val="00E81290"/>
    <w:rsid w:val="00E815CD"/>
    <w:rsid w:val="00E81C3A"/>
    <w:rsid w:val="00E81E05"/>
    <w:rsid w:val="00E826AA"/>
    <w:rsid w:val="00E82982"/>
    <w:rsid w:val="00E82B2C"/>
    <w:rsid w:val="00E84990"/>
    <w:rsid w:val="00E85222"/>
    <w:rsid w:val="00E8523F"/>
    <w:rsid w:val="00E859C7"/>
    <w:rsid w:val="00E8617F"/>
    <w:rsid w:val="00E86D2D"/>
    <w:rsid w:val="00E87246"/>
    <w:rsid w:val="00E87385"/>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4F15"/>
    <w:rsid w:val="00E95625"/>
    <w:rsid w:val="00E957C0"/>
    <w:rsid w:val="00E95967"/>
    <w:rsid w:val="00E967CA"/>
    <w:rsid w:val="00E96D58"/>
    <w:rsid w:val="00E97057"/>
    <w:rsid w:val="00E97169"/>
    <w:rsid w:val="00E97372"/>
    <w:rsid w:val="00E97B6E"/>
    <w:rsid w:val="00EA0321"/>
    <w:rsid w:val="00EA0DFF"/>
    <w:rsid w:val="00EA1175"/>
    <w:rsid w:val="00EA23E0"/>
    <w:rsid w:val="00EA2A0A"/>
    <w:rsid w:val="00EA2E09"/>
    <w:rsid w:val="00EA450F"/>
    <w:rsid w:val="00EA457C"/>
    <w:rsid w:val="00EA4DC8"/>
    <w:rsid w:val="00EA4F88"/>
    <w:rsid w:val="00EA5027"/>
    <w:rsid w:val="00EA6B05"/>
    <w:rsid w:val="00EA71EB"/>
    <w:rsid w:val="00EA7BBE"/>
    <w:rsid w:val="00EB0280"/>
    <w:rsid w:val="00EB0E7C"/>
    <w:rsid w:val="00EB2372"/>
    <w:rsid w:val="00EB33BB"/>
    <w:rsid w:val="00EB37D9"/>
    <w:rsid w:val="00EB3957"/>
    <w:rsid w:val="00EB4105"/>
    <w:rsid w:val="00EB41F2"/>
    <w:rsid w:val="00EB4307"/>
    <w:rsid w:val="00EB44BA"/>
    <w:rsid w:val="00EB4913"/>
    <w:rsid w:val="00EB4E10"/>
    <w:rsid w:val="00EB5703"/>
    <w:rsid w:val="00EB688E"/>
    <w:rsid w:val="00EB702F"/>
    <w:rsid w:val="00EB7370"/>
    <w:rsid w:val="00EB7A00"/>
    <w:rsid w:val="00EB7BDE"/>
    <w:rsid w:val="00EC0456"/>
    <w:rsid w:val="00EC0CAF"/>
    <w:rsid w:val="00EC16D4"/>
    <w:rsid w:val="00EC1EE2"/>
    <w:rsid w:val="00EC211D"/>
    <w:rsid w:val="00EC2904"/>
    <w:rsid w:val="00EC3129"/>
    <w:rsid w:val="00EC451B"/>
    <w:rsid w:val="00EC46C6"/>
    <w:rsid w:val="00EC4995"/>
    <w:rsid w:val="00EC4DFB"/>
    <w:rsid w:val="00EC4F1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5C95"/>
    <w:rsid w:val="00ED644F"/>
    <w:rsid w:val="00ED6CFE"/>
    <w:rsid w:val="00ED6DA3"/>
    <w:rsid w:val="00ED7642"/>
    <w:rsid w:val="00ED7643"/>
    <w:rsid w:val="00ED7C53"/>
    <w:rsid w:val="00EE0066"/>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E7EA4"/>
    <w:rsid w:val="00EF0E22"/>
    <w:rsid w:val="00EF1006"/>
    <w:rsid w:val="00EF129D"/>
    <w:rsid w:val="00EF167C"/>
    <w:rsid w:val="00EF198C"/>
    <w:rsid w:val="00EF1B19"/>
    <w:rsid w:val="00EF2331"/>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2C9"/>
    <w:rsid w:val="00F0396C"/>
    <w:rsid w:val="00F03B01"/>
    <w:rsid w:val="00F04352"/>
    <w:rsid w:val="00F0471C"/>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521"/>
    <w:rsid w:val="00F156B4"/>
    <w:rsid w:val="00F16796"/>
    <w:rsid w:val="00F16BFD"/>
    <w:rsid w:val="00F16FFA"/>
    <w:rsid w:val="00F20348"/>
    <w:rsid w:val="00F208B9"/>
    <w:rsid w:val="00F20908"/>
    <w:rsid w:val="00F21A86"/>
    <w:rsid w:val="00F22C05"/>
    <w:rsid w:val="00F22D51"/>
    <w:rsid w:val="00F22DD1"/>
    <w:rsid w:val="00F231D7"/>
    <w:rsid w:val="00F232C1"/>
    <w:rsid w:val="00F23451"/>
    <w:rsid w:val="00F23A68"/>
    <w:rsid w:val="00F23C45"/>
    <w:rsid w:val="00F25022"/>
    <w:rsid w:val="00F25A96"/>
    <w:rsid w:val="00F25CF5"/>
    <w:rsid w:val="00F25F67"/>
    <w:rsid w:val="00F265FD"/>
    <w:rsid w:val="00F26F15"/>
    <w:rsid w:val="00F271D7"/>
    <w:rsid w:val="00F27A30"/>
    <w:rsid w:val="00F27BE3"/>
    <w:rsid w:val="00F301F3"/>
    <w:rsid w:val="00F30590"/>
    <w:rsid w:val="00F3068D"/>
    <w:rsid w:val="00F3078C"/>
    <w:rsid w:val="00F3087C"/>
    <w:rsid w:val="00F3142C"/>
    <w:rsid w:val="00F3195D"/>
    <w:rsid w:val="00F31A20"/>
    <w:rsid w:val="00F31E51"/>
    <w:rsid w:val="00F31ECC"/>
    <w:rsid w:val="00F331C9"/>
    <w:rsid w:val="00F333D7"/>
    <w:rsid w:val="00F3412C"/>
    <w:rsid w:val="00F34179"/>
    <w:rsid w:val="00F34392"/>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308B"/>
    <w:rsid w:val="00F55478"/>
    <w:rsid w:val="00F56675"/>
    <w:rsid w:val="00F56AE4"/>
    <w:rsid w:val="00F56C03"/>
    <w:rsid w:val="00F56E3C"/>
    <w:rsid w:val="00F5757E"/>
    <w:rsid w:val="00F576FB"/>
    <w:rsid w:val="00F602B4"/>
    <w:rsid w:val="00F60DD8"/>
    <w:rsid w:val="00F613B8"/>
    <w:rsid w:val="00F61677"/>
    <w:rsid w:val="00F61921"/>
    <w:rsid w:val="00F61974"/>
    <w:rsid w:val="00F622DC"/>
    <w:rsid w:val="00F6498E"/>
    <w:rsid w:val="00F64BE2"/>
    <w:rsid w:val="00F65FB1"/>
    <w:rsid w:val="00F6612D"/>
    <w:rsid w:val="00F667F9"/>
    <w:rsid w:val="00F66AB2"/>
    <w:rsid w:val="00F66BBE"/>
    <w:rsid w:val="00F673FA"/>
    <w:rsid w:val="00F675BD"/>
    <w:rsid w:val="00F7010B"/>
    <w:rsid w:val="00F70E39"/>
    <w:rsid w:val="00F7104F"/>
    <w:rsid w:val="00F713B3"/>
    <w:rsid w:val="00F73C23"/>
    <w:rsid w:val="00F74B78"/>
    <w:rsid w:val="00F74F8D"/>
    <w:rsid w:val="00F76E40"/>
    <w:rsid w:val="00F77257"/>
    <w:rsid w:val="00F7798C"/>
    <w:rsid w:val="00F77E4C"/>
    <w:rsid w:val="00F80683"/>
    <w:rsid w:val="00F811B7"/>
    <w:rsid w:val="00F824B0"/>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0ED"/>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5285"/>
    <w:rsid w:val="00F961E6"/>
    <w:rsid w:val="00F9733A"/>
    <w:rsid w:val="00F97A0E"/>
    <w:rsid w:val="00F97A64"/>
    <w:rsid w:val="00FA0FB9"/>
    <w:rsid w:val="00FA14E6"/>
    <w:rsid w:val="00FA1CC3"/>
    <w:rsid w:val="00FA1DB2"/>
    <w:rsid w:val="00FA1F8C"/>
    <w:rsid w:val="00FA2B17"/>
    <w:rsid w:val="00FA2CA9"/>
    <w:rsid w:val="00FA2E89"/>
    <w:rsid w:val="00FA37A0"/>
    <w:rsid w:val="00FA4013"/>
    <w:rsid w:val="00FA4F00"/>
    <w:rsid w:val="00FA55BE"/>
    <w:rsid w:val="00FA5963"/>
    <w:rsid w:val="00FA7FB2"/>
    <w:rsid w:val="00FB0567"/>
    <w:rsid w:val="00FB0669"/>
    <w:rsid w:val="00FB0928"/>
    <w:rsid w:val="00FB1276"/>
    <w:rsid w:val="00FB1CF9"/>
    <w:rsid w:val="00FB29C6"/>
    <w:rsid w:val="00FB2E2C"/>
    <w:rsid w:val="00FB3CC2"/>
    <w:rsid w:val="00FB4A1D"/>
    <w:rsid w:val="00FB4CB8"/>
    <w:rsid w:val="00FB5873"/>
    <w:rsid w:val="00FB5CA7"/>
    <w:rsid w:val="00FB5EDB"/>
    <w:rsid w:val="00FB64F7"/>
    <w:rsid w:val="00FB67D6"/>
    <w:rsid w:val="00FB6DAB"/>
    <w:rsid w:val="00FB7C75"/>
    <w:rsid w:val="00FB7CD3"/>
    <w:rsid w:val="00FC0BF1"/>
    <w:rsid w:val="00FC0FC8"/>
    <w:rsid w:val="00FC2608"/>
    <w:rsid w:val="00FC3465"/>
    <w:rsid w:val="00FC3542"/>
    <w:rsid w:val="00FC4490"/>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0C3"/>
    <w:rsid w:val="00FD4245"/>
    <w:rsid w:val="00FD43A3"/>
    <w:rsid w:val="00FD530D"/>
    <w:rsid w:val="00FD5909"/>
    <w:rsid w:val="00FD59D4"/>
    <w:rsid w:val="00FD5AD3"/>
    <w:rsid w:val="00FD655C"/>
    <w:rsid w:val="00FD683B"/>
    <w:rsid w:val="00FD778E"/>
    <w:rsid w:val="00FE0BAD"/>
    <w:rsid w:val="00FE1367"/>
    <w:rsid w:val="00FE1B18"/>
    <w:rsid w:val="00FE2396"/>
    <w:rsid w:val="00FE2AF5"/>
    <w:rsid w:val="00FE3B50"/>
    <w:rsid w:val="00FE3EEE"/>
    <w:rsid w:val="00FE4136"/>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A4"/>
    <w:rsid w:val="00FF5F43"/>
    <w:rsid w:val="00FF6435"/>
    <w:rsid w:val="00FF74EC"/>
    <w:rsid w:val="00FF779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EE803D9"/>
  <w15:docId w15:val="{F729EF07-9037-4EA9-B777-5AB85DCE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B1D7F"/>
    <w:pPr>
      <w:spacing w:after="0" w:line="240" w:lineRule="auto"/>
    </w:pPr>
    <w:rPr>
      <w:rFonts w:ascii="Times New Roman" w:eastAsia="Times New Roman" w:hAnsi="Times New Roman" w:cs="Times New Roman"/>
      <w:sz w:val="24"/>
      <w:szCs w:val="24"/>
      <w:lang w:eastAsia="ru-RU"/>
    </w:rPr>
  </w:style>
  <w:style w:type="paragraph" w:styleId="17">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1,H12"/>
    <w:basedOn w:val="a6"/>
    <w:next w:val="a6"/>
    <w:link w:val="18"/>
    <w:qFormat/>
    <w:rsid w:val="00EF74C9"/>
    <w:pPr>
      <w:keepNext/>
      <w:spacing w:before="240" w:after="60"/>
      <w:outlineLvl w:val="0"/>
    </w:pPr>
    <w:rPr>
      <w:rFonts w:ascii="Arial" w:hAnsi="Arial" w:cs="Arial"/>
      <w:b/>
      <w:bCs/>
      <w:kern w:val="32"/>
      <w:sz w:val="32"/>
      <w:szCs w:val="32"/>
    </w:rPr>
  </w:style>
  <w:style w:type="paragraph" w:styleId="25">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
    <w:basedOn w:val="a6"/>
    <w:next w:val="a6"/>
    <w:link w:val="26"/>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3">
    <w:name w:val="heading 3"/>
    <w:aliases w:val="h3,Head 3,l3+toc 3,heading 3,CT,Sub-section Title,l3,H3"/>
    <w:basedOn w:val="a6"/>
    <w:next w:val="a6"/>
    <w:link w:val="34"/>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6"/>
    <w:next w:val="a6"/>
    <w:link w:val="41"/>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6"/>
    <w:next w:val="a6"/>
    <w:link w:val="50"/>
    <w:uiPriority w:val="9"/>
    <w:qFormat/>
    <w:rsid w:val="00EF74C9"/>
    <w:pPr>
      <w:keepNext/>
      <w:ind w:firstLine="5940"/>
      <w:outlineLvl w:val="4"/>
    </w:pPr>
    <w:rPr>
      <w:caps/>
      <w:sz w:val="28"/>
      <w:szCs w:val="28"/>
    </w:rPr>
  </w:style>
  <w:style w:type="paragraph" w:styleId="60">
    <w:name w:val="heading 6"/>
    <w:basedOn w:val="a6"/>
    <w:next w:val="a6"/>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6"/>
    <w:next w:val="a6"/>
    <w:link w:val="70"/>
    <w:uiPriority w:val="9"/>
    <w:qFormat/>
    <w:rsid w:val="00EF74C9"/>
    <w:pPr>
      <w:spacing w:before="240" w:after="60"/>
      <w:outlineLvl w:val="6"/>
    </w:pPr>
  </w:style>
  <w:style w:type="paragraph" w:styleId="8">
    <w:name w:val="heading 8"/>
    <w:basedOn w:val="a6"/>
    <w:next w:val="a6"/>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6"/>
    <w:next w:val="a6"/>
    <w:link w:val="90"/>
    <w:uiPriority w:val="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1"/>
    <w:basedOn w:val="a7"/>
    <w:link w:val="17"/>
    <w:rsid w:val="00EF74C9"/>
    <w:rPr>
      <w:rFonts w:ascii="Arial" w:eastAsia="Times New Roman" w:hAnsi="Arial" w:cs="Arial"/>
      <w:b/>
      <w:bCs/>
      <w:kern w:val="32"/>
      <w:sz w:val="32"/>
      <w:szCs w:val="32"/>
      <w:lang w:eastAsia="ru-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7"/>
    <w:link w:val="25"/>
    <w:rsid w:val="00EF74C9"/>
    <w:rPr>
      <w:rFonts w:ascii="Arial" w:eastAsia="Times New Roman" w:hAnsi="Arial" w:cs="Arial"/>
      <w:b/>
      <w:bCs/>
      <w:i/>
      <w:iCs/>
      <w:sz w:val="28"/>
      <w:szCs w:val="28"/>
      <w:lang w:eastAsia="ru-RU"/>
    </w:rPr>
  </w:style>
  <w:style w:type="character" w:customStyle="1" w:styleId="34">
    <w:name w:val="Заголовок 3 Знак"/>
    <w:aliases w:val="h3 Знак,Head 3 Знак,l3+toc 3 Знак,heading 3 Знак,CT Знак,Sub-section Title Знак,l3 Знак,H3 Знак"/>
    <w:basedOn w:val="a7"/>
    <w:link w:val="33"/>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7"/>
    <w:link w:val="40"/>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7"/>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7"/>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7"/>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7"/>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6"/>
    <w:link w:val="ab"/>
    <w:uiPriority w:val="34"/>
    <w:qFormat/>
    <w:rsid w:val="00C47760"/>
    <w:pPr>
      <w:ind w:left="720"/>
      <w:contextualSpacing/>
    </w:pPr>
  </w:style>
  <w:style w:type="character" w:customStyle="1" w:styleId="a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a"/>
    <w:uiPriority w:val="34"/>
    <w:qFormat/>
    <w:locked/>
    <w:rsid w:val="00C6337A"/>
    <w:rPr>
      <w:rFonts w:ascii="Times New Roman" w:eastAsia="Times New Roman" w:hAnsi="Times New Roman" w:cs="Times New Roman"/>
      <w:sz w:val="24"/>
      <w:szCs w:val="24"/>
      <w:lang w:eastAsia="ru-RU"/>
    </w:rPr>
  </w:style>
  <w:style w:type="paragraph" w:styleId="ac">
    <w:name w:val="Body Text Indent"/>
    <w:aliases w:val="Основной текст без отступа,текст"/>
    <w:basedOn w:val="a6"/>
    <w:link w:val="ad"/>
    <w:uiPriority w:val="99"/>
    <w:rsid w:val="00EF74C9"/>
    <w:pPr>
      <w:widowControl w:val="0"/>
      <w:autoSpaceDE w:val="0"/>
      <w:autoSpaceDN w:val="0"/>
      <w:adjustRightInd w:val="0"/>
      <w:spacing w:after="120" w:line="360" w:lineRule="auto"/>
      <w:ind w:left="283" w:firstLine="720"/>
      <w:jc w:val="both"/>
    </w:pPr>
  </w:style>
  <w:style w:type="character" w:customStyle="1" w:styleId="ad">
    <w:name w:val="Основной текст с отступом Знак"/>
    <w:aliases w:val="Основной текст без отступа Знак1,текст Знак1"/>
    <w:basedOn w:val="a7"/>
    <w:link w:val="ac"/>
    <w:uiPriority w:val="99"/>
    <w:rsid w:val="00EF74C9"/>
    <w:rPr>
      <w:rFonts w:ascii="Times New Roman" w:eastAsia="Times New Roman" w:hAnsi="Times New Roman" w:cs="Times New Roman"/>
      <w:sz w:val="24"/>
      <w:szCs w:val="24"/>
      <w:lang w:eastAsia="ru-RU"/>
    </w:rPr>
  </w:style>
  <w:style w:type="paragraph" w:styleId="35">
    <w:name w:val="Body Text Indent 3"/>
    <w:aliases w:val="Знак2"/>
    <w:basedOn w:val="a6"/>
    <w:link w:val="36"/>
    <w:uiPriority w:val="99"/>
    <w:rsid w:val="00EF74C9"/>
    <w:pPr>
      <w:widowControl w:val="0"/>
      <w:autoSpaceDE w:val="0"/>
      <w:autoSpaceDN w:val="0"/>
      <w:adjustRightInd w:val="0"/>
      <w:spacing w:line="360" w:lineRule="auto"/>
      <w:ind w:firstLine="720"/>
      <w:jc w:val="both"/>
    </w:pPr>
    <w:rPr>
      <w:sz w:val="28"/>
      <w:szCs w:val="28"/>
    </w:rPr>
  </w:style>
  <w:style w:type="character" w:customStyle="1" w:styleId="36">
    <w:name w:val="Основной текст с отступом 3 Знак"/>
    <w:aliases w:val="Знак2 Знак"/>
    <w:basedOn w:val="a7"/>
    <w:link w:val="35"/>
    <w:uiPriority w:val="99"/>
    <w:rsid w:val="00EF74C9"/>
    <w:rPr>
      <w:rFonts w:ascii="Times New Roman" w:eastAsia="Times New Roman" w:hAnsi="Times New Roman" w:cs="Times New Roman"/>
      <w:sz w:val="28"/>
      <w:szCs w:val="28"/>
      <w:lang w:eastAsia="ru-RU"/>
    </w:rPr>
  </w:style>
  <w:style w:type="paragraph" w:styleId="ae">
    <w:name w:val="Body Text"/>
    <w:aliases w:val="Список 1,Body Text Char"/>
    <w:basedOn w:val="a6"/>
    <w:link w:val="19"/>
    <w:qFormat/>
    <w:rsid w:val="00EF74C9"/>
    <w:pPr>
      <w:widowControl w:val="0"/>
      <w:autoSpaceDE w:val="0"/>
      <w:autoSpaceDN w:val="0"/>
      <w:adjustRightInd w:val="0"/>
      <w:jc w:val="both"/>
    </w:pPr>
    <w:rPr>
      <w:color w:val="000000"/>
      <w:sz w:val="28"/>
      <w:szCs w:val="28"/>
    </w:rPr>
  </w:style>
  <w:style w:type="character" w:customStyle="1" w:styleId="19">
    <w:name w:val="Основной текст Знак1"/>
    <w:aliases w:val="Список 1 Знак1,Body Text Char Знак1"/>
    <w:link w:val="ae"/>
    <w:rsid w:val="00EF74C9"/>
    <w:rPr>
      <w:rFonts w:ascii="Times New Roman" w:eastAsia="Times New Roman" w:hAnsi="Times New Roman" w:cs="Times New Roman"/>
      <w:color w:val="000000"/>
      <w:sz w:val="28"/>
      <w:szCs w:val="28"/>
    </w:rPr>
  </w:style>
  <w:style w:type="character" w:customStyle="1" w:styleId="af">
    <w:name w:val="Основной текст Знак"/>
    <w:aliases w:val="Список 1 Знак,Body Text Char Знак,Основной текст Знак2"/>
    <w:basedOn w:val="a7"/>
    <w:rsid w:val="00EF74C9"/>
    <w:rPr>
      <w:rFonts w:ascii="Times New Roman" w:eastAsia="Times New Roman" w:hAnsi="Times New Roman" w:cs="Times New Roman"/>
      <w:sz w:val="24"/>
      <w:szCs w:val="24"/>
      <w:lang w:eastAsia="ru-RU"/>
    </w:rPr>
  </w:style>
  <w:style w:type="paragraph" w:customStyle="1" w:styleId="1a">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7">
    <w:name w:val="Body Text 3"/>
    <w:basedOn w:val="a6"/>
    <w:link w:val="38"/>
    <w:rsid w:val="00EF74C9"/>
    <w:pPr>
      <w:spacing w:after="120"/>
    </w:pPr>
    <w:rPr>
      <w:sz w:val="16"/>
      <w:szCs w:val="16"/>
    </w:rPr>
  </w:style>
  <w:style w:type="character" w:customStyle="1" w:styleId="38">
    <w:name w:val="Основной текст 3 Знак"/>
    <w:basedOn w:val="a7"/>
    <w:link w:val="37"/>
    <w:rsid w:val="00EF74C9"/>
    <w:rPr>
      <w:rFonts w:ascii="Times New Roman" w:eastAsia="Times New Roman" w:hAnsi="Times New Roman" w:cs="Times New Roman"/>
      <w:sz w:val="16"/>
      <w:szCs w:val="16"/>
      <w:lang w:eastAsia="ru-RU"/>
    </w:rPr>
  </w:style>
  <w:style w:type="paragraph" w:styleId="af0">
    <w:name w:val="Title"/>
    <w:basedOn w:val="a6"/>
    <w:link w:val="af1"/>
    <w:qFormat/>
    <w:rsid w:val="00EF74C9"/>
    <w:pPr>
      <w:jc w:val="center"/>
    </w:pPr>
    <w:rPr>
      <w:sz w:val="28"/>
      <w:szCs w:val="20"/>
    </w:rPr>
  </w:style>
  <w:style w:type="character" w:customStyle="1" w:styleId="af1">
    <w:name w:val="Заголовок Знак"/>
    <w:basedOn w:val="a7"/>
    <w:link w:val="af0"/>
    <w:rsid w:val="00EF74C9"/>
    <w:rPr>
      <w:rFonts w:ascii="Times New Roman" w:eastAsia="Times New Roman" w:hAnsi="Times New Roman" w:cs="Times New Roman"/>
      <w:sz w:val="28"/>
      <w:szCs w:val="20"/>
      <w:lang w:eastAsia="ru-RU"/>
    </w:rPr>
  </w:style>
  <w:style w:type="paragraph" w:styleId="af2">
    <w:name w:val="header"/>
    <w:aliases w:val="Знак1,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6"/>
    <w:link w:val="af3"/>
    <w:uiPriority w:val="99"/>
    <w:rsid w:val="00EF74C9"/>
    <w:pPr>
      <w:tabs>
        <w:tab w:val="center" w:pos="4677"/>
        <w:tab w:val="right" w:pos="9355"/>
      </w:tabs>
    </w:pPr>
  </w:style>
  <w:style w:type="character" w:customStyle="1" w:styleId="af3">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1,Titul Знак1,??????? ?????????? Знак1,I.L.T. Знак1"/>
    <w:basedOn w:val="a7"/>
    <w:link w:val="af2"/>
    <w:uiPriority w:val="99"/>
    <w:rsid w:val="00EF74C9"/>
    <w:rPr>
      <w:rFonts w:ascii="Times New Roman" w:eastAsia="Times New Roman" w:hAnsi="Times New Roman" w:cs="Times New Roman"/>
      <w:sz w:val="24"/>
      <w:szCs w:val="24"/>
      <w:lang w:eastAsia="ru-RU"/>
    </w:rPr>
  </w:style>
  <w:style w:type="character" w:styleId="af4">
    <w:name w:val="page number"/>
    <w:basedOn w:val="a7"/>
    <w:uiPriority w:val="99"/>
    <w:rsid w:val="00EF74C9"/>
  </w:style>
  <w:style w:type="paragraph" w:customStyle="1" w:styleId="310">
    <w:name w:val="Основной текст с отступом 31"/>
    <w:basedOn w:val="1a"/>
    <w:rsid w:val="00EF74C9"/>
    <w:pPr>
      <w:spacing w:line="360" w:lineRule="auto"/>
      <w:ind w:left="0" w:firstLine="709"/>
      <w:jc w:val="both"/>
    </w:pPr>
    <w:rPr>
      <w:sz w:val="24"/>
    </w:rPr>
  </w:style>
  <w:style w:type="paragraph" w:customStyle="1" w:styleId="27">
    <w:name w:val="Текст_начало_2"/>
    <w:basedOn w:val="a6"/>
    <w:rsid w:val="00EF74C9"/>
    <w:pPr>
      <w:spacing w:line="360" w:lineRule="exact"/>
      <w:jc w:val="both"/>
    </w:pPr>
    <w:rPr>
      <w:rFonts w:ascii="Arial" w:hAnsi="Arial"/>
      <w:szCs w:val="20"/>
      <w:lang w:val="en-GB"/>
    </w:rPr>
  </w:style>
  <w:style w:type="paragraph" w:customStyle="1" w:styleId="BodyText21">
    <w:name w:val="Body Text 21"/>
    <w:basedOn w:val="1a"/>
    <w:rsid w:val="00EF74C9"/>
    <w:pPr>
      <w:spacing w:line="360" w:lineRule="auto"/>
      <w:ind w:left="0" w:firstLine="851"/>
      <w:jc w:val="both"/>
    </w:pPr>
    <w:rPr>
      <w:sz w:val="24"/>
    </w:rPr>
  </w:style>
  <w:style w:type="paragraph" w:styleId="af5">
    <w:name w:val="footer"/>
    <w:aliases w:val="f"/>
    <w:basedOn w:val="a6"/>
    <w:link w:val="af6"/>
    <w:rsid w:val="00EF74C9"/>
    <w:pPr>
      <w:tabs>
        <w:tab w:val="center" w:pos="4677"/>
        <w:tab w:val="right" w:pos="9355"/>
      </w:tabs>
    </w:pPr>
  </w:style>
  <w:style w:type="character" w:customStyle="1" w:styleId="af6">
    <w:name w:val="Нижний колонтитул Знак"/>
    <w:aliases w:val="f Знак"/>
    <w:basedOn w:val="a7"/>
    <w:link w:val="af5"/>
    <w:rsid w:val="00EF74C9"/>
    <w:rPr>
      <w:rFonts w:ascii="Times New Roman" w:eastAsia="Times New Roman" w:hAnsi="Times New Roman" w:cs="Times New Roman"/>
      <w:sz w:val="24"/>
      <w:szCs w:val="24"/>
      <w:lang w:eastAsia="ru-RU"/>
    </w:rPr>
  </w:style>
  <w:style w:type="paragraph" w:styleId="28">
    <w:name w:val="Body Text 2"/>
    <w:basedOn w:val="a6"/>
    <w:link w:val="29"/>
    <w:rsid w:val="00EF74C9"/>
    <w:pPr>
      <w:jc w:val="both"/>
    </w:pPr>
    <w:rPr>
      <w:sz w:val="28"/>
      <w:szCs w:val="28"/>
    </w:rPr>
  </w:style>
  <w:style w:type="character" w:customStyle="1" w:styleId="29">
    <w:name w:val="Основной текст 2 Знак"/>
    <w:basedOn w:val="a7"/>
    <w:link w:val="28"/>
    <w:rsid w:val="00EF74C9"/>
    <w:rPr>
      <w:rFonts w:ascii="Times New Roman" w:eastAsia="Times New Roman" w:hAnsi="Times New Roman" w:cs="Times New Roman"/>
      <w:sz w:val="28"/>
      <w:szCs w:val="28"/>
      <w:lang w:eastAsia="ru-RU"/>
    </w:rPr>
  </w:style>
  <w:style w:type="paragraph" w:styleId="af7">
    <w:name w:val="Balloon Text"/>
    <w:basedOn w:val="a6"/>
    <w:link w:val="af8"/>
    <w:rsid w:val="00EF74C9"/>
    <w:rPr>
      <w:rFonts w:ascii="Tahoma" w:hAnsi="Tahoma" w:cs="Tahoma"/>
      <w:sz w:val="16"/>
      <w:szCs w:val="16"/>
    </w:rPr>
  </w:style>
  <w:style w:type="character" w:customStyle="1" w:styleId="af8">
    <w:name w:val="Текст выноски Знак"/>
    <w:basedOn w:val="a7"/>
    <w:link w:val="af7"/>
    <w:rsid w:val="00EF74C9"/>
    <w:rPr>
      <w:rFonts w:ascii="Tahoma" w:eastAsia="Times New Roman" w:hAnsi="Tahoma" w:cs="Tahoma"/>
      <w:sz w:val="16"/>
      <w:szCs w:val="16"/>
      <w:lang w:eastAsia="ru-RU"/>
    </w:rPr>
  </w:style>
  <w:style w:type="paragraph" w:styleId="2a">
    <w:name w:val="Body Text Indent 2"/>
    <w:aliases w:val="Знак, Знак"/>
    <w:basedOn w:val="a6"/>
    <w:link w:val="2b"/>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b">
    <w:name w:val="Основной текст с отступом 2 Знак"/>
    <w:aliases w:val="Знак Знак, Знак Знак"/>
    <w:basedOn w:val="a7"/>
    <w:link w:val="2a"/>
    <w:uiPriority w:val="99"/>
    <w:rsid w:val="00EF74C9"/>
    <w:rPr>
      <w:rFonts w:ascii="Times New Roman" w:eastAsia="Times New Roman" w:hAnsi="Times New Roman" w:cs="Times New Roman"/>
      <w:color w:val="000000"/>
      <w:spacing w:val="-1"/>
      <w:sz w:val="28"/>
      <w:szCs w:val="28"/>
      <w:lang w:eastAsia="ru-RU"/>
    </w:rPr>
  </w:style>
  <w:style w:type="paragraph" w:styleId="af9">
    <w:name w:val="Block Text"/>
    <w:basedOn w:val="a6"/>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7"/>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6"/>
    <w:link w:val="afb"/>
    <w:uiPriority w:val="99"/>
    <w:qFormat/>
    <w:rsid w:val="00EF74C9"/>
    <w:rPr>
      <w:sz w:val="20"/>
      <w:szCs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fa"/>
    <w:uiPriority w:val="99"/>
    <w:rsid w:val="00EF74C9"/>
    <w:rPr>
      <w:rFonts w:ascii="Times New Roman" w:eastAsia="Times New Roman" w:hAnsi="Times New Roman" w:cs="Times New Roman"/>
      <w:sz w:val="20"/>
      <w:szCs w:val="20"/>
      <w:lang w:eastAsia="ru-RU"/>
    </w:rPr>
  </w:style>
  <w:style w:type="character" w:styleId="afc">
    <w:name w:val="footnote reference"/>
    <w:aliases w:val="fr,Used by Word for Help footnote symbols,Знак сноски 1,Ciae niinee 1,Знак сноски-FN,Ciae niinee-FN,Ссылка на сноску 45,Referencia nota al pie,SUPERS"/>
    <w:basedOn w:val="a7"/>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6"/>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rsid w:val="00EF74C9"/>
    <w:rPr>
      <w:rFonts w:ascii="Times New Roman" w:hAnsi="Times New Roman" w:cs="Times New Roman"/>
      <w:i/>
      <w:iCs/>
      <w:spacing w:val="-20"/>
      <w:sz w:val="24"/>
      <w:szCs w:val="24"/>
    </w:rPr>
  </w:style>
  <w:style w:type="character" w:customStyle="1" w:styleId="FontStyle14">
    <w:name w:val="Font Style14"/>
    <w:rsid w:val="00EF74C9"/>
    <w:rPr>
      <w:rFonts w:ascii="Times New Roman" w:hAnsi="Times New Roman" w:cs="Times New Roman"/>
      <w:sz w:val="26"/>
      <w:szCs w:val="26"/>
    </w:rPr>
  </w:style>
  <w:style w:type="paragraph" w:customStyle="1" w:styleId="afd">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20">
    <w:name w:val="Обычный12"/>
    <w:link w:val="Normal0"/>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e">
    <w:name w:val="No Spacing"/>
    <w:link w:val="aff"/>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9">
    <w:name w:val="Знак3"/>
    <w:basedOn w:val="a6"/>
    <w:rsid w:val="00EF74C9"/>
    <w:pPr>
      <w:spacing w:after="160" w:line="240" w:lineRule="exact"/>
    </w:pPr>
    <w:rPr>
      <w:rFonts w:ascii="Verdana" w:hAnsi="Verdana"/>
      <w:lang w:val="en-US" w:eastAsia="en-US"/>
    </w:rPr>
  </w:style>
  <w:style w:type="character" w:styleId="aff0">
    <w:name w:val="Placeholder Text"/>
    <w:basedOn w:val="a7"/>
    <w:uiPriority w:val="99"/>
    <w:semiHidden/>
    <w:rsid w:val="00EF74C9"/>
    <w:rPr>
      <w:color w:val="808080"/>
    </w:rPr>
  </w:style>
  <w:style w:type="paragraph" w:styleId="aff1">
    <w:name w:val="endnote text"/>
    <w:basedOn w:val="a6"/>
    <w:link w:val="aff2"/>
    <w:uiPriority w:val="99"/>
    <w:semiHidden/>
    <w:unhideWhenUsed/>
    <w:rsid w:val="00EF74C9"/>
    <w:pPr>
      <w:jc w:val="both"/>
    </w:pPr>
    <w:rPr>
      <w:sz w:val="20"/>
      <w:szCs w:val="20"/>
    </w:rPr>
  </w:style>
  <w:style w:type="character" w:customStyle="1" w:styleId="aff2">
    <w:name w:val="Текст концевой сноски Знак"/>
    <w:basedOn w:val="a7"/>
    <w:link w:val="aff1"/>
    <w:uiPriority w:val="99"/>
    <w:rsid w:val="00EF74C9"/>
    <w:rPr>
      <w:rFonts w:ascii="Times New Roman" w:eastAsia="Times New Roman" w:hAnsi="Times New Roman" w:cs="Times New Roman"/>
      <w:sz w:val="20"/>
      <w:szCs w:val="20"/>
      <w:lang w:eastAsia="ru-RU"/>
    </w:rPr>
  </w:style>
  <w:style w:type="character" w:styleId="aff3">
    <w:name w:val="endnote reference"/>
    <w:basedOn w:val="a7"/>
    <w:uiPriority w:val="99"/>
    <w:unhideWhenUsed/>
    <w:rsid w:val="00EF74C9"/>
    <w:rPr>
      <w:vertAlign w:val="superscript"/>
    </w:rPr>
  </w:style>
  <w:style w:type="paragraph" w:styleId="aff4">
    <w:name w:val="Subtitle"/>
    <w:basedOn w:val="a6"/>
    <w:next w:val="a6"/>
    <w:link w:val="aff5"/>
    <w:qFormat/>
    <w:rsid w:val="00EF74C9"/>
    <w:pPr>
      <w:spacing w:after="60"/>
      <w:jc w:val="center"/>
      <w:outlineLvl w:val="1"/>
    </w:pPr>
    <w:rPr>
      <w:rFonts w:ascii="Cambria" w:hAnsi="Cambria"/>
    </w:rPr>
  </w:style>
  <w:style w:type="character" w:customStyle="1" w:styleId="aff5">
    <w:name w:val="Подзаголовок Знак"/>
    <w:basedOn w:val="a7"/>
    <w:link w:val="aff4"/>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a">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a"/>
    <w:rsid w:val="00773994"/>
    <w:pPr>
      <w:spacing w:line="360" w:lineRule="auto"/>
      <w:ind w:left="0" w:firstLine="709"/>
      <w:jc w:val="both"/>
    </w:pPr>
    <w:rPr>
      <w:sz w:val="24"/>
    </w:rPr>
  </w:style>
  <w:style w:type="paragraph" w:styleId="aff6">
    <w:name w:val="annotation text"/>
    <w:aliases w:val="ct,Used by Word for text of author queries, Знак2,Текст инструкции"/>
    <w:basedOn w:val="a6"/>
    <w:link w:val="aff7"/>
    <w:unhideWhenUsed/>
    <w:rsid w:val="00692895"/>
    <w:rPr>
      <w:sz w:val="20"/>
      <w:szCs w:val="20"/>
    </w:rPr>
  </w:style>
  <w:style w:type="character" w:customStyle="1" w:styleId="aff7">
    <w:name w:val="Текст примечания Знак"/>
    <w:aliases w:val="ct Знак,Used by Word for text of author queries Знак, Знак2 Знак,Текст инструкции Знак"/>
    <w:basedOn w:val="a7"/>
    <w:link w:val="aff6"/>
    <w:rsid w:val="00692895"/>
    <w:rPr>
      <w:rFonts w:ascii="Times New Roman" w:eastAsia="Times New Roman" w:hAnsi="Times New Roman" w:cs="Times New Roman"/>
      <w:sz w:val="20"/>
      <w:szCs w:val="20"/>
      <w:lang w:eastAsia="ru-RU"/>
    </w:rPr>
  </w:style>
  <w:style w:type="character" w:styleId="aff8">
    <w:name w:val="annotation reference"/>
    <w:basedOn w:val="a7"/>
    <w:unhideWhenUsed/>
    <w:rsid w:val="00424E47"/>
    <w:rPr>
      <w:sz w:val="16"/>
      <w:szCs w:val="16"/>
    </w:rPr>
  </w:style>
  <w:style w:type="paragraph" w:styleId="aff9">
    <w:name w:val="annotation subject"/>
    <w:basedOn w:val="aff6"/>
    <w:next w:val="aff6"/>
    <w:link w:val="affa"/>
    <w:unhideWhenUsed/>
    <w:rsid w:val="00424E47"/>
    <w:rPr>
      <w:b/>
      <w:bCs/>
    </w:rPr>
  </w:style>
  <w:style w:type="character" w:customStyle="1" w:styleId="affa">
    <w:name w:val="Тема примечания Знак"/>
    <w:basedOn w:val="aff7"/>
    <w:link w:val="aff9"/>
    <w:rsid w:val="00424E47"/>
    <w:rPr>
      <w:rFonts w:ascii="Times New Roman" w:eastAsia="Times New Roman" w:hAnsi="Times New Roman" w:cs="Times New Roman"/>
      <w:b/>
      <w:bCs/>
      <w:sz w:val="20"/>
      <w:szCs w:val="20"/>
      <w:lang w:eastAsia="ru-RU"/>
    </w:rPr>
  </w:style>
  <w:style w:type="character" w:styleId="affb">
    <w:name w:val="Hyperlink"/>
    <w:basedOn w:val="a7"/>
    <w:uiPriority w:val="99"/>
    <w:unhideWhenUsed/>
    <w:rsid w:val="0000040A"/>
    <w:rPr>
      <w:color w:val="0000FF" w:themeColor="hyperlink"/>
      <w:u w:val="single"/>
    </w:rPr>
  </w:style>
  <w:style w:type="paragraph" w:customStyle="1" w:styleId="3b">
    <w:name w:val="Стиль3"/>
    <w:basedOn w:val="2a"/>
    <w:link w:val="3c"/>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c">
    <w:name w:val="Стиль3 Знак"/>
    <w:link w:val="3b"/>
    <w:rsid w:val="00E36219"/>
    <w:rPr>
      <w:rFonts w:ascii="Times New Roman" w:eastAsia="Times New Roman" w:hAnsi="Times New Roman" w:cs="Times New Roman"/>
      <w:sz w:val="24"/>
      <w:szCs w:val="20"/>
      <w:lang w:eastAsia="ru-RU"/>
    </w:rPr>
  </w:style>
  <w:style w:type="paragraph" w:customStyle="1" w:styleId="Normal1">
    <w:name w:val="Normal1"/>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c">
    <w:name w:val="Table Grid"/>
    <w:aliases w:val="Сетка таблицы GR,CV table"/>
    <w:basedOn w:val="a8"/>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7"/>
    <w:link w:val="9"/>
    <w:uiPriority w:val="9"/>
    <w:rsid w:val="00E36219"/>
    <w:rPr>
      <w:rFonts w:asciiTheme="majorHAnsi" w:eastAsiaTheme="majorEastAsia" w:hAnsiTheme="majorHAnsi" w:cstheme="majorBidi"/>
      <w:i/>
      <w:iCs/>
      <w:color w:val="404040" w:themeColor="text1" w:themeTint="BF"/>
      <w:sz w:val="20"/>
      <w:szCs w:val="20"/>
      <w:lang w:eastAsia="ru-RU"/>
    </w:rPr>
  </w:style>
  <w:style w:type="character" w:styleId="affd">
    <w:name w:val="Strong"/>
    <w:basedOn w:val="a7"/>
    <w:qFormat/>
    <w:rsid w:val="00E36219"/>
    <w:rPr>
      <w:b/>
      <w:bCs/>
    </w:rPr>
  </w:style>
  <w:style w:type="character" w:styleId="affe">
    <w:name w:val="Emphasis"/>
    <w:basedOn w:val="a7"/>
    <w:qFormat/>
    <w:rsid w:val="00E36219"/>
    <w:rPr>
      <w:i/>
      <w:iCs/>
    </w:rPr>
  </w:style>
  <w:style w:type="paragraph" w:styleId="2d">
    <w:name w:val="Quote"/>
    <w:basedOn w:val="a6"/>
    <w:next w:val="a6"/>
    <w:link w:val="2e"/>
    <w:uiPriority w:val="29"/>
    <w:qFormat/>
    <w:rsid w:val="00E36219"/>
    <w:rPr>
      <w:i/>
      <w:iCs/>
      <w:color w:val="000000" w:themeColor="text1"/>
    </w:rPr>
  </w:style>
  <w:style w:type="character" w:customStyle="1" w:styleId="2e">
    <w:name w:val="Цитата 2 Знак"/>
    <w:basedOn w:val="a7"/>
    <w:link w:val="2d"/>
    <w:uiPriority w:val="29"/>
    <w:rsid w:val="00E36219"/>
    <w:rPr>
      <w:rFonts w:ascii="Times New Roman" w:eastAsia="Times New Roman" w:hAnsi="Times New Roman" w:cs="Times New Roman"/>
      <w:i/>
      <w:iCs/>
      <w:color w:val="000000" w:themeColor="text1"/>
      <w:sz w:val="24"/>
      <w:szCs w:val="24"/>
      <w:lang w:eastAsia="ru-RU"/>
    </w:rPr>
  </w:style>
  <w:style w:type="paragraph" w:styleId="afff">
    <w:name w:val="Intense Quote"/>
    <w:basedOn w:val="a6"/>
    <w:next w:val="a6"/>
    <w:link w:val="afff0"/>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0">
    <w:name w:val="Выделенная цитата Знак"/>
    <w:basedOn w:val="a7"/>
    <w:link w:val="afff"/>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f1">
    <w:name w:val="Subtle Emphasis"/>
    <w:basedOn w:val="a7"/>
    <w:qFormat/>
    <w:rsid w:val="00E36219"/>
    <w:rPr>
      <w:i/>
      <w:iCs/>
      <w:color w:val="808080" w:themeColor="text1" w:themeTint="7F"/>
    </w:rPr>
  </w:style>
  <w:style w:type="character" w:styleId="afff2">
    <w:name w:val="Intense Emphasis"/>
    <w:basedOn w:val="a7"/>
    <w:uiPriority w:val="21"/>
    <w:qFormat/>
    <w:rsid w:val="00E36219"/>
    <w:rPr>
      <w:b/>
      <w:bCs/>
      <w:i/>
      <w:iCs/>
      <w:color w:val="4F81BD" w:themeColor="accent1"/>
    </w:rPr>
  </w:style>
  <w:style w:type="character" w:styleId="afff3">
    <w:name w:val="Subtle Reference"/>
    <w:basedOn w:val="a7"/>
    <w:uiPriority w:val="31"/>
    <w:qFormat/>
    <w:rsid w:val="00E36219"/>
    <w:rPr>
      <w:smallCaps/>
      <w:color w:val="C0504D" w:themeColor="accent2"/>
      <w:u w:val="single"/>
    </w:rPr>
  </w:style>
  <w:style w:type="character" w:styleId="afff4">
    <w:name w:val="Intense Reference"/>
    <w:basedOn w:val="a7"/>
    <w:uiPriority w:val="32"/>
    <w:qFormat/>
    <w:rsid w:val="00E36219"/>
    <w:rPr>
      <w:b/>
      <w:bCs/>
      <w:smallCaps/>
      <w:color w:val="C0504D" w:themeColor="accent2"/>
      <w:spacing w:val="5"/>
      <w:u w:val="single"/>
    </w:rPr>
  </w:style>
  <w:style w:type="character" w:styleId="afff5">
    <w:name w:val="Book Title"/>
    <w:basedOn w:val="a7"/>
    <w:uiPriority w:val="33"/>
    <w:qFormat/>
    <w:rsid w:val="00E36219"/>
    <w:rPr>
      <w:b/>
      <w:bCs/>
      <w:smallCaps/>
      <w:spacing w:val="5"/>
    </w:rPr>
  </w:style>
  <w:style w:type="paragraph" w:styleId="afff6">
    <w:name w:val="TOC Heading"/>
    <w:basedOn w:val="17"/>
    <w:next w:val="a6"/>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7">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3">
    <w:name w:val="Пункты"/>
    <w:basedOn w:val="25"/>
    <w:link w:val="afff8"/>
    <w:uiPriority w:val="99"/>
    <w:qFormat/>
    <w:rsid w:val="00E36219"/>
    <w:pPr>
      <w:widowControl/>
      <w:numPr>
        <w:ilvl w:val="1"/>
        <w:numId w:val="6"/>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8">
    <w:name w:val="Пункты Знак"/>
    <w:link w:val="a3"/>
    <w:uiPriority w:val="99"/>
    <w:rsid w:val="00E36219"/>
    <w:rPr>
      <w:rFonts w:ascii="Times New Roman" w:eastAsia="Times New Roman" w:hAnsi="Times New Roman" w:cs="Times New Roman"/>
      <w:bCs/>
      <w:iCs/>
      <w:sz w:val="24"/>
      <w:szCs w:val="28"/>
      <w:lang w:eastAsia="ru-RU"/>
    </w:rPr>
  </w:style>
  <w:style w:type="paragraph" w:customStyle="1" w:styleId="1b">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9">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6"/>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6"/>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6"/>
    <w:link w:val="62"/>
    <w:qFormat/>
    <w:rsid w:val="00E36219"/>
    <w:pPr>
      <w:widowControl w:val="0"/>
      <w:numPr>
        <w:numId w:val="7"/>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6"/>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Знак Знак Знак Знак Знак Знак Знак"/>
    <w:basedOn w:val="a6"/>
    <w:next w:val="28"/>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b">
    <w:name w:val="Normal (Web)"/>
    <w:basedOn w:val="a6"/>
    <w:uiPriority w:val="99"/>
    <w:rsid w:val="00D16684"/>
    <w:pPr>
      <w:spacing w:before="100" w:beforeAutospacing="1" w:after="100" w:afterAutospacing="1"/>
    </w:pPr>
  </w:style>
  <w:style w:type="character" w:customStyle="1" w:styleId="1c">
    <w:name w:val="Текст сноски Знак1"/>
    <w:basedOn w:val="a7"/>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e"/>
    <w:qFormat/>
    <w:rsid w:val="00A87F7C"/>
    <w:pPr>
      <w:numPr>
        <w:numId w:val="16"/>
      </w:numPr>
      <w:spacing w:after="240"/>
      <w:jc w:val="center"/>
      <w:outlineLvl w:val="0"/>
    </w:pPr>
    <w:rPr>
      <w:rFonts w:eastAsiaTheme="minorHAnsi"/>
      <w:sz w:val="28"/>
      <w:szCs w:val="28"/>
      <w:lang w:eastAsia="en-US"/>
    </w:rPr>
  </w:style>
  <w:style w:type="character" w:customStyle="1" w:styleId="aff">
    <w:name w:val="Без интервала Знак"/>
    <w:basedOn w:val="a7"/>
    <w:link w:val="afe"/>
    <w:uiPriority w:val="1"/>
    <w:rsid w:val="00A87F7C"/>
    <w:rPr>
      <w:rFonts w:ascii="Times New Roman" w:eastAsia="Times New Roman" w:hAnsi="Times New Roman" w:cs="Times New Roman"/>
      <w:sz w:val="24"/>
      <w:szCs w:val="24"/>
      <w:lang w:eastAsia="ru-RU"/>
    </w:rPr>
  </w:style>
  <w:style w:type="paragraph" w:customStyle="1" w:styleId="1110">
    <w:name w:val="Стиль111"/>
    <w:basedOn w:val="afe"/>
    <w:link w:val="1111"/>
    <w:qFormat/>
    <w:rsid w:val="00A87F7C"/>
    <w:pPr>
      <w:numPr>
        <w:ilvl w:val="1"/>
        <w:numId w:val="16"/>
      </w:numPr>
    </w:pPr>
    <w:rPr>
      <w:rFonts w:eastAsiaTheme="minorHAnsi"/>
      <w:color w:val="000000" w:themeColor="text1"/>
      <w:sz w:val="28"/>
      <w:szCs w:val="28"/>
      <w:u w:val="single"/>
      <w:lang w:eastAsia="en-US"/>
    </w:rPr>
  </w:style>
  <w:style w:type="character" w:customStyle="1" w:styleId="1111">
    <w:name w:val="Стиль111 Знак"/>
    <w:basedOn w:val="aff"/>
    <w:link w:val="1110"/>
    <w:rsid w:val="006C1B3A"/>
    <w:rPr>
      <w:rFonts w:ascii="Times New Roman" w:eastAsia="Times New Roman" w:hAnsi="Times New Roman" w:cs="Times New Roman"/>
      <w:color w:val="000000" w:themeColor="text1"/>
      <w:sz w:val="28"/>
      <w:szCs w:val="28"/>
      <w:u w:val="single"/>
      <w:lang w:eastAsia="ru-RU"/>
    </w:rPr>
  </w:style>
  <w:style w:type="paragraph" w:customStyle="1" w:styleId="afffc">
    <w:name w:val="Разновидность документа"/>
    <w:basedOn w:val="a6"/>
    <w:uiPriority w:val="99"/>
    <w:rsid w:val="006C1B3A"/>
    <w:pPr>
      <w:widowControl w:val="0"/>
      <w:suppressAutoHyphens/>
      <w:spacing w:after="40"/>
      <w:jc w:val="center"/>
    </w:pPr>
    <w:rPr>
      <w:rFonts w:ascii="Arial" w:hAnsi="Arial"/>
      <w:b/>
      <w:szCs w:val="20"/>
      <w:lang w:eastAsia="ar-SA"/>
    </w:rPr>
  </w:style>
  <w:style w:type="paragraph" w:customStyle="1" w:styleId="a2">
    <w:name w:val="О"/>
    <w:basedOn w:val="aa"/>
    <w:qFormat/>
    <w:rsid w:val="006C1B3A"/>
    <w:pPr>
      <w:numPr>
        <w:numId w:val="17"/>
      </w:numPr>
      <w:spacing w:line="276" w:lineRule="auto"/>
      <w:jc w:val="both"/>
    </w:pPr>
    <w:rPr>
      <w:rFonts w:eastAsiaTheme="minorHAnsi" w:cstheme="minorBidi"/>
      <w:szCs w:val="22"/>
      <w:lang w:eastAsia="en-US"/>
    </w:rPr>
  </w:style>
  <w:style w:type="paragraph" w:customStyle="1" w:styleId="afffd">
    <w:name w:val="Таблица"/>
    <w:basedOn w:val="aa"/>
    <w:qFormat/>
    <w:rsid w:val="00D766A1"/>
    <w:pPr>
      <w:spacing w:line="276" w:lineRule="auto"/>
      <w:ind w:left="33"/>
    </w:pPr>
    <w:rPr>
      <w:rFonts w:eastAsiaTheme="minorHAnsi" w:cstheme="minorBidi"/>
      <w:szCs w:val="22"/>
      <w:lang w:eastAsia="en-US"/>
    </w:rPr>
  </w:style>
  <w:style w:type="paragraph" w:customStyle="1" w:styleId="1">
    <w:name w:val="Заг1"/>
    <w:basedOn w:val="a6"/>
    <w:qFormat/>
    <w:rsid w:val="00D766A1"/>
    <w:pPr>
      <w:keepNext/>
      <w:numPr>
        <w:numId w:val="19"/>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a"/>
    <w:link w:val="-0"/>
    <w:qFormat/>
    <w:rsid w:val="00D766A1"/>
    <w:pPr>
      <w:numPr>
        <w:ilvl w:val="2"/>
        <w:numId w:val="19"/>
      </w:numPr>
      <w:spacing w:after="200" w:line="276" w:lineRule="auto"/>
      <w:ind w:left="646"/>
      <w:jc w:val="both"/>
    </w:pPr>
  </w:style>
  <w:style w:type="character" w:customStyle="1" w:styleId="-0">
    <w:name w:val="Абзац - номер Знак"/>
    <w:basedOn w:val="ab"/>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6"/>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8"/>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d">
    <w:name w:val="Нет списка1"/>
    <w:next w:val="a9"/>
    <w:semiHidden/>
    <w:unhideWhenUsed/>
    <w:rsid w:val="00E1235D"/>
  </w:style>
  <w:style w:type="character" w:customStyle="1" w:styleId="WW8Num1z5">
    <w:name w:val="WW8Num1z5"/>
    <w:rsid w:val="00F27A30"/>
  </w:style>
  <w:style w:type="paragraph" w:customStyle="1" w:styleId="afffe">
    <w:name w:val="Нормальный"/>
    <w:rsid w:val="0047117C"/>
    <w:pPr>
      <w:spacing w:after="0" w:line="240" w:lineRule="auto"/>
    </w:pPr>
    <w:rPr>
      <w:rFonts w:ascii="TimesET" w:eastAsia="Times New Roman" w:hAnsi="TimesET" w:cs="TimesET"/>
      <w:sz w:val="20"/>
      <w:szCs w:val="20"/>
      <w:lang w:eastAsia="ru-RU"/>
    </w:rPr>
  </w:style>
  <w:style w:type="table" w:customStyle="1" w:styleId="2f">
    <w:name w:val="Сетка таблицы2"/>
    <w:basedOn w:val="a8"/>
    <w:next w:val="affc"/>
    <w:uiPriority w:val="59"/>
    <w:rsid w:val="00C8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toc 2"/>
    <w:basedOn w:val="a6"/>
    <w:next w:val="a6"/>
    <w:link w:val="2f1"/>
    <w:autoRedefine/>
    <w:uiPriority w:val="39"/>
    <w:unhideWhenUsed/>
    <w:qFormat/>
    <w:rsid w:val="0085064E"/>
    <w:pPr>
      <w:spacing w:after="100"/>
      <w:ind w:left="240"/>
    </w:pPr>
  </w:style>
  <w:style w:type="character" w:customStyle="1" w:styleId="2f2">
    <w:name w:val="Сноска (2)_"/>
    <w:link w:val="2f3"/>
    <w:locked/>
    <w:rsid w:val="0085064E"/>
    <w:rPr>
      <w:rFonts w:ascii="Times New Roman" w:hAnsi="Times New Roman" w:cs="Times New Roman"/>
      <w:sz w:val="12"/>
      <w:szCs w:val="12"/>
      <w:shd w:val="clear" w:color="auto" w:fill="FFFFFF"/>
    </w:rPr>
  </w:style>
  <w:style w:type="character" w:customStyle="1" w:styleId="3d">
    <w:name w:val="Сноска (3)_"/>
    <w:link w:val="3e"/>
    <w:locked/>
    <w:rsid w:val="0085064E"/>
    <w:rPr>
      <w:rFonts w:ascii="Times New Roman" w:hAnsi="Times New Roman" w:cs="Times New Roman"/>
      <w:sz w:val="21"/>
      <w:szCs w:val="21"/>
      <w:shd w:val="clear" w:color="auto" w:fill="FFFFFF"/>
    </w:rPr>
  </w:style>
  <w:style w:type="character" w:customStyle="1" w:styleId="affff">
    <w:name w:val="Сноска_"/>
    <w:link w:val="affff0"/>
    <w:locked/>
    <w:rsid w:val="0085064E"/>
    <w:rPr>
      <w:rFonts w:ascii="Times New Roman" w:hAnsi="Times New Roman" w:cs="Times New Roman"/>
      <w:sz w:val="21"/>
      <w:szCs w:val="21"/>
      <w:shd w:val="clear" w:color="auto" w:fill="FFFFFF"/>
    </w:rPr>
  </w:style>
  <w:style w:type="character" w:customStyle="1" w:styleId="affff1">
    <w:name w:val="Сноска + Полужирный"/>
    <w:rsid w:val="0085064E"/>
    <w:rPr>
      <w:rFonts w:ascii="Times New Roman" w:hAnsi="Times New Roman" w:cs="Times New Roman"/>
      <w:b/>
      <w:bCs/>
      <w:spacing w:val="0"/>
      <w:sz w:val="21"/>
      <w:szCs w:val="21"/>
    </w:rPr>
  </w:style>
  <w:style w:type="character" w:customStyle="1" w:styleId="44">
    <w:name w:val="Сноска (4)_"/>
    <w:link w:val="45"/>
    <w:locked/>
    <w:rsid w:val="0085064E"/>
    <w:rPr>
      <w:rFonts w:ascii="Times New Roman" w:hAnsi="Times New Roman" w:cs="Times New Roman"/>
      <w:sz w:val="17"/>
      <w:szCs w:val="17"/>
      <w:shd w:val="clear" w:color="auto" w:fill="FFFFFF"/>
    </w:rPr>
  </w:style>
  <w:style w:type="character" w:customStyle="1" w:styleId="46">
    <w:name w:val="Заголовок №4_"/>
    <w:link w:val="47"/>
    <w:locked/>
    <w:rsid w:val="0085064E"/>
    <w:rPr>
      <w:rFonts w:ascii="Times New Roman" w:hAnsi="Times New Roman" w:cs="Times New Roman"/>
      <w:sz w:val="21"/>
      <w:szCs w:val="21"/>
      <w:shd w:val="clear" w:color="auto" w:fill="FFFFFF"/>
    </w:rPr>
  </w:style>
  <w:style w:type="character" w:customStyle="1" w:styleId="48">
    <w:name w:val="Заголовок №4 + Не полужирный"/>
    <w:rsid w:val="0085064E"/>
    <w:rPr>
      <w:rFonts w:ascii="Times New Roman" w:hAnsi="Times New Roman" w:cs="Times New Roman"/>
      <w:b/>
      <w:bCs/>
      <w:spacing w:val="0"/>
      <w:sz w:val="21"/>
      <w:szCs w:val="21"/>
    </w:rPr>
  </w:style>
  <w:style w:type="character" w:customStyle="1" w:styleId="2f4">
    <w:name w:val="Основной текст (2)_"/>
    <w:link w:val="2f5"/>
    <w:locked/>
    <w:rsid w:val="0085064E"/>
    <w:rPr>
      <w:rFonts w:ascii="Times New Roman" w:hAnsi="Times New Roman" w:cs="Times New Roman"/>
      <w:sz w:val="23"/>
      <w:szCs w:val="23"/>
      <w:shd w:val="clear" w:color="auto" w:fill="FFFFFF"/>
    </w:rPr>
  </w:style>
  <w:style w:type="character" w:customStyle="1" w:styleId="1e">
    <w:name w:val="Заголовок №1_"/>
    <w:link w:val="1f"/>
    <w:locked/>
    <w:rsid w:val="0085064E"/>
    <w:rPr>
      <w:rFonts w:ascii="Times New Roman" w:hAnsi="Times New Roman" w:cs="Times New Roman"/>
      <w:sz w:val="51"/>
      <w:szCs w:val="51"/>
      <w:shd w:val="clear" w:color="auto" w:fill="FFFFFF"/>
    </w:rPr>
  </w:style>
  <w:style w:type="character" w:customStyle="1" w:styleId="3f">
    <w:name w:val="Основной текст (3)_"/>
    <w:link w:val="3f0"/>
    <w:locked/>
    <w:rsid w:val="0085064E"/>
    <w:rPr>
      <w:rFonts w:ascii="Times New Roman" w:hAnsi="Times New Roman" w:cs="Times New Roman"/>
      <w:sz w:val="27"/>
      <w:szCs w:val="27"/>
      <w:shd w:val="clear" w:color="auto" w:fill="FFFFFF"/>
    </w:rPr>
  </w:style>
  <w:style w:type="character" w:customStyle="1" w:styleId="affff2">
    <w:name w:val="Основной текст_"/>
    <w:link w:val="71"/>
    <w:locked/>
    <w:rsid w:val="0085064E"/>
    <w:rPr>
      <w:rFonts w:ascii="Times New Roman" w:hAnsi="Times New Roman" w:cs="Times New Roman"/>
      <w:sz w:val="21"/>
      <w:szCs w:val="21"/>
      <w:shd w:val="clear" w:color="auto" w:fill="FFFFFF"/>
    </w:rPr>
  </w:style>
  <w:style w:type="character" w:customStyle="1" w:styleId="220">
    <w:name w:val="Заголовок №2 (2)_"/>
    <w:link w:val="221"/>
    <w:locked/>
    <w:rsid w:val="0085064E"/>
    <w:rPr>
      <w:rFonts w:ascii="Times New Roman" w:hAnsi="Times New Roman" w:cs="Times New Roman"/>
      <w:sz w:val="27"/>
      <w:szCs w:val="27"/>
      <w:shd w:val="clear" w:color="auto" w:fill="FFFFFF"/>
    </w:rPr>
  </w:style>
  <w:style w:type="character" w:customStyle="1" w:styleId="affff3">
    <w:name w:val="Колонтитул_"/>
    <w:link w:val="affff4"/>
    <w:locked/>
    <w:rsid w:val="0085064E"/>
    <w:rPr>
      <w:rFonts w:ascii="Times New Roman" w:hAnsi="Times New Roman" w:cs="Times New Roman"/>
      <w:sz w:val="20"/>
      <w:szCs w:val="20"/>
      <w:shd w:val="clear" w:color="auto" w:fill="FFFFFF"/>
    </w:rPr>
  </w:style>
  <w:style w:type="character" w:customStyle="1" w:styleId="100">
    <w:name w:val="Колонтитул + 10"/>
    <w:aliases w:val="5 pt"/>
    <w:rsid w:val="0085064E"/>
    <w:rPr>
      <w:rFonts w:ascii="Times New Roman" w:hAnsi="Times New Roman" w:cs="Times New Roman"/>
      <w:spacing w:val="0"/>
      <w:sz w:val="21"/>
      <w:szCs w:val="21"/>
    </w:rPr>
  </w:style>
  <w:style w:type="character" w:customStyle="1" w:styleId="2f1">
    <w:name w:val="Оглавление 2 Знак"/>
    <w:link w:val="2f0"/>
    <w:uiPriority w:val="39"/>
    <w:locked/>
    <w:rsid w:val="0085064E"/>
    <w:rPr>
      <w:rFonts w:ascii="Times New Roman" w:eastAsia="Times New Roman" w:hAnsi="Times New Roman" w:cs="Times New Roman"/>
      <w:sz w:val="24"/>
      <w:szCs w:val="24"/>
      <w:lang w:eastAsia="ru-RU"/>
    </w:rPr>
  </w:style>
  <w:style w:type="character" w:customStyle="1" w:styleId="49">
    <w:name w:val="Основной текст (4)_"/>
    <w:link w:val="410"/>
    <w:locked/>
    <w:rsid w:val="0085064E"/>
    <w:rPr>
      <w:rFonts w:ascii="Times New Roman" w:hAnsi="Times New Roman" w:cs="Times New Roman"/>
      <w:sz w:val="21"/>
      <w:szCs w:val="21"/>
      <w:shd w:val="clear" w:color="auto" w:fill="FFFFFF"/>
    </w:rPr>
  </w:style>
  <w:style w:type="character" w:customStyle="1" w:styleId="1f0">
    <w:name w:val="Основной текст1"/>
    <w:rsid w:val="0085064E"/>
    <w:rPr>
      <w:rFonts w:ascii="Times New Roman" w:hAnsi="Times New Roman" w:cs="Times New Roman"/>
      <w:spacing w:val="0"/>
      <w:sz w:val="21"/>
      <w:szCs w:val="21"/>
      <w:u w:val="single"/>
      <w:lang w:val="en-US" w:eastAsia="x-none"/>
    </w:rPr>
  </w:style>
  <w:style w:type="character" w:customStyle="1" w:styleId="2f6">
    <w:name w:val="Основной текст2"/>
    <w:basedOn w:val="affff2"/>
    <w:rsid w:val="0085064E"/>
    <w:rPr>
      <w:rFonts w:ascii="Times New Roman" w:hAnsi="Times New Roman" w:cs="Times New Roman"/>
      <w:sz w:val="21"/>
      <w:szCs w:val="21"/>
      <w:shd w:val="clear" w:color="auto" w:fill="FFFFFF"/>
    </w:rPr>
  </w:style>
  <w:style w:type="character" w:customStyle="1" w:styleId="affff5">
    <w:name w:val="Основной текст + Полужирный"/>
    <w:rsid w:val="0085064E"/>
    <w:rPr>
      <w:rFonts w:ascii="Times New Roman" w:hAnsi="Times New Roman" w:cs="Times New Roman"/>
      <w:b/>
      <w:bCs/>
      <w:spacing w:val="0"/>
      <w:sz w:val="21"/>
      <w:szCs w:val="21"/>
    </w:rPr>
  </w:style>
  <w:style w:type="character" w:customStyle="1" w:styleId="411">
    <w:name w:val="Заголовок №4 + Не полужирный1"/>
    <w:rsid w:val="0085064E"/>
    <w:rPr>
      <w:rFonts w:ascii="Times New Roman" w:hAnsi="Times New Roman" w:cs="Times New Roman"/>
      <w:b/>
      <w:bCs/>
      <w:spacing w:val="0"/>
      <w:sz w:val="21"/>
      <w:szCs w:val="21"/>
    </w:rPr>
  </w:style>
  <w:style w:type="character" w:customStyle="1" w:styleId="150">
    <w:name w:val="Основной текст + Полужирный15"/>
    <w:rsid w:val="0085064E"/>
    <w:rPr>
      <w:rFonts w:ascii="Times New Roman" w:hAnsi="Times New Roman" w:cs="Times New Roman"/>
      <w:b/>
      <w:bCs/>
      <w:spacing w:val="0"/>
      <w:sz w:val="21"/>
      <w:szCs w:val="21"/>
    </w:rPr>
  </w:style>
  <w:style w:type="character" w:customStyle="1" w:styleId="4a">
    <w:name w:val="Основной текст (4) + Не полужирный"/>
    <w:rsid w:val="0085064E"/>
    <w:rPr>
      <w:rFonts w:ascii="Times New Roman" w:hAnsi="Times New Roman" w:cs="Times New Roman"/>
      <w:b/>
      <w:bCs/>
      <w:spacing w:val="0"/>
      <w:sz w:val="21"/>
      <w:szCs w:val="21"/>
    </w:rPr>
  </w:style>
  <w:style w:type="character" w:customStyle="1" w:styleId="53">
    <w:name w:val="Основной текст (5)_"/>
    <w:link w:val="54"/>
    <w:locked/>
    <w:rsid w:val="0085064E"/>
    <w:rPr>
      <w:rFonts w:ascii="Times New Roman" w:hAnsi="Times New Roman" w:cs="Times New Roman"/>
      <w:sz w:val="21"/>
      <w:szCs w:val="21"/>
      <w:shd w:val="clear" w:color="auto" w:fill="FFFFFF"/>
    </w:rPr>
  </w:style>
  <w:style w:type="character" w:customStyle="1" w:styleId="55">
    <w:name w:val="Основной текст (5) + Не курсив"/>
    <w:rsid w:val="0085064E"/>
    <w:rPr>
      <w:rFonts w:ascii="Times New Roman" w:hAnsi="Times New Roman" w:cs="Times New Roman"/>
      <w:i/>
      <w:iCs/>
      <w:spacing w:val="0"/>
      <w:sz w:val="21"/>
      <w:szCs w:val="21"/>
    </w:rPr>
  </w:style>
  <w:style w:type="character" w:customStyle="1" w:styleId="450">
    <w:name w:val="Основной текст (4) + Не полужирный5"/>
    <w:rsid w:val="0085064E"/>
    <w:rPr>
      <w:rFonts w:ascii="Times New Roman" w:hAnsi="Times New Roman" w:cs="Times New Roman"/>
      <w:b/>
      <w:bCs/>
      <w:spacing w:val="0"/>
      <w:sz w:val="21"/>
      <w:szCs w:val="21"/>
    </w:rPr>
  </w:style>
  <w:style w:type="character" w:customStyle="1" w:styleId="140">
    <w:name w:val="Основной текст + Полужирный14"/>
    <w:rsid w:val="0085064E"/>
    <w:rPr>
      <w:rFonts w:ascii="Times New Roman" w:hAnsi="Times New Roman" w:cs="Times New Roman"/>
      <w:b/>
      <w:bCs/>
      <w:spacing w:val="0"/>
      <w:sz w:val="21"/>
      <w:szCs w:val="21"/>
    </w:rPr>
  </w:style>
  <w:style w:type="character" w:customStyle="1" w:styleId="440">
    <w:name w:val="Основной текст (4) + Не полужирный4"/>
    <w:rsid w:val="0085064E"/>
    <w:rPr>
      <w:rFonts w:ascii="Times New Roman" w:hAnsi="Times New Roman" w:cs="Times New Roman"/>
      <w:b/>
      <w:bCs/>
      <w:spacing w:val="0"/>
      <w:sz w:val="21"/>
      <w:szCs w:val="21"/>
    </w:rPr>
  </w:style>
  <w:style w:type="character" w:customStyle="1" w:styleId="63">
    <w:name w:val="Основной текст (6)_"/>
    <w:link w:val="64"/>
    <w:locked/>
    <w:rsid w:val="0085064E"/>
    <w:rPr>
      <w:rFonts w:ascii="Times New Roman" w:hAnsi="Times New Roman" w:cs="Times New Roman"/>
      <w:sz w:val="20"/>
      <w:szCs w:val="20"/>
      <w:shd w:val="clear" w:color="auto" w:fill="FFFFFF"/>
    </w:rPr>
  </w:style>
  <w:style w:type="character" w:customStyle="1" w:styleId="540">
    <w:name w:val="Основной текст (5) + Не курсив4"/>
    <w:rsid w:val="0085064E"/>
    <w:rPr>
      <w:rFonts w:ascii="Times New Roman" w:hAnsi="Times New Roman" w:cs="Times New Roman"/>
      <w:i/>
      <w:iCs/>
      <w:spacing w:val="0"/>
      <w:sz w:val="21"/>
      <w:szCs w:val="21"/>
    </w:rPr>
  </w:style>
  <w:style w:type="character" w:customStyle="1" w:styleId="56">
    <w:name w:val="Основной текст (5) + Полужирный"/>
    <w:rsid w:val="0085064E"/>
    <w:rPr>
      <w:rFonts w:ascii="Times New Roman" w:hAnsi="Times New Roman" w:cs="Times New Roman"/>
      <w:b/>
      <w:bCs/>
      <w:spacing w:val="0"/>
      <w:sz w:val="21"/>
      <w:szCs w:val="21"/>
    </w:rPr>
  </w:style>
  <w:style w:type="character" w:customStyle="1" w:styleId="affff6">
    <w:name w:val="Основной текст + Курсив"/>
    <w:rsid w:val="0085064E"/>
    <w:rPr>
      <w:rFonts w:ascii="Times New Roman" w:hAnsi="Times New Roman" w:cs="Times New Roman"/>
      <w:i/>
      <w:iCs/>
      <w:spacing w:val="0"/>
      <w:sz w:val="21"/>
      <w:szCs w:val="21"/>
    </w:rPr>
  </w:style>
  <w:style w:type="character" w:customStyle="1" w:styleId="130">
    <w:name w:val="Основной текст + Полужирный13"/>
    <w:rsid w:val="0085064E"/>
    <w:rPr>
      <w:rFonts w:ascii="Times New Roman" w:hAnsi="Times New Roman" w:cs="Times New Roman"/>
      <w:b/>
      <w:bCs/>
      <w:spacing w:val="0"/>
      <w:sz w:val="21"/>
      <w:szCs w:val="21"/>
    </w:rPr>
  </w:style>
  <w:style w:type="character" w:customStyle="1" w:styleId="430">
    <w:name w:val="Основной текст (4) + Не полужирный3"/>
    <w:rsid w:val="0085064E"/>
    <w:rPr>
      <w:rFonts w:ascii="Times New Roman" w:hAnsi="Times New Roman" w:cs="Times New Roman"/>
      <w:b/>
      <w:bCs/>
      <w:spacing w:val="0"/>
      <w:sz w:val="21"/>
      <w:szCs w:val="21"/>
    </w:rPr>
  </w:style>
  <w:style w:type="character" w:customStyle="1" w:styleId="530">
    <w:name w:val="Основной текст (5) + Не курсив3"/>
    <w:rsid w:val="0085064E"/>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85064E"/>
    <w:rPr>
      <w:rFonts w:ascii="Times New Roman" w:hAnsi="Times New Roman" w:cs="Times New Roman"/>
      <w:b/>
      <w:bCs/>
      <w:i/>
      <w:iCs/>
      <w:spacing w:val="0"/>
      <w:sz w:val="21"/>
      <w:szCs w:val="21"/>
    </w:rPr>
  </w:style>
  <w:style w:type="character" w:customStyle="1" w:styleId="72">
    <w:name w:val="Основной текст (7)_"/>
    <w:link w:val="73"/>
    <w:locked/>
    <w:rsid w:val="0085064E"/>
    <w:rPr>
      <w:rFonts w:ascii="Times New Roman" w:hAnsi="Times New Roman" w:cs="Times New Roman"/>
      <w:sz w:val="21"/>
      <w:szCs w:val="21"/>
      <w:shd w:val="clear" w:color="auto" w:fill="FFFFFF"/>
    </w:rPr>
  </w:style>
  <w:style w:type="character" w:customStyle="1" w:styleId="74">
    <w:name w:val="Основной текст (7) + Не полужирный"/>
    <w:rsid w:val="0085064E"/>
    <w:rPr>
      <w:rFonts w:ascii="Times New Roman" w:hAnsi="Times New Roman" w:cs="Times New Roman"/>
      <w:b/>
      <w:bCs/>
      <w:spacing w:val="0"/>
      <w:sz w:val="21"/>
      <w:szCs w:val="21"/>
    </w:rPr>
  </w:style>
  <w:style w:type="character" w:customStyle="1" w:styleId="3f1">
    <w:name w:val="Заголовок №3_"/>
    <w:link w:val="311"/>
    <w:locked/>
    <w:rsid w:val="0085064E"/>
    <w:rPr>
      <w:rFonts w:ascii="Times New Roman" w:hAnsi="Times New Roman" w:cs="Times New Roman"/>
      <w:sz w:val="21"/>
      <w:szCs w:val="21"/>
      <w:shd w:val="clear" w:color="auto" w:fill="FFFFFF"/>
    </w:rPr>
  </w:style>
  <w:style w:type="character" w:customStyle="1" w:styleId="3f2">
    <w:name w:val="Основной текст3"/>
    <w:rsid w:val="0085064E"/>
    <w:rPr>
      <w:rFonts w:ascii="Times New Roman" w:hAnsi="Times New Roman" w:cs="Times New Roman"/>
      <w:spacing w:val="0"/>
      <w:sz w:val="21"/>
      <w:szCs w:val="21"/>
      <w:u w:val="single"/>
    </w:rPr>
  </w:style>
  <w:style w:type="character" w:customStyle="1" w:styleId="81">
    <w:name w:val="Основной текст (8)_"/>
    <w:link w:val="82"/>
    <w:locked/>
    <w:rsid w:val="0085064E"/>
    <w:rPr>
      <w:rFonts w:ascii="Times New Roman" w:hAnsi="Times New Roman" w:cs="Times New Roman"/>
      <w:sz w:val="12"/>
      <w:szCs w:val="12"/>
      <w:shd w:val="clear" w:color="auto" w:fill="FFFFFF"/>
    </w:rPr>
  </w:style>
  <w:style w:type="character" w:customStyle="1" w:styleId="3f3">
    <w:name w:val="Основной текст + Курсив3"/>
    <w:rsid w:val="0085064E"/>
    <w:rPr>
      <w:rFonts w:ascii="Times New Roman" w:hAnsi="Times New Roman" w:cs="Times New Roman"/>
      <w:i/>
      <w:iCs/>
      <w:spacing w:val="0"/>
      <w:sz w:val="21"/>
      <w:szCs w:val="21"/>
    </w:rPr>
  </w:style>
  <w:style w:type="character" w:customStyle="1" w:styleId="521">
    <w:name w:val="Основной текст (5) + Не курсив2"/>
    <w:rsid w:val="0085064E"/>
    <w:rPr>
      <w:rFonts w:ascii="Times New Roman" w:hAnsi="Times New Roman" w:cs="Times New Roman"/>
      <w:i/>
      <w:iCs/>
      <w:spacing w:val="0"/>
      <w:sz w:val="21"/>
      <w:szCs w:val="21"/>
    </w:rPr>
  </w:style>
  <w:style w:type="character" w:customStyle="1" w:styleId="2f7">
    <w:name w:val="Подпись к таблице (2)_"/>
    <w:link w:val="2f8"/>
    <w:locked/>
    <w:rsid w:val="0085064E"/>
    <w:rPr>
      <w:rFonts w:ascii="Times New Roman" w:hAnsi="Times New Roman" w:cs="Times New Roman"/>
      <w:sz w:val="21"/>
      <w:szCs w:val="21"/>
      <w:shd w:val="clear" w:color="auto" w:fill="FFFFFF"/>
    </w:rPr>
  </w:style>
  <w:style w:type="character" w:customStyle="1" w:styleId="2f9">
    <w:name w:val="Основной текст + Курсив2"/>
    <w:rsid w:val="0085064E"/>
    <w:rPr>
      <w:rFonts w:ascii="Times New Roman" w:hAnsi="Times New Roman" w:cs="Times New Roman"/>
      <w:i/>
      <w:iCs/>
      <w:spacing w:val="0"/>
      <w:sz w:val="21"/>
      <w:szCs w:val="21"/>
    </w:rPr>
  </w:style>
  <w:style w:type="character" w:customStyle="1" w:styleId="510">
    <w:name w:val="Основной текст (5) + Не курсив1"/>
    <w:rsid w:val="0085064E"/>
    <w:rPr>
      <w:rFonts w:ascii="Times New Roman" w:hAnsi="Times New Roman" w:cs="Times New Roman"/>
      <w:i/>
      <w:iCs/>
      <w:spacing w:val="0"/>
      <w:sz w:val="21"/>
      <w:szCs w:val="21"/>
    </w:rPr>
  </w:style>
  <w:style w:type="character" w:customStyle="1" w:styleId="321">
    <w:name w:val="Заголовок №3 (2)_"/>
    <w:link w:val="322"/>
    <w:locked/>
    <w:rsid w:val="0085064E"/>
    <w:rPr>
      <w:rFonts w:ascii="Times New Roman" w:hAnsi="Times New Roman" w:cs="Times New Roman"/>
      <w:shd w:val="clear" w:color="auto" w:fill="FFFFFF"/>
    </w:rPr>
  </w:style>
  <w:style w:type="character" w:customStyle="1" w:styleId="3210">
    <w:name w:val="Заголовок №3 (2) + 10"/>
    <w:aliases w:val="5 pt2"/>
    <w:rsid w:val="0085064E"/>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85064E"/>
    <w:rPr>
      <w:rFonts w:ascii="Times New Roman" w:hAnsi="Times New Roman" w:cs="Times New Roman"/>
      <w:smallCaps/>
      <w:spacing w:val="0"/>
      <w:sz w:val="21"/>
      <w:szCs w:val="21"/>
    </w:rPr>
  </w:style>
  <w:style w:type="character" w:customStyle="1" w:styleId="121">
    <w:name w:val="Основной текст + Полужирный12"/>
    <w:rsid w:val="0085064E"/>
    <w:rPr>
      <w:rFonts w:ascii="Times New Roman" w:hAnsi="Times New Roman" w:cs="Times New Roman"/>
      <w:b/>
      <w:bCs/>
      <w:spacing w:val="0"/>
      <w:sz w:val="21"/>
      <w:szCs w:val="21"/>
    </w:rPr>
  </w:style>
  <w:style w:type="character" w:customStyle="1" w:styleId="110">
    <w:name w:val="Основной текст + Полужирный11"/>
    <w:rsid w:val="0085064E"/>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85064E"/>
    <w:rPr>
      <w:rFonts w:ascii="Times New Roman" w:hAnsi="Times New Roman" w:cs="Times New Roman"/>
      <w:b/>
      <w:bCs/>
      <w:i/>
      <w:iCs/>
      <w:spacing w:val="0"/>
      <w:sz w:val="21"/>
      <w:szCs w:val="21"/>
    </w:rPr>
  </w:style>
  <w:style w:type="character" w:customStyle="1" w:styleId="91">
    <w:name w:val="Основной текст (9)_"/>
    <w:link w:val="92"/>
    <w:locked/>
    <w:rsid w:val="0085064E"/>
    <w:rPr>
      <w:rFonts w:ascii="Times New Roman" w:hAnsi="Times New Roman" w:cs="Times New Roman"/>
      <w:sz w:val="19"/>
      <w:szCs w:val="19"/>
      <w:shd w:val="clear" w:color="auto" w:fill="FFFFFF"/>
    </w:rPr>
  </w:style>
  <w:style w:type="character" w:customStyle="1" w:styleId="1f1">
    <w:name w:val="Основной текст + Курсив1"/>
    <w:rsid w:val="0085064E"/>
    <w:rPr>
      <w:rFonts w:ascii="Times New Roman" w:hAnsi="Times New Roman" w:cs="Times New Roman"/>
      <w:i/>
      <w:iCs/>
      <w:spacing w:val="0"/>
      <w:sz w:val="21"/>
      <w:szCs w:val="21"/>
    </w:rPr>
  </w:style>
  <w:style w:type="character" w:customStyle="1" w:styleId="101">
    <w:name w:val="Основной текст (10)_"/>
    <w:link w:val="1010"/>
    <w:locked/>
    <w:rsid w:val="0085064E"/>
    <w:rPr>
      <w:rFonts w:ascii="Times New Roman" w:hAnsi="Times New Roman" w:cs="Times New Roman"/>
      <w:sz w:val="19"/>
      <w:szCs w:val="19"/>
      <w:shd w:val="clear" w:color="auto" w:fill="FFFFFF"/>
    </w:rPr>
  </w:style>
  <w:style w:type="character" w:customStyle="1" w:styleId="420">
    <w:name w:val="Заголовок №4 (2)_"/>
    <w:link w:val="421"/>
    <w:locked/>
    <w:rsid w:val="0085064E"/>
    <w:rPr>
      <w:rFonts w:ascii="Times New Roman" w:hAnsi="Times New Roman" w:cs="Times New Roman"/>
      <w:sz w:val="21"/>
      <w:szCs w:val="21"/>
      <w:shd w:val="clear" w:color="auto" w:fill="FFFFFF"/>
    </w:rPr>
  </w:style>
  <w:style w:type="character" w:customStyle="1" w:styleId="421pt">
    <w:name w:val="Заголовок №4 (2) + Интервал 1 pt"/>
    <w:rsid w:val="0085064E"/>
    <w:rPr>
      <w:rFonts w:ascii="Times New Roman" w:hAnsi="Times New Roman" w:cs="Times New Roman"/>
      <w:spacing w:val="30"/>
      <w:sz w:val="21"/>
      <w:szCs w:val="21"/>
    </w:rPr>
  </w:style>
  <w:style w:type="character" w:customStyle="1" w:styleId="affff7">
    <w:name w:val="Подпись к таблице_"/>
    <w:link w:val="1f2"/>
    <w:locked/>
    <w:rsid w:val="0085064E"/>
    <w:rPr>
      <w:rFonts w:ascii="Times New Roman" w:hAnsi="Times New Roman" w:cs="Times New Roman"/>
      <w:sz w:val="21"/>
      <w:szCs w:val="21"/>
      <w:shd w:val="clear" w:color="auto" w:fill="FFFFFF"/>
    </w:rPr>
  </w:style>
  <w:style w:type="character" w:customStyle="1" w:styleId="affff8">
    <w:name w:val="Подпись к таблице"/>
    <w:rsid w:val="0085064E"/>
    <w:rPr>
      <w:rFonts w:ascii="Times New Roman" w:hAnsi="Times New Roman" w:cs="Times New Roman"/>
      <w:spacing w:val="0"/>
      <w:sz w:val="21"/>
      <w:szCs w:val="21"/>
      <w:u w:val="single"/>
    </w:rPr>
  </w:style>
  <w:style w:type="character" w:customStyle="1" w:styleId="112">
    <w:name w:val="Основной текст (11)_"/>
    <w:link w:val="1112"/>
    <w:locked/>
    <w:rsid w:val="0085064E"/>
    <w:rPr>
      <w:rFonts w:ascii="Times New Roman" w:hAnsi="Times New Roman" w:cs="Times New Roman"/>
      <w:sz w:val="23"/>
      <w:szCs w:val="23"/>
      <w:shd w:val="clear" w:color="auto" w:fill="FFFFFF"/>
    </w:rPr>
  </w:style>
  <w:style w:type="character" w:customStyle="1" w:styleId="3f4">
    <w:name w:val="Заголовок №3"/>
    <w:rsid w:val="0085064E"/>
    <w:rPr>
      <w:rFonts w:ascii="Times New Roman" w:hAnsi="Times New Roman" w:cs="Times New Roman"/>
      <w:spacing w:val="0"/>
      <w:sz w:val="21"/>
      <w:szCs w:val="21"/>
      <w:u w:val="single"/>
    </w:rPr>
  </w:style>
  <w:style w:type="character" w:customStyle="1" w:styleId="102">
    <w:name w:val="Основной текст (10)"/>
    <w:rsid w:val="0085064E"/>
    <w:rPr>
      <w:rFonts w:ascii="Times New Roman" w:hAnsi="Times New Roman" w:cs="Times New Roman"/>
      <w:spacing w:val="0"/>
      <w:sz w:val="19"/>
      <w:szCs w:val="19"/>
      <w:u w:val="single"/>
    </w:rPr>
  </w:style>
  <w:style w:type="character" w:customStyle="1" w:styleId="113">
    <w:name w:val="Основной текст (11)"/>
    <w:rsid w:val="0085064E"/>
    <w:rPr>
      <w:rFonts w:ascii="Times New Roman" w:hAnsi="Times New Roman" w:cs="Times New Roman"/>
      <w:spacing w:val="0"/>
      <w:sz w:val="23"/>
      <w:szCs w:val="23"/>
      <w:u w:val="single"/>
    </w:rPr>
  </w:style>
  <w:style w:type="character" w:customStyle="1" w:styleId="330">
    <w:name w:val="Заголовок №3 (3)_"/>
    <w:link w:val="331"/>
    <w:locked/>
    <w:rsid w:val="0085064E"/>
    <w:rPr>
      <w:rFonts w:ascii="Times New Roman" w:hAnsi="Times New Roman" w:cs="Times New Roman"/>
      <w:sz w:val="19"/>
      <w:szCs w:val="19"/>
      <w:shd w:val="clear" w:color="auto" w:fill="FFFFFF"/>
    </w:rPr>
  </w:style>
  <w:style w:type="character" w:customStyle="1" w:styleId="2fa">
    <w:name w:val="Заголовок №2_"/>
    <w:link w:val="2fb"/>
    <w:locked/>
    <w:rsid w:val="0085064E"/>
    <w:rPr>
      <w:rFonts w:ascii="Times New Roman" w:hAnsi="Times New Roman" w:cs="Times New Roman"/>
      <w:sz w:val="24"/>
      <w:szCs w:val="24"/>
      <w:shd w:val="clear" w:color="auto" w:fill="FFFFFF"/>
    </w:rPr>
  </w:style>
  <w:style w:type="character" w:customStyle="1" w:styleId="4b">
    <w:name w:val="Основной текст4"/>
    <w:rsid w:val="0085064E"/>
    <w:rPr>
      <w:rFonts w:ascii="Times New Roman" w:hAnsi="Times New Roman" w:cs="Times New Roman"/>
      <w:spacing w:val="0"/>
      <w:sz w:val="21"/>
      <w:szCs w:val="21"/>
      <w:u w:val="single"/>
      <w:lang w:val="en-US" w:eastAsia="x-none"/>
    </w:rPr>
  </w:style>
  <w:style w:type="character" w:customStyle="1" w:styleId="57">
    <w:name w:val="Основной текст5"/>
    <w:basedOn w:val="affff2"/>
    <w:rsid w:val="0085064E"/>
    <w:rPr>
      <w:rFonts w:ascii="Times New Roman" w:hAnsi="Times New Roman" w:cs="Times New Roman"/>
      <w:sz w:val="21"/>
      <w:szCs w:val="21"/>
      <w:shd w:val="clear" w:color="auto" w:fill="FFFFFF"/>
    </w:rPr>
  </w:style>
  <w:style w:type="character" w:customStyle="1" w:styleId="103">
    <w:name w:val="Основной текст + Полужирный10"/>
    <w:rsid w:val="0085064E"/>
    <w:rPr>
      <w:rFonts w:ascii="Times New Roman" w:hAnsi="Times New Roman" w:cs="Times New Roman"/>
      <w:b/>
      <w:bCs/>
      <w:spacing w:val="0"/>
      <w:sz w:val="21"/>
      <w:szCs w:val="21"/>
    </w:rPr>
  </w:style>
  <w:style w:type="character" w:customStyle="1" w:styleId="93">
    <w:name w:val="Основной текст + Полужирный9"/>
    <w:rsid w:val="0085064E"/>
    <w:rPr>
      <w:rFonts w:ascii="Times New Roman" w:hAnsi="Times New Roman" w:cs="Times New Roman"/>
      <w:b/>
      <w:bCs/>
      <w:spacing w:val="0"/>
      <w:sz w:val="21"/>
      <w:szCs w:val="21"/>
    </w:rPr>
  </w:style>
  <w:style w:type="character" w:customStyle="1" w:styleId="422">
    <w:name w:val="Основной текст (4) + Не полужирный2"/>
    <w:rsid w:val="0085064E"/>
    <w:rPr>
      <w:rFonts w:ascii="Times New Roman" w:hAnsi="Times New Roman" w:cs="Times New Roman"/>
      <w:b/>
      <w:bCs/>
      <w:spacing w:val="0"/>
      <w:sz w:val="21"/>
      <w:szCs w:val="21"/>
    </w:rPr>
  </w:style>
  <w:style w:type="character" w:customStyle="1" w:styleId="83">
    <w:name w:val="Основной текст + Полужирный8"/>
    <w:rsid w:val="0085064E"/>
    <w:rPr>
      <w:rFonts w:ascii="Times New Roman" w:hAnsi="Times New Roman" w:cs="Times New Roman"/>
      <w:b/>
      <w:bCs/>
      <w:spacing w:val="0"/>
      <w:sz w:val="21"/>
      <w:szCs w:val="21"/>
    </w:rPr>
  </w:style>
  <w:style w:type="character" w:customStyle="1" w:styleId="412">
    <w:name w:val="Основной текст (4) + Не полужирный1"/>
    <w:rsid w:val="0085064E"/>
    <w:rPr>
      <w:rFonts w:ascii="Times New Roman" w:hAnsi="Times New Roman" w:cs="Times New Roman"/>
      <w:b/>
      <w:bCs/>
      <w:spacing w:val="0"/>
      <w:sz w:val="21"/>
      <w:szCs w:val="21"/>
    </w:rPr>
  </w:style>
  <w:style w:type="character" w:customStyle="1" w:styleId="4c">
    <w:name w:val="Основной текст (4)"/>
    <w:rsid w:val="0085064E"/>
    <w:rPr>
      <w:rFonts w:ascii="Times New Roman" w:hAnsi="Times New Roman" w:cs="Times New Roman"/>
      <w:spacing w:val="0"/>
      <w:sz w:val="21"/>
      <w:szCs w:val="21"/>
      <w:u w:val="single"/>
    </w:rPr>
  </w:style>
  <w:style w:type="character" w:customStyle="1" w:styleId="75">
    <w:name w:val="Основной текст + Полужирный7"/>
    <w:rsid w:val="0085064E"/>
    <w:rPr>
      <w:rFonts w:ascii="Times New Roman" w:hAnsi="Times New Roman" w:cs="Times New Roman"/>
      <w:b/>
      <w:bCs/>
      <w:spacing w:val="0"/>
      <w:sz w:val="21"/>
      <w:szCs w:val="21"/>
    </w:rPr>
  </w:style>
  <w:style w:type="character" w:customStyle="1" w:styleId="65">
    <w:name w:val="Основной текст + Полужирный6"/>
    <w:rsid w:val="0085064E"/>
    <w:rPr>
      <w:rFonts w:ascii="Times New Roman" w:hAnsi="Times New Roman" w:cs="Times New Roman"/>
      <w:b/>
      <w:bCs/>
      <w:spacing w:val="0"/>
      <w:sz w:val="21"/>
      <w:szCs w:val="21"/>
    </w:rPr>
  </w:style>
  <w:style w:type="character" w:customStyle="1" w:styleId="58">
    <w:name w:val="Основной текст + Полужирный5"/>
    <w:rsid w:val="0085064E"/>
    <w:rPr>
      <w:rFonts w:ascii="Times New Roman" w:hAnsi="Times New Roman" w:cs="Times New Roman"/>
      <w:b/>
      <w:bCs/>
      <w:spacing w:val="0"/>
      <w:sz w:val="21"/>
      <w:szCs w:val="21"/>
    </w:rPr>
  </w:style>
  <w:style w:type="character" w:customStyle="1" w:styleId="4d">
    <w:name w:val="Основной текст + Полужирный4"/>
    <w:rsid w:val="0085064E"/>
    <w:rPr>
      <w:rFonts w:ascii="Times New Roman" w:hAnsi="Times New Roman" w:cs="Times New Roman"/>
      <w:b/>
      <w:bCs/>
      <w:spacing w:val="0"/>
      <w:sz w:val="21"/>
      <w:szCs w:val="21"/>
    </w:rPr>
  </w:style>
  <w:style w:type="character" w:customStyle="1" w:styleId="3f5">
    <w:name w:val="Основной текст + Полужирный3"/>
    <w:rsid w:val="0085064E"/>
    <w:rPr>
      <w:rFonts w:ascii="Times New Roman" w:hAnsi="Times New Roman" w:cs="Times New Roman"/>
      <w:b/>
      <w:bCs/>
      <w:spacing w:val="0"/>
      <w:sz w:val="21"/>
      <w:szCs w:val="21"/>
    </w:rPr>
  </w:style>
  <w:style w:type="character" w:customStyle="1" w:styleId="2fc">
    <w:name w:val="Основной текст + Полужирный2"/>
    <w:rsid w:val="0085064E"/>
    <w:rPr>
      <w:rFonts w:ascii="Times New Roman" w:hAnsi="Times New Roman" w:cs="Times New Roman"/>
      <w:b/>
      <w:bCs/>
      <w:spacing w:val="0"/>
      <w:sz w:val="21"/>
      <w:szCs w:val="21"/>
    </w:rPr>
  </w:style>
  <w:style w:type="character" w:customStyle="1" w:styleId="66">
    <w:name w:val="Основной текст6"/>
    <w:basedOn w:val="affff2"/>
    <w:rsid w:val="0085064E"/>
    <w:rPr>
      <w:rFonts w:ascii="Times New Roman" w:hAnsi="Times New Roman" w:cs="Times New Roman"/>
      <w:sz w:val="21"/>
      <w:szCs w:val="21"/>
      <w:shd w:val="clear" w:color="auto" w:fill="FFFFFF"/>
    </w:rPr>
  </w:style>
  <w:style w:type="character" w:customStyle="1" w:styleId="1f3">
    <w:name w:val="Основной текст + Полужирный1"/>
    <w:rsid w:val="0085064E"/>
    <w:rPr>
      <w:rFonts w:ascii="Times New Roman" w:hAnsi="Times New Roman" w:cs="Times New Roman"/>
      <w:b/>
      <w:bCs/>
      <w:spacing w:val="0"/>
      <w:sz w:val="21"/>
      <w:szCs w:val="21"/>
    </w:rPr>
  </w:style>
  <w:style w:type="paragraph" w:customStyle="1" w:styleId="2f3">
    <w:name w:val="Сноска (2)"/>
    <w:basedOn w:val="a6"/>
    <w:link w:val="2f2"/>
    <w:rsid w:val="0085064E"/>
    <w:pPr>
      <w:shd w:val="clear" w:color="auto" w:fill="FFFFFF"/>
      <w:spacing w:after="120" w:line="240" w:lineRule="atLeast"/>
    </w:pPr>
    <w:rPr>
      <w:rFonts w:eastAsiaTheme="minorHAnsi"/>
      <w:sz w:val="12"/>
      <w:szCs w:val="12"/>
      <w:lang w:eastAsia="en-US"/>
    </w:rPr>
  </w:style>
  <w:style w:type="paragraph" w:customStyle="1" w:styleId="3e">
    <w:name w:val="Сноска (3)"/>
    <w:basedOn w:val="a6"/>
    <w:link w:val="3d"/>
    <w:rsid w:val="0085064E"/>
    <w:pPr>
      <w:shd w:val="clear" w:color="auto" w:fill="FFFFFF"/>
      <w:spacing w:line="254" w:lineRule="exact"/>
      <w:jc w:val="both"/>
    </w:pPr>
    <w:rPr>
      <w:rFonts w:eastAsiaTheme="minorHAnsi"/>
      <w:sz w:val="21"/>
      <w:szCs w:val="21"/>
      <w:lang w:eastAsia="en-US"/>
    </w:rPr>
  </w:style>
  <w:style w:type="paragraph" w:customStyle="1" w:styleId="affff0">
    <w:name w:val="Сноска"/>
    <w:basedOn w:val="a6"/>
    <w:link w:val="affff"/>
    <w:rsid w:val="0085064E"/>
    <w:pPr>
      <w:shd w:val="clear" w:color="auto" w:fill="FFFFFF"/>
      <w:spacing w:after="300" w:line="240" w:lineRule="atLeast"/>
    </w:pPr>
    <w:rPr>
      <w:rFonts w:eastAsiaTheme="minorHAnsi"/>
      <w:sz w:val="21"/>
      <w:szCs w:val="21"/>
      <w:lang w:eastAsia="en-US"/>
    </w:rPr>
  </w:style>
  <w:style w:type="paragraph" w:customStyle="1" w:styleId="45">
    <w:name w:val="Сноска (4)"/>
    <w:basedOn w:val="a6"/>
    <w:link w:val="44"/>
    <w:rsid w:val="0085064E"/>
    <w:pPr>
      <w:shd w:val="clear" w:color="auto" w:fill="FFFFFF"/>
      <w:spacing w:line="211" w:lineRule="exact"/>
    </w:pPr>
    <w:rPr>
      <w:rFonts w:eastAsiaTheme="minorHAnsi"/>
      <w:sz w:val="17"/>
      <w:szCs w:val="17"/>
      <w:lang w:eastAsia="en-US"/>
    </w:rPr>
  </w:style>
  <w:style w:type="paragraph" w:customStyle="1" w:styleId="47">
    <w:name w:val="Заголовок №4"/>
    <w:basedOn w:val="a6"/>
    <w:link w:val="46"/>
    <w:rsid w:val="0085064E"/>
    <w:pPr>
      <w:shd w:val="clear" w:color="auto" w:fill="FFFFFF"/>
      <w:spacing w:after="420" w:line="240" w:lineRule="atLeast"/>
      <w:outlineLvl w:val="3"/>
    </w:pPr>
    <w:rPr>
      <w:rFonts w:eastAsiaTheme="minorHAnsi"/>
      <w:sz w:val="21"/>
      <w:szCs w:val="21"/>
      <w:lang w:eastAsia="en-US"/>
    </w:rPr>
  </w:style>
  <w:style w:type="paragraph" w:customStyle="1" w:styleId="2f5">
    <w:name w:val="Основной текст (2)"/>
    <w:basedOn w:val="a6"/>
    <w:link w:val="2f4"/>
    <w:rsid w:val="0085064E"/>
    <w:pPr>
      <w:shd w:val="clear" w:color="auto" w:fill="FFFFFF"/>
      <w:spacing w:after="300" w:line="240" w:lineRule="atLeast"/>
    </w:pPr>
    <w:rPr>
      <w:rFonts w:eastAsiaTheme="minorHAnsi"/>
      <w:sz w:val="23"/>
      <w:szCs w:val="23"/>
      <w:lang w:eastAsia="en-US"/>
    </w:rPr>
  </w:style>
  <w:style w:type="paragraph" w:customStyle="1" w:styleId="1f">
    <w:name w:val="Заголовок №1"/>
    <w:basedOn w:val="a6"/>
    <w:link w:val="1e"/>
    <w:rsid w:val="0085064E"/>
    <w:pPr>
      <w:shd w:val="clear" w:color="auto" w:fill="FFFFFF"/>
      <w:spacing w:before="3720" w:after="240" w:line="240" w:lineRule="atLeast"/>
      <w:jc w:val="center"/>
      <w:outlineLvl w:val="0"/>
    </w:pPr>
    <w:rPr>
      <w:rFonts w:eastAsiaTheme="minorHAnsi"/>
      <w:sz w:val="51"/>
      <w:szCs w:val="51"/>
      <w:lang w:eastAsia="en-US"/>
    </w:rPr>
  </w:style>
  <w:style w:type="paragraph" w:customStyle="1" w:styleId="3f0">
    <w:name w:val="Основной текст (3)"/>
    <w:basedOn w:val="a6"/>
    <w:link w:val="3f"/>
    <w:rsid w:val="0085064E"/>
    <w:pPr>
      <w:shd w:val="clear" w:color="auto" w:fill="FFFFFF"/>
      <w:spacing w:before="240" w:after="6660" w:line="322" w:lineRule="exact"/>
      <w:jc w:val="center"/>
    </w:pPr>
    <w:rPr>
      <w:rFonts w:eastAsiaTheme="minorHAnsi"/>
      <w:sz w:val="27"/>
      <w:szCs w:val="27"/>
      <w:lang w:eastAsia="en-US"/>
    </w:rPr>
  </w:style>
  <w:style w:type="paragraph" w:customStyle="1" w:styleId="71">
    <w:name w:val="Основной текст7"/>
    <w:basedOn w:val="a6"/>
    <w:link w:val="affff2"/>
    <w:rsid w:val="0085064E"/>
    <w:pPr>
      <w:shd w:val="clear" w:color="auto" w:fill="FFFFFF"/>
      <w:spacing w:before="6660" w:line="254" w:lineRule="exact"/>
      <w:jc w:val="center"/>
    </w:pPr>
    <w:rPr>
      <w:rFonts w:eastAsiaTheme="minorHAnsi"/>
      <w:sz w:val="21"/>
      <w:szCs w:val="21"/>
      <w:lang w:eastAsia="en-US"/>
    </w:rPr>
  </w:style>
  <w:style w:type="paragraph" w:customStyle="1" w:styleId="221">
    <w:name w:val="Заголовок №2 (2)"/>
    <w:basedOn w:val="a6"/>
    <w:link w:val="220"/>
    <w:rsid w:val="0085064E"/>
    <w:pPr>
      <w:shd w:val="clear" w:color="auto" w:fill="FFFFFF"/>
      <w:spacing w:after="420" w:line="240" w:lineRule="atLeast"/>
      <w:outlineLvl w:val="1"/>
    </w:pPr>
    <w:rPr>
      <w:rFonts w:eastAsiaTheme="minorHAnsi"/>
      <w:sz w:val="27"/>
      <w:szCs w:val="27"/>
      <w:lang w:eastAsia="en-US"/>
    </w:rPr>
  </w:style>
  <w:style w:type="paragraph" w:customStyle="1" w:styleId="affff4">
    <w:name w:val="Колонтитул"/>
    <w:basedOn w:val="a6"/>
    <w:link w:val="affff3"/>
    <w:rsid w:val="0085064E"/>
    <w:pPr>
      <w:shd w:val="clear" w:color="auto" w:fill="FFFFFF"/>
    </w:pPr>
    <w:rPr>
      <w:rFonts w:eastAsiaTheme="minorHAnsi"/>
      <w:sz w:val="20"/>
      <w:szCs w:val="20"/>
      <w:lang w:eastAsia="en-US"/>
    </w:rPr>
  </w:style>
  <w:style w:type="paragraph" w:customStyle="1" w:styleId="410">
    <w:name w:val="Основной текст (4)1"/>
    <w:basedOn w:val="a6"/>
    <w:link w:val="49"/>
    <w:rsid w:val="0085064E"/>
    <w:pPr>
      <w:shd w:val="clear" w:color="auto" w:fill="FFFFFF"/>
      <w:spacing w:before="60" w:after="60" w:line="240" w:lineRule="atLeast"/>
      <w:jc w:val="both"/>
    </w:pPr>
    <w:rPr>
      <w:rFonts w:eastAsiaTheme="minorHAnsi"/>
      <w:sz w:val="21"/>
      <w:szCs w:val="21"/>
      <w:lang w:eastAsia="en-US"/>
    </w:rPr>
  </w:style>
  <w:style w:type="paragraph" w:customStyle="1" w:styleId="54">
    <w:name w:val="Основной текст (5)"/>
    <w:basedOn w:val="a6"/>
    <w:link w:val="53"/>
    <w:rsid w:val="0085064E"/>
    <w:pPr>
      <w:shd w:val="clear" w:color="auto" w:fill="FFFFFF"/>
      <w:spacing w:line="254" w:lineRule="exact"/>
      <w:jc w:val="both"/>
    </w:pPr>
    <w:rPr>
      <w:rFonts w:eastAsiaTheme="minorHAnsi"/>
      <w:sz w:val="21"/>
      <w:szCs w:val="21"/>
      <w:lang w:eastAsia="en-US"/>
    </w:rPr>
  </w:style>
  <w:style w:type="paragraph" w:customStyle="1" w:styleId="64">
    <w:name w:val="Основной текст (6)"/>
    <w:basedOn w:val="a6"/>
    <w:link w:val="63"/>
    <w:rsid w:val="0085064E"/>
    <w:pPr>
      <w:shd w:val="clear" w:color="auto" w:fill="FFFFFF"/>
      <w:spacing w:line="240" w:lineRule="atLeast"/>
    </w:pPr>
    <w:rPr>
      <w:rFonts w:eastAsiaTheme="minorHAnsi"/>
      <w:sz w:val="20"/>
      <w:szCs w:val="20"/>
      <w:lang w:eastAsia="en-US"/>
    </w:rPr>
  </w:style>
  <w:style w:type="paragraph" w:customStyle="1" w:styleId="73">
    <w:name w:val="Основной текст (7)"/>
    <w:basedOn w:val="a6"/>
    <w:link w:val="72"/>
    <w:rsid w:val="0085064E"/>
    <w:pPr>
      <w:shd w:val="clear" w:color="auto" w:fill="FFFFFF"/>
      <w:spacing w:line="240" w:lineRule="atLeast"/>
      <w:jc w:val="both"/>
    </w:pPr>
    <w:rPr>
      <w:rFonts w:eastAsiaTheme="minorHAnsi"/>
      <w:sz w:val="21"/>
      <w:szCs w:val="21"/>
      <w:lang w:eastAsia="en-US"/>
    </w:rPr>
  </w:style>
  <w:style w:type="paragraph" w:customStyle="1" w:styleId="311">
    <w:name w:val="Заголовок №31"/>
    <w:basedOn w:val="a6"/>
    <w:link w:val="3f1"/>
    <w:rsid w:val="0085064E"/>
    <w:pPr>
      <w:shd w:val="clear" w:color="auto" w:fill="FFFFFF"/>
      <w:spacing w:after="180" w:line="240" w:lineRule="atLeast"/>
      <w:outlineLvl w:val="2"/>
    </w:pPr>
    <w:rPr>
      <w:rFonts w:eastAsiaTheme="minorHAnsi"/>
      <w:sz w:val="21"/>
      <w:szCs w:val="21"/>
      <w:lang w:eastAsia="en-US"/>
    </w:rPr>
  </w:style>
  <w:style w:type="paragraph" w:customStyle="1" w:styleId="82">
    <w:name w:val="Основной текст (8)"/>
    <w:basedOn w:val="a6"/>
    <w:link w:val="81"/>
    <w:rsid w:val="0085064E"/>
    <w:pPr>
      <w:shd w:val="clear" w:color="auto" w:fill="FFFFFF"/>
      <w:spacing w:after="180" w:line="240" w:lineRule="atLeast"/>
    </w:pPr>
    <w:rPr>
      <w:rFonts w:eastAsiaTheme="minorHAnsi"/>
      <w:sz w:val="12"/>
      <w:szCs w:val="12"/>
      <w:lang w:eastAsia="en-US"/>
    </w:rPr>
  </w:style>
  <w:style w:type="paragraph" w:customStyle="1" w:styleId="2f8">
    <w:name w:val="Подпись к таблице (2)"/>
    <w:basedOn w:val="a6"/>
    <w:link w:val="2f7"/>
    <w:rsid w:val="0085064E"/>
    <w:pPr>
      <w:shd w:val="clear" w:color="auto" w:fill="FFFFFF"/>
      <w:spacing w:line="240" w:lineRule="atLeast"/>
    </w:pPr>
    <w:rPr>
      <w:rFonts w:eastAsiaTheme="minorHAnsi"/>
      <w:sz w:val="21"/>
      <w:szCs w:val="21"/>
      <w:lang w:eastAsia="en-US"/>
    </w:rPr>
  </w:style>
  <w:style w:type="paragraph" w:customStyle="1" w:styleId="322">
    <w:name w:val="Заголовок №3 (2)"/>
    <w:basedOn w:val="a6"/>
    <w:link w:val="321"/>
    <w:rsid w:val="0085064E"/>
    <w:pPr>
      <w:shd w:val="clear" w:color="auto" w:fill="FFFFFF"/>
      <w:spacing w:before="180" w:after="720" w:line="509" w:lineRule="exact"/>
      <w:ind w:firstLine="1580"/>
      <w:outlineLvl w:val="2"/>
    </w:pPr>
    <w:rPr>
      <w:rFonts w:eastAsiaTheme="minorHAnsi"/>
      <w:sz w:val="22"/>
      <w:szCs w:val="22"/>
      <w:lang w:eastAsia="en-US"/>
    </w:rPr>
  </w:style>
  <w:style w:type="paragraph" w:customStyle="1" w:styleId="92">
    <w:name w:val="Основной текст (9)"/>
    <w:basedOn w:val="a6"/>
    <w:link w:val="91"/>
    <w:rsid w:val="0085064E"/>
    <w:pPr>
      <w:shd w:val="clear" w:color="auto" w:fill="FFFFFF"/>
      <w:spacing w:line="461" w:lineRule="exact"/>
    </w:pPr>
    <w:rPr>
      <w:rFonts w:eastAsiaTheme="minorHAnsi"/>
      <w:sz w:val="19"/>
      <w:szCs w:val="19"/>
      <w:lang w:eastAsia="en-US"/>
    </w:rPr>
  </w:style>
  <w:style w:type="paragraph" w:customStyle="1" w:styleId="1010">
    <w:name w:val="Основной текст (10)1"/>
    <w:basedOn w:val="a6"/>
    <w:link w:val="101"/>
    <w:rsid w:val="0085064E"/>
    <w:pPr>
      <w:shd w:val="clear" w:color="auto" w:fill="FFFFFF"/>
      <w:spacing w:line="240" w:lineRule="atLeast"/>
    </w:pPr>
    <w:rPr>
      <w:rFonts w:eastAsiaTheme="minorHAnsi"/>
      <w:sz w:val="19"/>
      <w:szCs w:val="19"/>
      <w:lang w:eastAsia="en-US"/>
    </w:rPr>
  </w:style>
  <w:style w:type="paragraph" w:customStyle="1" w:styleId="421">
    <w:name w:val="Заголовок №4 (2)"/>
    <w:basedOn w:val="a6"/>
    <w:link w:val="420"/>
    <w:rsid w:val="0085064E"/>
    <w:pPr>
      <w:shd w:val="clear" w:color="auto" w:fill="FFFFFF"/>
      <w:spacing w:before="120" w:line="240" w:lineRule="atLeast"/>
      <w:outlineLvl w:val="3"/>
    </w:pPr>
    <w:rPr>
      <w:rFonts w:eastAsiaTheme="minorHAnsi"/>
      <w:sz w:val="21"/>
      <w:szCs w:val="21"/>
      <w:lang w:eastAsia="en-US"/>
    </w:rPr>
  </w:style>
  <w:style w:type="paragraph" w:customStyle="1" w:styleId="1f2">
    <w:name w:val="Подпись к таблице1"/>
    <w:basedOn w:val="a6"/>
    <w:link w:val="affff7"/>
    <w:rsid w:val="0085064E"/>
    <w:pPr>
      <w:shd w:val="clear" w:color="auto" w:fill="FFFFFF"/>
      <w:spacing w:line="240" w:lineRule="atLeast"/>
    </w:pPr>
    <w:rPr>
      <w:rFonts w:eastAsiaTheme="minorHAnsi"/>
      <w:sz w:val="21"/>
      <w:szCs w:val="21"/>
      <w:lang w:eastAsia="en-US"/>
    </w:rPr>
  </w:style>
  <w:style w:type="paragraph" w:customStyle="1" w:styleId="1112">
    <w:name w:val="Основной текст (11)1"/>
    <w:basedOn w:val="a6"/>
    <w:link w:val="112"/>
    <w:rsid w:val="0085064E"/>
    <w:pPr>
      <w:shd w:val="clear" w:color="auto" w:fill="FFFFFF"/>
      <w:spacing w:line="283" w:lineRule="exact"/>
    </w:pPr>
    <w:rPr>
      <w:rFonts w:eastAsiaTheme="minorHAnsi"/>
      <w:sz w:val="23"/>
      <w:szCs w:val="23"/>
      <w:lang w:eastAsia="en-US"/>
    </w:rPr>
  </w:style>
  <w:style w:type="paragraph" w:customStyle="1" w:styleId="331">
    <w:name w:val="Заголовок №3 (3)"/>
    <w:basedOn w:val="a6"/>
    <w:link w:val="330"/>
    <w:rsid w:val="0085064E"/>
    <w:pPr>
      <w:shd w:val="clear" w:color="auto" w:fill="FFFFFF"/>
      <w:spacing w:after="660" w:line="240" w:lineRule="atLeast"/>
      <w:outlineLvl w:val="2"/>
    </w:pPr>
    <w:rPr>
      <w:rFonts w:eastAsiaTheme="minorHAnsi"/>
      <w:sz w:val="19"/>
      <w:szCs w:val="19"/>
      <w:lang w:eastAsia="en-US"/>
    </w:rPr>
  </w:style>
  <w:style w:type="paragraph" w:customStyle="1" w:styleId="2fb">
    <w:name w:val="Заголовок №2"/>
    <w:basedOn w:val="a6"/>
    <w:link w:val="2fa"/>
    <w:rsid w:val="0085064E"/>
    <w:pPr>
      <w:shd w:val="clear" w:color="auto" w:fill="FFFFFF"/>
      <w:spacing w:before="660" w:after="180" w:line="240" w:lineRule="atLeast"/>
      <w:outlineLvl w:val="1"/>
    </w:pPr>
    <w:rPr>
      <w:rFonts w:eastAsiaTheme="minorHAnsi"/>
      <w:lang w:eastAsia="en-US"/>
    </w:rPr>
  </w:style>
  <w:style w:type="paragraph" w:customStyle="1" w:styleId="1f4">
    <w:name w:val="Абзац списка1"/>
    <w:basedOn w:val="a6"/>
    <w:rsid w:val="0085064E"/>
    <w:pPr>
      <w:ind w:left="720"/>
      <w:contextualSpacing/>
    </w:pPr>
    <w:rPr>
      <w:szCs w:val="28"/>
    </w:rPr>
  </w:style>
  <w:style w:type="character" w:customStyle="1" w:styleId="blk">
    <w:name w:val="blk"/>
    <w:basedOn w:val="a7"/>
    <w:rsid w:val="0085064E"/>
  </w:style>
  <w:style w:type="character" w:customStyle="1" w:styleId="u">
    <w:name w:val="u"/>
    <w:basedOn w:val="a7"/>
    <w:rsid w:val="0085064E"/>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85064E"/>
    <w:rPr>
      <w:rFonts w:ascii="Times New Roman" w:eastAsia="Times New Roman" w:hAnsi="Times New Roman" w:cs="Times New Roman"/>
      <w:b/>
      <w:bCs/>
      <w:color w:val="000000"/>
      <w:kern w:val="32"/>
      <w:sz w:val="28"/>
      <w:szCs w:val="32"/>
      <w:lang w:val="ru" w:eastAsia="x-none"/>
    </w:rPr>
  </w:style>
  <w:style w:type="paragraph" w:styleId="1f5">
    <w:name w:val="toc 1"/>
    <w:basedOn w:val="a6"/>
    <w:next w:val="a6"/>
    <w:autoRedefine/>
    <w:uiPriority w:val="39"/>
    <w:qFormat/>
    <w:rsid w:val="0085064E"/>
    <w:pPr>
      <w:spacing w:before="360" w:after="360" w:line="259" w:lineRule="auto"/>
    </w:pPr>
    <w:rPr>
      <w:rFonts w:asciiTheme="minorHAnsi" w:eastAsiaTheme="minorHAnsi" w:hAnsiTheme="minorHAnsi" w:cstheme="minorBidi"/>
      <w:b/>
      <w:bCs/>
      <w:caps/>
      <w:sz w:val="22"/>
      <w:szCs w:val="22"/>
      <w:u w:val="single"/>
      <w:lang w:eastAsia="en-US"/>
    </w:rPr>
  </w:style>
  <w:style w:type="paragraph" w:styleId="3f6">
    <w:name w:val="toc 3"/>
    <w:basedOn w:val="a6"/>
    <w:next w:val="a6"/>
    <w:autoRedefine/>
    <w:uiPriority w:val="39"/>
    <w:qFormat/>
    <w:rsid w:val="0085064E"/>
    <w:pPr>
      <w:spacing w:line="259" w:lineRule="auto"/>
    </w:pPr>
    <w:rPr>
      <w:rFonts w:asciiTheme="minorHAnsi" w:eastAsiaTheme="minorHAnsi" w:hAnsiTheme="minorHAnsi" w:cstheme="minorBidi"/>
      <w:smallCaps/>
      <w:sz w:val="22"/>
      <w:szCs w:val="22"/>
      <w:lang w:eastAsia="en-US"/>
    </w:rPr>
  </w:style>
  <w:style w:type="paragraph" w:styleId="4e">
    <w:name w:val="toc 4"/>
    <w:basedOn w:val="a6"/>
    <w:next w:val="a6"/>
    <w:autoRedefine/>
    <w:rsid w:val="0085064E"/>
    <w:pPr>
      <w:spacing w:line="259" w:lineRule="auto"/>
    </w:pPr>
    <w:rPr>
      <w:rFonts w:asciiTheme="minorHAnsi" w:eastAsiaTheme="minorHAnsi" w:hAnsiTheme="minorHAnsi" w:cstheme="minorBidi"/>
      <w:sz w:val="22"/>
      <w:szCs w:val="22"/>
      <w:lang w:eastAsia="en-US"/>
    </w:rPr>
  </w:style>
  <w:style w:type="paragraph" w:styleId="59">
    <w:name w:val="toc 5"/>
    <w:basedOn w:val="a6"/>
    <w:next w:val="a6"/>
    <w:autoRedefine/>
    <w:rsid w:val="0085064E"/>
    <w:pPr>
      <w:spacing w:line="259" w:lineRule="auto"/>
    </w:pPr>
    <w:rPr>
      <w:rFonts w:asciiTheme="minorHAnsi" w:eastAsiaTheme="minorHAnsi" w:hAnsiTheme="minorHAnsi" w:cstheme="minorBidi"/>
      <w:sz w:val="22"/>
      <w:szCs w:val="22"/>
      <w:lang w:eastAsia="en-US"/>
    </w:rPr>
  </w:style>
  <w:style w:type="paragraph" w:styleId="67">
    <w:name w:val="toc 6"/>
    <w:basedOn w:val="a6"/>
    <w:next w:val="a6"/>
    <w:autoRedefine/>
    <w:rsid w:val="0085064E"/>
    <w:pPr>
      <w:spacing w:line="259" w:lineRule="auto"/>
    </w:pPr>
    <w:rPr>
      <w:rFonts w:asciiTheme="minorHAnsi" w:eastAsiaTheme="minorHAnsi" w:hAnsiTheme="minorHAnsi" w:cstheme="minorBidi"/>
      <w:sz w:val="22"/>
      <w:szCs w:val="22"/>
      <w:lang w:eastAsia="en-US"/>
    </w:rPr>
  </w:style>
  <w:style w:type="paragraph" w:styleId="76">
    <w:name w:val="toc 7"/>
    <w:basedOn w:val="a6"/>
    <w:next w:val="a6"/>
    <w:autoRedefine/>
    <w:rsid w:val="0085064E"/>
    <w:pPr>
      <w:spacing w:line="259" w:lineRule="auto"/>
    </w:pPr>
    <w:rPr>
      <w:rFonts w:asciiTheme="minorHAnsi" w:eastAsiaTheme="minorHAnsi" w:hAnsiTheme="minorHAnsi" w:cstheme="minorBidi"/>
      <w:sz w:val="22"/>
      <w:szCs w:val="22"/>
      <w:lang w:eastAsia="en-US"/>
    </w:rPr>
  </w:style>
  <w:style w:type="paragraph" w:styleId="84">
    <w:name w:val="toc 8"/>
    <w:basedOn w:val="a6"/>
    <w:next w:val="a6"/>
    <w:autoRedefine/>
    <w:rsid w:val="0085064E"/>
    <w:pPr>
      <w:spacing w:line="259" w:lineRule="auto"/>
    </w:pPr>
    <w:rPr>
      <w:rFonts w:asciiTheme="minorHAnsi" w:eastAsiaTheme="minorHAnsi" w:hAnsiTheme="minorHAnsi" w:cstheme="minorBidi"/>
      <w:sz w:val="22"/>
      <w:szCs w:val="22"/>
      <w:lang w:eastAsia="en-US"/>
    </w:rPr>
  </w:style>
  <w:style w:type="paragraph" w:styleId="94">
    <w:name w:val="toc 9"/>
    <w:basedOn w:val="a6"/>
    <w:next w:val="a6"/>
    <w:autoRedefine/>
    <w:rsid w:val="0085064E"/>
    <w:pPr>
      <w:spacing w:line="259" w:lineRule="auto"/>
    </w:pPr>
    <w:rPr>
      <w:rFonts w:asciiTheme="minorHAnsi" w:eastAsiaTheme="minorHAnsi" w:hAnsiTheme="minorHAnsi" w:cstheme="minorBidi"/>
      <w:sz w:val="22"/>
      <w:szCs w:val="22"/>
      <w:lang w:eastAsia="en-US"/>
    </w:rPr>
  </w:style>
  <w:style w:type="character" w:styleId="affff9">
    <w:name w:val="FollowedHyperlink"/>
    <w:uiPriority w:val="99"/>
    <w:rsid w:val="0085064E"/>
    <w:rPr>
      <w:color w:val="800080"/>
      <w:u w:val="single"/>
    </w:rPr>
  </w:style>
  <w:style w:type="paragraph" w:customStyle="1" w:styleId="affffa">
    <w:name w:val="Готовый"/>
    <w:basedOn w:val="a6"/>
    <w:rsid w:val="0085064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fffb">
    <w:name w:val="Revision"/>
    <w:uiPriority w:val="99"/>
    <w:rsid w:val="0085064E"/>
    <w:pPr>
      <w:spacing w:after="0" w:line="240" w:lineRule="auto"/>
    </w:pPr>
    <w:rPr>
      <w:rFonts w:ascii="Times New Roman" w:eastAsia="Times New Roman" w:hAnsi="Times New Roman" w:cs="Times New Roman"/>
      <w:sz w:val="24"/>
      <w:szCs w:val="20"/>
      <w:lang w:eastAsia="ru-RU"/>
    </w:rPr>
  </w:style>
  <w:style w:type="numbering" w:customStyle="1" w:styleId="2fd">
    <w:name w:val="Нет списка2"/>
    <w:next w:val="a9"/>
    <w:uiPriority w:val="99"/>
    <w:semiHidden/>
    <w:rsid w:val="0085064E"/>
  </w:style>
  <w:style w:type="paragraph" w:styleId="affffc">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6"/>
    <w:link w:val="2fe"/>
    <w:rsid w:val="0085064E"/>
    <w:rPr>
      <w:rFonts w:ascii="Courier New" w:hAnsi="Courier New"/>
      <w:sz w:val="20"/>
      <w:szCs w:val="20"/>
      <w:lang w:val="x-none" w:eastAsia="x-none"/>
    </w:rPr>
  </w:style>
  <w:style w:type="character" w:customStyle="1" w:styleId="affffd">
    <w:name w:val="Текст Знак"/>
    <w:basedOn w:val="a7"/>
    <w:rsid w:val="0085064E"/>
    <w:rPr>
      <w:rFonts w:ascii="Consolas" w:eastAsia="Times New Roman" w:hAnsi="Consolas" w:cs="Consolas"/>
      <w:sz w:val="21"/>
      <w:szCs w:val="21"/>
      <w:lang w:eastAsia="ru-RU"/>
    </w:rPr>
  </w:style>
  <w:style w:type="character" w:customStyle="1" w:styleId="2fe">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fc"/>
    <w:rsid w:val="0085064E"/>
    <w:rPr>
      <w:rFonts w:ascii="Courier New" w:eastAsia="Times New Roman" w:hAnsi="Courier New" w:cs="Times New Roman"/>
      <w:sz w:val="20"/>
      <w:szCs w:val="20"/>
      <w:lang w:val="x-none" w:eastAsia="x-none"/>
    </w:rPr>
  </w:style>
  <w:style w:type="character" w:customStyle="1" w:styleId="2ff">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85064E"/>
    <w:rPr>
      <w:sz w:val="24"/>
      <w:szCs w:val="24"/>
    </w:rPr>
  </w:style>
  <w:style w:type="paragraph" w:customStyle="1" w:styleId="1113">
    <w:name w:val="111"/>
    <w:basedOn w:val="a6"/>
    <w:rsid w:val="0085064E"/>
    <w:rPr>
      <w:rFonts w:ascii="Times New Roman CYR" w:hAnsi="Times New Roman CYR"/>
      <w:sz w:val="20"/>
      <w:szCs w:val="20"/>
    </w:rPr>
  </w:style>
  <w:style w:type="character" w:customStyle="1" w:styleId="yellow">
    <w:name w:val="yellow"/>
    <w:rsid w:val="0085064E"/>
  </w:style>
  <w:style w:type="character" w:customStyle="1" w:styleId="head1blue">
    <w:name w:val="head1blue"/>
    <w:rsid w:val="0085064E"/>
  </w:style>
  <w:style w:type="paragraph" w:customStyle="1" w:styleId="Style7">
    <w:name w:val="Style7"/>
    <w:basedOn w:val="a6"/>
    <w:uiPriority w:val="99"/>
    <w:rsid w:val="0085064E"/>
    <w:pPr>
      <w:widowControl w:val="0"/>
      <w:autoSpaceDE w:val="0"/>
      <w:autoSpaceDN w:val="0"/>
      <w:adjustRightInd w:val="0"/>
      <w:spacing w:line="233" w:lineRule="exact"/>
    </w:pPr>
  </w:style>
  <w:style w:type="character" w:customStyle="1" w:styleId="FontStyle21">
    <w:name w:val="Font Style21"/>
    <w:uiPriority w:val="99"/>
    <w:rsid w:val="0085064E"/>
    <w:rPr>
      <w:rFonts w:ascii="Times New Roman" w:hAnsi="Times New Roman" w:cs="Times New Roman"/>
      <w:b/>
      <w:bCs/>
      <w:sz w:val="20"/>
      <w:szCs w:val="20"/>
    </w:rPr>
  </w:style>
  <w:style w:type="character" w:customStyle="1" w:styleId="FontStyle22">
    <w:name w:val="Font Style22"/>
    <w:uiPriority w:val="99"/>
    <w:rsid w:val="0085064E"/>
    <w:rPr>
      <w:rFonts w:ascii="Times New Roman" w:hAnsi="Times New Roman" w:cs="Times New Roman"/>
      <w:sz w:val="20"/>
      <w:szCs w:val="20"/>
    </w:rPr>
  </w:style>
  <w:style w:type="paragraph" w:customStyle="1" w:styleId="Style8">
    <w:name w:val="Style8"/>
    <w:basedOn w:val="a6"/>
    <w:uiPriority w:val="99"/>
    <w:rsid w:val="0085064E"/>
    <w:pPr>
      <w:widowControl w:val="0"/>
      <w:autoSpaceDE w:val="0"/>
      <w:autoSpaceDN w:val="0"/>
      <w:adjustRightInd w:val="0"/>
      <w:spacing w:line="227" w:lineRule="exact"/>
    </w:pPr>
  </w:style>
  <w:style w:type="character" w:customStyle="1" w:styleId="FontStyle16">
    <w:name w:val="Font Style16"/>
    <w:uiPriority w:val="99"/>
    <w:rsid w:val="0085064E"/>
    <w:rPr>
      <w:rFonts w:ascii="Courier New" w:hAnsi="Courier New" w:cs="Courier New"/>
      <w:b/>
      <w:bCs/>
      <w:sz w:val="18"/>
      <w:szCs w:val="18"/>
    </w:rPr>
  </w:style>
  <w:style w:type="character" w:customStyle="1" w:styleId="FontStyle15">
    <w:name w:val="Font Style15"/>
    <w:rsid w:val="0085064E"/>
    <w:rPr>
      <w:rFonts w:ascii="Times New Roman" w:hAnsi="Times New Roman" w:cs="Times New Roman"/>
      <w:b/>
      <w:bCs/>
      <w:sz w:val="16"/>
      <w:szCs w:val="16"/>
    </w:rPr>
  </w:style>
  <w:style w:type="character" w:customStyle="1" w:styleId="apple-converted-space">
    <w:name w:val="apple-converted-space"/>
    <w:rsid w:val="0085064E"/>
  </w:style>
  <w:style w:type="character" w:customStyle="1" w:styleId="apple-style-span">
    <w:name w:val="apple-style-span"/>
    <w:rsid w:val="0085064E"/>
  </w:style>
  <w:style w:type="paragraph" w:customStyle="1" w:styleId="Style9">
    <w:name w:val="Style9"/>
    <w:basedOn w:val="a6"/>
    <w:uiPriority w:val="99"/>
    <w:rsid w:val="0085064E"/>
    <w:pPr>
      <w:widowControl w:val="0"/>
      <w:autoSpaceDE w:val="0"/>
      <w:autoSpaceDN w:val="0"/>
      <w:adjustRightInd w:val="0"/>
      <w:spacing w:line="230" w:lineRule="exact"/>
      <w:jc w:val="center"/>
    </w:pPr>
  </w:style>
  <w:style w:type="paragraph" w:customStyle="1" w:styleId="Pa7">
    <w:name w:val="Pa7"/>
    <w:basedOn w:val="a6"/>
    <w:next w:val="a6"/>
    <w:uiPriority w:val="99"/>
    <w:rsid w:val="0085064E"/>
    <w:pPr>
      <w:autoSpaceDE w:val="0"/>
      <w:autoSpaceDN w:val="0"/>
      <w:adjustRightInd w:val="0"/>
      <w:spacing w:line="181" w:lineRule="atLeast"/>
    </w:pPr>
    <w:rPr>
      <w:rFonts w:ascii="Xerox Sans" w:hAnsi="Xerox Sans"/>
    </w:rPr>
  </w:style>
  <w:style w:type="character" w:customStyle="1" w:styleId="A10">
    <w:name w:val="A10"/>
    <w:uiPriority w:val="99"/>
    <w:rsid w:val="0085064E"/>
    <w:rPr>
      <w:rFonts w:cs="Xerox Sans"/>
      <w:color w:val="000000"/>
      <w:sz w:val="14"/>
      <w:szCs w:val="14"/>
    </w:rPr>
  </w:style>
  <w:style w:type="paragraph" w:customStyle="1" w:styleId="222">
    <w:name w:val="222"/>
    <w:basedOn w:val="a6"/>
    <w:uiPriority w:val="99"/>
    <w:rsid w:val="0085064E"/>
    <w:pPr>
      <w:ind w:left="851"/>
    </w:pPr>
    <w:rPr>
      <w:rFonts w:ascii="Times New Roman CYR" w:hAnsi="Times New Roman CYR"/>
      <w:sz w:val="20"/>
      <w:szCs w:val="20"/>
    </w:rPr>
  </w:style>
  <w:style w:type="paragraph" w:customStyle="1" w:styleId="msonormalcxspmiddle">
    <w:name w:val="msonormalcxspmiddle"/>
    <w:basedOn w:val="a6"/>
    <w:rsid w:val="0085064E"/>
    <w:pPr>
      <w:spacing w:before="100" w:beforeAutospacing="1" w:after="100" w:afterAutospacing="1"/>
    </w:pPr>
  </w:style>
  <w:style w:type="character" w:customStyle="1" w:styleId="FontStyle36">
    <w:name w:val="Font Style36"/>
    <w:uiPriority w:val="99"/>
    <w:rsid w:val="0085064E"/>
    <w:rPr>
      <w:rFonts w:ascii="Times New Roman" w:hAnsi="Times New Roman" w:cs="Times New Roman" w:hint="default"/>
      <w:b/>
      <w:bCs/>
      <w:sz w:val="14"/>
      <w:szCs w:val="14"/>
    </w:rPr>
  </w:style>
  <w:style w:type="character" w:customStyle="1" w:styleId="HTML">
    <w:name w:val="Стандартный HTML Знак"/>
    <w:link w:val="HTML0"/>
    <w:rsid w:val="0085064E"/>
    <w:rPr>
      <w:rFonts w:ascii="Courier New" w:hAnsi="Courier New"/>
      <w:color w:val="000000"/>
    </w:rPr>
  </w:style>
  <w:style w:type="paragraph" w:styleId="HTML0">
    <w:name w:val="HTML Preformatted"/>
    <w:basedOn w:val="a6"/>
    <w:link w:val="HTML"/>
    <w:rsid w:val="0085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color w:val="000000"/>
      <w:sz w:val="22"/>
      <w:szCs w:val="22"/>
      <w:lang w:eastAsia="en-US"/>
    </w:rPr>
  </w:style>
  <w:style w:type="character" w:customStyle="1" w:styleId="HTML1">
    <w:name w:val="Стандартный HTML Знак1"/>
    <w:basedOn w:val="a7"/>
    <w:rsid w:val="0085064E"/>
    <w:rPr>
      <w:rFonts w:ascii="Consolas" w:eastAsia="Times New Roman" w:hAnsi="Consolas" w:cs="Consolas"/>
      <w:sz w:val="20"/>
      <w:szCs w:val="20"/>
      <w:lang w:eastAsia="ru-RU"/>
    </w:rPr>
  </w:style>
  <w:style w:type="paragraph" w:styleId="1f6">
    <w:name w:val="index 1"/>
    <w:basedOn w:val="a6"/>
    <w:rsid w:val="0085064E"/>
    <w:pPr>
      <w:ind w:left="200" w:hanging="200"/>
    </w:pPr>
    <w:rPr>
      <w:sz w:val="20"/>
      <w:szCs w:val="20"/>
    </w:rPr>
  </w:style>
  <w:style w:type="paragraph" w:styleId="afff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 Знак2"/>
    <w:basedOn w:val="a6"/>
    <w:link w:val="afffff"/>
    <w:qFormat/>
    <w:rsid w:val="0085064E"/>
    <w:pPr>
      <w:snapToGrid w:val="0"/>
      <w:ind w:right="-6672"/>
      <w:jc w:val="both"/>
    </w:pPr>
    <w:rPr>
      <w:b/>
      <w:bCs/>
      <w:sz w:val="20"/>
      <w:szCs w:val="20"/>
      <w:lang w:val="x-none" w:eastAsia="x-none"/>
    </w:rPr>
  </w:style>
  <w:style w:type="paragraph" w:styleId="afffff0">
    <w:name w:val="List"/>
    <w:basedOn w:val="a6"/>
    <w:rsid w:val="0085064E"/>
    <w:pPr>
      <w:ind w:left="283" w:hanging="283"/>
    </w:pPr>
    <w:rPr>
      <w:sz w:val="20"/>
      <w:szCs w:val="20"/>
    </w:rPr>
  </w:style>
  <w:style w:type="paragraph" w:styleId="afffff1">
    <w:name w:val="List Bullet"/>
    <w:aliases w:val="UL,Indent 1"/>
    <w:basedOn w:val="a6"/>
    <w:uiPriority w:val="99"/>
    <w:qFormat/>
    <w:rsid w:val="0085064E"/>
    <w:pPr>
      <w:ind w:left="1492" w:hanging="360"/>
    </w:pPr>
    <w:rPr>
      <w:rFonts w:ascii="Arial" w:hAnsi="Arial" w:cs="Arial"/>
      <w:sz w:val="20"/>
      <w:szCs w:val="20"/>
    </w:rPr>
  </w:style>
  <w:style w:type="paragraph" w:styleId="afffff2">
    <w:name w:val="List Number"/>
    <w:basedOn w:val="a6"/>
    <w:rsid w:val="0085064E"/>
    <w:pPr>
      <w:spacing w:after="60"/>
      <w:ind w:left="360" w:hanging="360"/>
      <w:jc w:val="both"/>
    </w:pPr>
  </w:style>
  <w:style w:type="paragraph" w:styleId="2">
    <w:name w:val="List Bullet 2"/>
    <w:basedOn w:val="a6"/>
    <w:rsid w:val="0085064E"/>
    <w:pPr>
      <w:numPr>
        <w:numId w:val="49"/>
      </w:numPr>
      <w:spacing w:after="60"/>
      <w:ind w:left="643"/>
      <w:jc w:val="both"/>
    </w:pPr>
  </w:style>
  <w:style w:type="paragraph" w:styleId="32">
    <w:name w:val="List Bullet 3"/>
    <w:basedOn w:val="a6"/>
    <w:rsid w:val="0085064E"/>
    <w:pPr>
      <w:numPr>
        <w:ilvl w:val="1"/>
        <w:numId w:val="50"/>
      </w:numPr>
      <w:spacing w:after="60"/>
      <w:ind w:left="926" w:hanging="360"/>
      <w:jc w:val="both"/>
    </w:pPr>
  </w:style>
  <w:style w:type="paragraph" w:styleId="4">
    <w:name w:val="List Bullet 4"/>
    <w:basedOn w:val="a6"/>
    <w:rsid w:val="0085064E"/>
    <w:pPr>
      <w:numPr>
        <w:numId w:val="51"/>
      </w:numPr>
      <w:spacing w:after="60"/>
      <w:ind w:left="1209"/>
      <w:jc w:val="both"/>
    </w:pPr>
  </w:style>
  <w:style w:type="paragraph" w:styleId="5a">
    <w:name w:val="List Bullet 5"/>
    <w:basedOn w:val="a6"/>
    <w:rsid w:val="0085064E"/>
    <w:pPr>
      <w:spacing w:after="60"/>
      <w:ind w:left="1492" w:hanging="360"/>
      <w:jc w:val="both"/>
    </w:pPr>
  </w:style>
  <w:style w:type="paragraph" w:styleId="2ff0">
    <w:name w:val="List Number 2"/>
    <w:basedOn w:val="a6"/>
    <w:rsid w:val="0085064E"/>
    <w:pPr>
      <w:spacing w:after="60"/>
      <w:ind w:left="1080" w:firstLine="454"/>
      <w:jc w:val="both"/>
    </w:pPr>
  </w:style>
  <w:style w:type="paragraph" w:styleId="3f7">
    <w:name w:val="List Number 3"/>
    <w:basedOn w:val="a6"/>
    <w:rsid w:val="0085064E"/>
    <w:pPr>
      <w:spacing w:after="60"/>
      <w:ind w:firstLine="454"/>
      <w:jc w:val="both"/>
    </w:pPr>
  </w:style>
  <w:style w:type="paragraph" w:styleId="4f">
    <w:name w:val="List Number 4"/>
    <w:basedOn w:val="a6"/>
    <w:rsid w:val="0085064E"/>
    <w:pPr>
      <w:spacing w:after="60"/>
      <w:ind w:firstLine="454"/>
      <w:jc w:val="both"/>
    </w:pPr>
  </w:style>
  <w:style w:type="paragraph" w:styleId="5b">
    <w:name w:val="List Number 5"/>
    <w:basedOn w:val="a6"/>
    <w:rsid w:val="0085064E"/>
    <w:pPr>
      <w:spacing w:after="60"/>
      <w:ind w:firstLine="454"/>
      <w:jc w:val="both"/>
    </w:pPr>
  </w:style>
  <w:style w:type="character" w:customStyle="1" w:styleId="1f7">
    <w:name w:val="Название Знак1"/>
    <w:basedOn w:val="a7"/>
    <w:uiPriority w:val="10"/>
    <w:rsid w:val="0085064E"/>
    <w:rPr>
      <w:rFonts w:asciiTheme="majorHAnsi" w:eastAsiaTheme="majorEastAsia" w:hAnsiTheme="majorHAnsi" w:cstheme="majorBidi"/>
      <w:spacing w:val="-10"/>
      <w:kern w:val="28"/>
      <w:sz w:val="56"/>
      <w:szCs w:val="56"/>
    </w:rPr>
  </w:style>
  <w:style w:type="character" w:customStyle="1" w:styleId="1f8">
    <w:name w:val="Подзаголовок Знак1"/>
    <w:basedOn w:val="a7"/>
    <w:rsid w:val="0085064E"/>
    <w:rPr>
      <w:rFonts w:eastAsiaTheme="minorEastAsia"/>
      <w:color w:val="5A5A5A" w:themeColor="text1" w:themeTint="A5"/>
      <w:spacing w:val="15"/>
    </w:rPr>
  </w:style>
  <w:style w:type="character" w:customStyle="1" w:styleId="afffff3">
    <w:name w:val="Красная строка Знак"/>
    <w:link w:val="afffff4"/>
    <w:rsid w:val="0085064E"/>
  </w:style>
  <w:style w:type="paragraph" w:styleId="afffff4">
    <w:name w:val="Body Text First Indent"/>
    <w:basedOn w:val="a6"/>
    <w:link w:val="afffff3"/>
    <w:rsid w:val="0085064E"/>
    <w:pPr>
      <w:spacing w:after="120"/>
      <w:ind w:firstLine="210"/>
    </w:pPr>
    <w:rPr>
      <w:rFonts w:asciiTheme="minorHAnsi" w:eastAsiaTheme="minorHAnsi" w:hAnsiTheme="minorHAnsi" w:cstheme="minorBidi"/>
      <w:sz w:val="22"/>
      <w:szCs w:val="22"/>
      <w:lang w:eastAsia="en-US"/>
    </w:rPr>
  </w:style>
  <w:style w:type="character" w:customStyle="1" w:styleId="1f9">
    <w:name w:val="Красная строка Знак1"/>
    <w:basedOn w:val="19"/>
    <w:uiPriority w:val="99"/>
    <w:rsid w:val="0085064E"/>
    <w:rPr>
      <w:rFonts w:ascii="Times New Roman" w:eastAsia="Times New Roman" w:hAnsi="Times New Roman" w:cs="Times New Roman"/>
      <w:color w:val="000000"/>
      <w:sz w:val="24"/>
      <w:szCs w:val="24"/>
      <w:lang w:eastAsia="ru-RU"/>
    </w:rPr>
  </w:style>
  <w:style w:type="character" w:customStyle="1" w:styleId="2ff1">
    <w:name w:val="Красная строка 2 Знак"/>
    <w:link w:val="2ff2"/>
    <w:rsid w:val="0085064E"/>
    <w:rPr>
      <w:b/>
      <w:bCs/>
      <w:i/>
      <w:iCs/>
    </w:rPr>
  </w:style>
  <w:style w:type="paragraph" w:styleId="2ff2">
    <w:name w:val="Body Text First Indent 2"/>
    <w:basedOn w:val="a6"/>
    <w:link w:val="2ff1"/>
    <w:rsid w:val="0085064E"/>
    <w:pPr>
      <w:spacing w:after="120"/>
      <w:ind w:left="283" w:firstLine="210"/>
    </w:pPr>
    <w:rPr>
      <w:rFonts w:asciiTheme="minorHAnsi" w:eastAsiaTheme="minorHAnsi" w:hAnsiTheme="minorHAnsi" w:cstheme="minorBidi"/>
      <w:b/>
      <w:bCs/>
      <w:i/>
      <w:iCs/>
      <w:sz w:val="22"/>
      <w:szCs w:val="22"/>
      <w:lang w:eastAsia="en-US"/>
    </w:rPr>
  </w:style>
  <w:style w:type="character" w:customStyle="1" w:styleId="211">
    <w:name w:val="Красная строка 2 Знак1"/>
    <w:basedOn w:val="ad"/>
    <w:uiPriority w:val="99"/>
    <w:rsid w:val="0085064E"/>
    <w:rPr>
      <w:rFonts w:ascii="Times New Roman" w:eastAsia="Times New Roman" w:hAnsi="Times New Roman" w:cs="Times New Roman"/>
      <w:sz w:val="24"/>
      <w:szCs w:val="24"/>
      <w:lang w:eastAsia="ru-RU"/>
    </w:rPr>
  </w:style>
  <w:style w:type="character" w:customStyle="1" w:styleId="afffff5">
    <w:name w:val="Заголовок записки Знак"/>
    <w:link w:val="afffff6"/>
    <w:rsid w:val="0085064E"/>
  </w:style>
  <w:style w:type="paragraph" w:styleId="afffff6">
    <w:name w:val="Note Heading"/>
    <w:basedOn w:val="a6"/>
    <w:link w:val="afffff5"/>
    <w:rsid w:val="0085064E"/>
    <w:pPr>
      <w:spacing w:after="60"/>
      <w:jc w:val="both"/>
    </w:pPr>
    <w:rPr>
      <w:rFonts w:asciiTheme="minorHAnsi" w:eastAsiaTheme="minorHAnsi" w:hAnsiTheme="minorHAnsi" w:cstheme="minorBidi"/>
      <w:sz w:val="22"/>
      <w:szCs w:val="22"/>
      <w:lang w:eastAsia="en-US"/>
    </w:rPr>
  </w:style>
  <w:style w:type="character" w:customStyle="1" w:styleId="1fa">
    <w:name w:val="Заголовок записки Знак1"/>
    <w:basedOn w:val="a7"/>
    <w:uiPriority w:val="99"/>
    <w:rsid w:val="0085064E"/>
    <w:rPr>
      <w:rFonts w:ascii="Times New Roman" w:eastAsia="Times New Roman" w:hAnsi="Times New Roman" w:cs="Times New Roman"/>
      <w:sz w:val="24"/>
      <w:szCs w:val="24"/>
      <w:lang w:eastAsia="ru-RU"/>
    </w:rPr>
  </w:style>
  <w:style w:type="character" w:customStyle="1" w:styleId="212">
    <w:name w:val="Основной текст 2 Знак1"/>
    <w:basedOn w:val="a7"/>
    <w:uiPriority w:val="99"/>
    <w:rsid w:val="0085064E"/>
  </w:style>
  <w:style w:type="character" w:customStyle="1" w:styleId="213">
    <w:name w:val="Основной текст с отступом 2 Знак1"/>
    <w:aliases w:val="Знак Знак1"/>
    <w:uiPriority w:val="99"/>
    <w:rsid w:val="0085064E"/>
    <w:rPr>
      <w:rFonts w:ascii="Calibri" w:hAnsi="Calibri"/>
      <w:b/>
      <w:bCs/>
      <w:i/>
      <w:iCs/>
      <w:sz w:val="28"/>
      <w:szCs w:val="28"/>
      <w:lang w:val="ru-RU" w:eastAsia="ru-RU" w:bidi="ar-SA"/>
    </w:rPr>
  </w:style>
  <w:style w:type="character" w:customStyle="1" w:styleId="312">
    <w:name w:val="Основной текст с отступом 3 Знак1"/>
    <w:aliases w:val="Знак2 Знак1"/>
    <w:uiPriority w:val="99"/>
    <w:rsid w:val="0085064E"/>
    <w:rPr>
      <w:sz w:val="24"/>
      <w:szCs w:val="24"/>
      <w:lang w:val="ru-RU" w:eastAsia="ru-RU" w:bidi="ar-SA"/>
    </w:rPr>
  </w:style>
  <w:style w:type="character" w:customStyle="1" w:styleId="afffff7">
    <w:name w:val="Схема документа Знак"/>
    <w:link w:val="afffff8"/>
    <w:rsid w:val="0085064E"/>
    <w:rPr>
      <w:rFonts w:ascii="Tahoma" w:hAnsi="Tahoma"/>
    </w:rPr>
  </w:style>
  <w:style w:type="paragraph" w:styleId="afffff8">
    <w:name w:val="Document Map"/>
    <w:basedOn w:val="a6"/>
    <w:link w:val="afffff7"/>
    <w:rsid w:val="0085064E"/>
    <w:rPr>
      <w:rFonts w:ascii="Tahoma" w:eastAsiaTheme="minorHAnsi" w:hAnsi="Tahoma" w:cstheme="minorBidi"/>
      <w:sz w:val="22"/>
      <w:szCs w:val="22"/>
      <w:lang w:eastAsia="en-US"/>
    </w:rPr>
  </w:style>
  <w:style w:type="character" w:customStyle="1" w:styleId="1fb">
    <w:name w:val="Схема документа Знак1"/>
    <w:basedOn w:val="a7"/>
    <w:uiPriority w:val="99"/>
    <w:rsid w:val="0085064E"/>
    <w:rPr>
      <w:rFonts w:ascii="Segoe UI" w:eastAsia="Times New Roman" w:hAnsi="Segoe UI" w:cs="Segoe UI"/>
      <w:sz w:val="16"/>
      <w:szCs w:val="16"/>
      <w:lang w:eastAsia="ru-RU"/>
    </w:rPr>
  </w:style>
  <w:style w:type="paragraph" w:customStyle="1" w:styleId="msolistparagraph0">
    <w:name w:val="msolistparagraph"/>
    <w:basedOn w:val="a6"/>
    <w:rsid w:val="0085064E"/>
    <w:pPr>
      <w:spacing w:after="200" w:line="276" w:lineRule="auto"/>
      <w:ind w:left="720"/>
    </w:pPr>
    <w:rPr>
      <w:rFonts w:ascii="Calibri" w:hAnsi="Calibri"/>
      <w:sz w:val="22"/>
      <w:szCs w:val="22"/>
    </w:rPr>
  </w:style>
  <w:style w:type="paragraph" w:customStyle="1" w:styleId="115">
    <w:name w:val="Обычный + 11 пт"/>
    <w:aliases w:val="полужирный,Серый 100%"/>
    <w:basedOn w:val="a6"/>
    <w:rsid w:val="0085064E"/>
    <w:pPr>
      <w:jc w:val="center"/>
    </w:pPr>
    <w:rPr>
      <w:b/>
      <w:bCs/>
      <w:color w:val="333333"/>
      <w:sz w:val="22"/>
      <w:szCs w:val="22"/>
    </w:rPr>
  </w:style>
  <w:style w:type="paragraph" w:customStyle="1" w:styleId="214">
    <w:name w:val="Основной текст с отступом 21"/>
    <w:basedOn w:val="a6"/>
    <w:rsid w:val="0085064E"/>
    <w:pPr>
      <w:overflowPunct w:val="0"/>
      <w:autoSpaceDE w:val="0"/>
      <w:autoSpaceDN w:val="0"/>
      <w:ind w:firstLine="567"/>
      <w:jc w:val="both"/>
    </w:pPr>
  </w:style>
  <w:style w:type="paragraph" w:customStyle="1" w:styleId="ConsNonformat">
    <w:name w:val="ConsNonformat"/>
    <w:basedOn w:val="a6"/>
    <w:rsid w:val="0085064E"/>
    <w:pPr>
      <w:autoSpaceDE w:val="0"/>
      <w:autoSpaceDN w:val="0"/>
      <w:ind w:right="19772"/>
    </w:pPr>
    <w:rPr>
      <w:rFonts w:ascii="Courier New" w:hAnsi="Courier New" w:cs="Courier New"/>
      <w:sz w:val="20"/>
      <w:szCs w:val="20"/>
    </w:rPr>
  </w:style>
  <w:style w:type="paragraph" w:customStyle="1" w:styleId="afffff9">
    <w:name w:val="Раздел"/>
    <w:basedOn w:val="a6"/>
    <w:rsid w:val="0085064E"/>
    <w:pPr>
      <w:spacing w:before="120" w:after="120"/>
      <w:ind w:left="1440" w:hanging="360"/>
      <w:jc w:val="center"/>
    </w:pPr>
    <w:rPr>
      <w:rFonts w:ascii="Arial Narrow" w:hAnsi="Arial Narrow"/>
      <w:b/>
      <w:bCs/>
      <w:sz w:val="28"/>
      <w:szCs w:val="28"/>
    </w:rPr>
  </w:style>
  <w:style w:type="paragraph" w:customStyle="1" w:styleId="afffffa">
    <w:name w:val="Условия контракта"/>
    <w:basedOn w:val="a6"/>
    <w:rsid w:val="0085064E"/>
    <w:pPr>
      <w:spacing w:before="240" w:after="120"/>
      <w:ind w:left="567" w:hanging="567"/>
      <w:jc w:val="both"/>
    </w:pPr>
    <w:rPr>
      <w:b/>
      <w:bCs/>
    </w:rPr>
  </w:style>
  <w:style w:type="paragraph" w:customStyle="1" w:styleId="afffffb">
    <w:name w:val="Подраздел"/>
    <w:basedOn w:val="a6"/>
    <w:rsid w:val="0085064E"/>
    <w:pPr>
      <w:spacing w:before="240" w:after="120"/>
      <w:jc w:val="center"/>
    </w:pPr>
    <w:rPr>
      <w:rFonts w:ascii="TimesDL" w:hAnsi="TimesDL"/>
      <w:b/>
      <w:bCs/>
      <w:smallCaps/>
      <w:spacing w:val="-2"/>
    </w:rPr>
  </w:style>
  <w:style w:type="paragraph" w:customStyle="1" w:styleId="3f8">
    <w:name w:val="Раздел 3"/>
    <w:basedOn w:val="a6"/>
    <w:rsid w:val="0085064E"/>
    <w:pPr>
      <w:spacing w:before="120" w:after="120"/>
      <w:ind w:left="360" w:hanging="360"/>
      <w:jc w:val="center"/>
    </w:pPr>
    <w:rPr>
      <w:b/>
      <w:bCs/>
    </w:rPr>
  </w:style>
  <w:style w:type="paragraph" w:customStyle="1" w:styleId="Style1">
    <w:name w:val="Style1"/>
    <w:basedOn w:val="a6"/>
    <w:rsid w:val="0085064E"/>
    <w:pPr>
      <w:snapToGrid w:val="0"/>
      <w:spacing w:before="480" w:after="240"/>
      <w:ind w:left="540" w:firstLine="454"/>
      <w:jc w:val="center"/>
    </w:pPr>
    <w:rPr>
      <w:rFonts w:ascii="Arial" w:hAnsi="Arial" w:cs="Arial"/>
      <w:b/>
      <w:bCs/>
    </w:rPr>
  </w:style>
  <w:style w:type="paragraph" w:customStyle="1" w:styleId="Simlple">
    <w:name w:val="Simlple"/>
    <w:basedOn w:val="a6"/>
    <w:rsid w:val="0085064E"/>
    <w:pPr>
      <w:snapToGrid w:val="0"/>
      <w:spacing w:before="60" w:after="60"/>
      <w:ind w:firstLine="284"/>
      <w:jc w:val="both"/>
    </w:pPr>
    <w:rPr>
      <w:rFonts w:ascii="Arial" w:hAnsi="Arial" w:cs="Arial"/>
      <w:sz w:val="20"/>
      <w:szCs w:val="20"/>
    </w:rPr>
  </w:style>
  <w:style w:type="paragraph" w:customStyle="1" w:styleId="Style2">
    <w:name w:val="Style2"/>
    <w:basedOn w:val="a6"/>
    <w:rsid w:val="0085064E"/>
    <w:pPr>
      <w:snapToGrid w:val="0"/>
      <w:spacing w:before="60" w:after="60"/>
      <w:ind w:firstLine="284"/>
      <w:jc w:val="both"/>
    </w:pPr>
    <w:rPr>
      <w:rFonts w:ascii="Arial" w:hAnsi="Arial" w:cs="Arial"/>
      <w:sz w:val="20"/>
      <w:szCs w:val="20"/>
    </w:rPr>
  </w:style>
  <w:style w:type="paragraph" w:customStyle="1" w:styleId="Style3">
    <w:name w:val="Style3"/>
    <w:basedOn w:val="a6"/>
    <w:rsid w:val="0085064E"/>
    <w:pPr>
      <w:snapToGrid w:val="0"/>
      <w:spacing w:before="60" w:after="60"/>
      <w:ind w:firstLine="567"/>
      <w:jc w:val="both"/>
    </w:pPr>
    <w:rPr>
      <w:rFonts w:ascii="Arial" w:hAnsi="Arial" w:cs="Arial"/>
      <w:sz w:val="20"/>
      <w:szCs w:val="20"/>
    </w:rPr>
  </w:style>
  <w:style w:type="paragraph" w:customStyle="1" w:styleId="116">
    <w:name w:val="заголовок 11"/>
    <w:basedOn w:val="a6"/>
    <w:rsid w:val="0085064E"/>
    <w:pPr>
      <w:keepNext/>
      <w:jc w:val="center"/>
    </w:pPr>
  </w:style>
  <w:style w:type="paragraph" w:customStyle="1" w:styleId="68">
    <w:name w:val="заголовок 6"/>
    <w:basedOn w:val="a6"/>
    <w:rsid w:val="0085064E"/>
    <w:pPr>
      <w:keepNext/>
    </w:pPr>
  </w:style>
  <w:style w:type="paragraph" w:customStyle="1" w:styleId="bulletin">
    <w:name w:val="bulletin"/>
    <w:basedOn w:val="a6"/>
    <w:rsid w:val="0085064E"/>
    <w:pPr>
      <w:snapToGrid w:val="0"/>
    </w:pPr>
    <w:rPr>
      <w:rFonts w:ascii="Calibri" w:hAnsi="Calibri"/>
      <w:b/>
      <w:bCs/>
      <w:i/>
      <w:iCs/>
      <w:sz w:val="22"/>
      <w:szCs w:val="22"/>
    </w:rPr>
  </w:style>
  <w:style w:type="paragraph" w:customStyle="1" w:styleId="ListBul2">
    <w:name w:val="ListBul2"/>
    <w:basedOn w:val="a6"/>
    <w:rsid w:val="0085064E"/>
    <w:pPr>
      <w:spacing w:after="120"/>
      <w:ind w:left="360" w:hanging="360"/>
    </w:pPr>
    <w:rPr>
      <w:rFonts w:ascii="Arial" w:hAnsi="Arial" w:cs="Arial"/>
      <w:sz w:val="20"/>
      <w:szCs w:val="20"/>
    </w:rPr>
  </w:style>
  <w:style w:type="paragraph" w:customStyle="1" w:styleId="1100">
    <w:name w:val="1Æ10"/>
    <w:basedOn w:val="a6"/>
    <w:rsid w:val="0085064E"/>
    <w:rPr>
      <w:rFonts w:ascii="Times New Roman CYR" w:hAnsi="Times New Roman CYR" w:cs="Times New Roman CYR"/>
      <w:b/>
      <w:bCs/>
      <w:sz w:val="20"/>
      <w:szCs w:val="20"/>
    </w:rPr>
  </w:style>
  <w:style w:type="paragraph" w:customStyle="1" w:styleId="2ff3">
    <w:name w:val="ШТ Назв.2"/>
    <w:basedOn w:val="a6"/>
    <w:rsid w:val="0085064E"/>
    <w:pPr>
      <w:spacing w:before="60"/>
      <w:jc w:val="center"/>
    </w:pPr>
    <w:rPr>
      <w:b/>
      <w:bCs/>
    </w:rPr>
  </w:style>
  <w:style w:type="paragraph" w:customStyle="1" w:styleId="style4">
    <w:name w:val="style4"/>
    <w:basedOn w:val="a6"/>
    <w:rsid w:val="0085064E"/>
    <w:pPr>
      <w:spacing w:before="100" w:beforeAutospacing="1" w:after="100" w:afterAutospacing="1"/>
    </w:pPr>
  </w:style>
  <w:style w:type="paragraph" w:customStyle="1" w:styleId="desc2">
    <w:name w:val="desc2"/>
    <w:basedOn w:val="a6"/>
    <w:rsid w:val="0085064E"/>
    <w:pPr>
      <w:spacing w:before="100" w:beforeAutospacing="1" w:after="100" w:afterAutospacing="1"/>
    </w:pPr>
  </w:style>
  <w:style w:type="paragraph" w:customStyle="1" w:styleId="Style12">
    <w:name w:val="Style12"/>
    <w:basedOn w:val="a6"/>
    <w:rsid w:val="0085064E"/>
    <w:pPr>
      <w:autoSpaceDE w:val="0"/>
      <w:autoSpaceDN w:val="0"/>
      <w:spacing w:line="490" w:lineRule="exact"/>
      <w:ind w:firstLine="547"/>
      <w:jc w:val="both"/>
    </w:pPr>
  </w:style>
  <w:style w:type="paragraph" w:customStyle="1" w:styleId="msonormalbullet2gif">
    <w:name w:val="msonormalbullet2.gif"/>
    <w:basedOn w:val="a6"/>
    <w:rsid w:val="0085064E"/>
    <w:pPr>
      <w:spacing w:before="100" w:beforeAutospacing="1" w:after="100" w:afterAutospacing="1"/>
    </w:pPr>
  </w:style>
  <w:style w:type="paragraph" w:customStyle="1" w:styleId="msonormalbullet3gif">
    <w:name w:val="msonormalbullet3.gif"/>
    <w:basedOn w:val="a6"/>
    <w:rsid w:val="0085064E"/>
    <w:pPr>
      <w:spacing w:before="100" w:beforeAutospacing="1" w:after="100" w:afterAutospacing="1"/>
    </w:pPr>
  </w:style>
  <w:style w:type="paragraph" w:customStyle="1" w:styleId="msonormalbullet1gif">
    <w:name w:val="msonormalbullet1.gif"/>
    <w:basedOn w:val="a6"/>
    <w:rsid w:val="0085064E"/>
    <w:pPr>
      <w:spacing w:before="100" w:beforeAutospacing="1" w:after="100" w:afterAutospacing="1"/>
    </w:pPr>
  </w:style>
  <w:style w:type="character" w:customStyle="1" w:styleId="512">
    <w:name w:val="Заголовок 5 Знак1"/>
    <w:aliases w:val="_Подпункт Знак1"/>
    <w:rsid w:val="0085064E"/>
    <w:rPr>
      <w:rFonts w:ascii="Cambria" w:hAnsi="Cambria" w:hint="default"/>
      <w:color w:val="243F60"/>
    </w:rPr>
  </w:style>
  <w:style w:type="character" w:customStyle="1" w:styleId="spanheaderlot21">
    <w:name w:val="span_header_lot_21"/>
    <w:rsid w:val="0085064E"/>
    <w:rPr>
      <w:b/>
      <w:bCs/>
    </w:rPr>
  </w:style>
  <w:style w:type="character" w:customStyle="1" w:styleId="afffffc">
    <w:name w:val="Основной шрифт"/>
    <w:rsid w:val="0085064E"/>
  </w:style>
  <w:style w:type="character" w:customStyle="1" w:styleId="77">
    <w:name w:val="Знак Знак7"/>
    <w:rsid w:val="0085064E"/>
    <w:rPr>
      <w:b/>
      <w:bCs/>
      <w:i/>
      <w:iCs/>
      <w:snapToGrid w:val="0"/>
    </w:rPr>
  </w:style>
  <w:style w:type="character" w:customStyle="1" w:styleId="3f9">
    <w:name w:val="Знак Знак3"/>
    <w:rsid w:val="0085064E"/>
    <w:rPr>
      <w:b/>
      <w:bCs/>
      <w:i/>
      <w:iCs/>
      <w:snapToGrid w:val="0"/>
    </w:rPr>
  </w:style>
  <w:style w:type="character" w:customStyle="1" w:styleId="5c">
    <w:name w:val="Знак Знак5"/>
    <w:rsid w:val="0085064E"/>
  </w:style>
  <w:style w:type="character" w:customStyle="1" w:styleId="4f0">
    <w:name w:val="Знак Знак4"/>
    <w:rsid w:val="0085064E"/>
    <w:rPr>
      <w:b/>
      <w:bCs/>
    </w:rPr>
  </w:style>
  <w:style w:type="character" w:customStyle="1" w:styleId="2ff4">
    <w:name w:val="Знак2 Знак Знак"/>
    <w:rsid w:val="0085064E"/>
  </w:style>
  <w:style w:type="character" w:customStyle="1" w:styleId="BodyTextIndentChar1">
    <w:name w:val="Body Text Indent Char1"/>
    <w:rsid w:val="0085064E"/>
    <w:rPr>
      <w:rFonts w:ascii="Times New Roman" w:hAnsi="Times New Roman" w:cs="Times New Roman" w:hint="default"/>
    </w:rPr>
  </w:style>
  <w:style w:type="character" w:customStyle="1" w:styleId="text">
    <w:name w:val="text"/>
    <w:rsid w:val="0085064E"/>
  </w:style>
  <w:style w:type="character" w:customStyle="1" w:styleId="HeaderChar">
    <w:name w:val="Header Char"/>
    <w:rsid w:val="0085064E"/>
  </w:style>
  <w:style w:type="character" w:customStyle="1" w:styleId="Heading1Char">
    <w:name w:val="Heading 1 Char"/>
    <w:rsid w:val="0085064E"/>
    <w:rPr>
      <w:b/>
      <w:bCs/>
    </w:rPr>
  </w:style>
  <w:style w:type="character" w:customStyle="1" w:styleId="Heading2Char">
    <w:name w:val="Heading 2 Char"/>
    <w:rsid w:val="0085064E"/>
    <w:rPr>
      <w:b/>
      <w:bCs/>
    </w:rPr>
  </w:style>
  <w:style w:type="character" w:customStyle="1" w:styleId="69">
    <w:name w:val="Знак Знак6"/>
    <w:rsid w:val="0085064E"/>
  </w:style>
  <w:style w:type="character" w:customStyle="1" w:styleId="2ff5">
    <w:name w:val="Знак Знак2"/>
    <w:rsid w:val="0085064E"/>
  </w:style>
  <w:style w:type="character" w:customStyle="1" w:styleId="215">
    <w:name w:val="Знак2 Знак Знак1"/>
    <w:rsid w:val="0085064E"/>
  </w:style>
  <w:style w:type="character" w:customStyle="1" w:styleId="ter">
    <w:name w:val="ter"/>
    <w:rsid w:val="0085064E"/>
  </w:style>
  <w:style w:type="character" w:customStyle="1" w:styleId="nobr">
    <w:name w:val="nobr"/>
    <w:rsid w:val="0085064E"/>
  </w:style>
  <w:style w:type="character" w:customStyle="1" w:styleId="FontStyle26">
    <w:name w:val="Font Style26"/>
    <w:rsid w:val="0085064E"/>
    <w:rPr>
      <w:rFonts w:ascii="Times New Roman" w:hAnsi="Times New Roman" w:cs="Times New Roman" w:hint="default"/>
    </w:rPr>
  </w:style>
  <w:style w:type="paragraph" w:customStyle="1" w:styleId="msonormalbullet2gifbullet2gif">
    <w:name w:val="msonormalbullet2gifbullet2.gif"/>
    <w:basedOn w:val="a6"/>
    <w:rsid w:val="0085064E"/>
    <w:pPr>
      <w:spacing w:before="100" w:beforeAutospacing="1" w:after="100" w:afterAutospacing="1"/>
    </w:pPr>
  </w:style>
  <w:style w:type="paragraph" w:customStyle="1" w:styleId="msonormalbullet2gifbullet3gif">
    <w:name w:val="msonormalbullet2gifbullet3.gif"/>
    <w:basedOn w:val="a6"/>
    <w:rsid w:val="0085064E"/>
    <w:pPr>
      <w:spacing w:before="100" w:beforeAutospacing="1" w:after="100" w:afterAutospacing="1"/>
    </w:pPr>
  </w:style>
  <w:style w:type="paragraph" w:customStyle="1" w:styleId="msonormalbullet2gifbullet1gif">
    <w:name w:val="msonormalbullet2gifbullet1.gif"/>
    <w:basedOn w:val="a6"/>
    <w:rsid w:val="0085064E"/>
    <w:pPr>
      <w:spacing w:before="100" w:beforeAutospacing="1" w:after="100" w:afterAutospacing="1"/>
    </w:pPr>
  </w:style>
  <w:style w:type="paragraph" w:customStyle="1" w:styleId="Style17">
    <w:name w:val="Style17"/>
    <w:basedOn w:val="a6"/>
    <w:rsid w:val="0085064E"/>
    <w:pPr>
      <w:widowControl w:val="0"/>
      <w:autoSpaceDE w:val="0"/>
      <w:autoSpaceDN w:val="0"/>
      <w:adjustRightInd w:val="0"/>
      <w:spacing w:line="230" w:lineRule="exact"/>
    </w:pPr>
  </w:style>
  <w:style w:type="character" w:customStyle="1" w:styleId="FontStyle32">
    <w:name w:val="Font Style32"/>
    <w:uiPriority w:val="99"/>
    <w:rsid w:val="0085064E"/>
    <w:rPr>
      <w:rFonts w:ascii="Arial Narrow" w:hAnsi="Arial Narrow" w:cs="Arial Narrow"/>
      <w:sz w:val="18"/>
      <w:szCs w:val="18"/>
    </w:rPr>
  </w:style>
  <w:style w:type="character" w:customStyle="1" w:styleId="TitleChar">
    <w:name w:val="Title Char"/>
    <w:locked/>
    <w:rsid w:val="0085064E"/>
    <w:rPr>
      <w:rFonts w:ascii="Times New Roman" w:hAnsi="Times New Roman" w:cs="Times New Roman"/>
      <w:sz w:val="20"/>
      <w:szCs w:val="20"/>
      <w:lang w:val="x-none" w:eastAsia="ru-RU"/>
    </w:rPr>
  </w:style>
  <w:style w:type="character" w:customStyle="1" w:styleId="product-facts-copy">
    <w:name w:val="product-facts-copy"/>
    <w:rsid w:val="0085064E"/>
    <w:rPr>
      <w:rFonts w:cs="Times New Roman"/>
    </w:rPr>
  </w:style>
  <w:style w:type="character" w:customStyle="1" w:styleId="texte">
    <w:name w:val="texte"/>
    <w:rsid w:val="0085064E"/>
    <w:rPr>
      <w:rFonts w:cs="Times New Roman"/>
    </w:rPr>
  </w:style>
  <w:style w:type="character" w:customStyle="1" w:styleId="pat">
    <w:name w:val="pat"/>
    <w:rsid w:val="0085064E"/>
    <w:rPr>
      <w:rFonts w:cs="Times New Roman"/>
    </w:rPr>
  </w:style>
  <w:style w:type="paragraph" w:customStyle="1" w:styleId="Pa116">
    <w:name w:val="Pa11+6"/>
    <w:basedOn w:val="a6"/>
    <w:next w:val="a6"/>
    <w:rsid w:val="0085064E"/>
    <w:pPr>
      <w:autoSpaceDE w:val="0"/>
      <w:autoSpaceDN w:val="0"/>
      <w:adjustRightInd w:val="0"/>
      <w:spacing w:before="300" w:line="201" w:lineRule="atLeast"/>
    </w:pPr>
    <w:rPr>
      <w:rFonts w:ascii="GaramondC" w:hAnsi="GaramondC"/>
      <w:lang w:eastAsia="en-US"/>
    </w:rPr>
  </w:style>
  <w:style w:type="paragraph" w:customStyle="1" w:styleId="font5">
    <w:name w:val="font5"/>
    <w:basedOn w:val="a6"/>
    <w:rsid w:val="0085064E"/>
    <w:pPr>
      <w:spacing w:before="100" w:beforeAutospacing="1" w:after="100" w:afterAutospacing="1"/>
    </w:pPr>
    <w:rPr>
      <w:color w:val="000000"/>
    </w:rPr>
  </w:style>
  <w:style w:type="paragraph" w:customStyle="1" w:styleId="xl60">
    <w:name w:val="xl60"/>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1">
    <w:name w:val="xl61"/>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6"/>
    <w:rsid w:val="0085064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3">
    <w:name w:val="xl63"/>
    <w:basedOn w:val="a6"/>
    <w:rsid w:val="0085064E"/>
    <w:pPr>
      <w:spacing w:before="100" w:beforeAutospacing="1" w:after="100" w:afterAutospacing="1"/>
      <w:jc w:val="both"/>
    </w:pPr>
  </w:style>
  <w:style w:type="paragraph" w:customStyle="1" w:styleId="xl64">
    <w:name w:val="xl64"/>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6"/>
    <w:rsid w:val="0085064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7">
    <w:name w:val="xl67"/>
    <w:basedOn w:val="a6"/>
    <w:rsid w:val="0085064E"/>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85064E"/>
    <w:pPr>
      <w:spacing w:before="100" w:beforeAutospacing="1" w:after="100" w:afterAutospacing="1"/>
    </w:pPr>
    <w:rPr>
      <w:rFonts w:ascii="Tahoma" w:hAnsi="Tahoma"/>
      <w:sz w:val="20"/>
      <w:szCs w:val="20"/>
      <w:lang w:val="en-US" w:eastAsia="en-US"/>
    </w:rPr>
  </w:style>
  <w:style w:type="paragraph" w:customStyle="1" w:styleId="CharChar2">
    <w:name w:val="Char Char2"/>
    <w:basedOn w:val="a6"/>
    <w:rsid w:val="0085064E"/>
    <w:pPr>
      <w:spacing w:before="100" w:beforeAutospacing="1" w:after="100" w:afterAutospacing="1"/>
    </w:pPr>
    <w:rPr>
      <w:rFonts w:ascii="Tahoma" w:hAnsi="Tahoma"/>
      <w:sz w:val="20"/>
      <w:szCs w:val="20"/>
      <w:lang w:val="en-US" w:eastAsia="en-US"/>
    </w:rPr>
  </w:style>
  <w:style w:type="character" w:customStyle="1" w:styleId="b-offerspricevalue">
    <w:name w:val="b-offers__price__value"/>
    <w:rsid w:val="0085064E"/>
  </w:style>
  <w:style w:type="paragraph" w:customStyle="1" w:styleId="afffffd">
    <w:name w:val="a"/>
    <w:basedOn w:val="a6"/>
    <w:rsid w:val="0085064E"/>
    <w:pPr>
      <w:ind w:left="720"/>
    </w:pPr>
    <w:rPr>
      <w:rFonts w:eastAsia="Calibri"/>
      <w:sz w:val="20"/>
      <w:szCs w:val="20"/>
    </w:rPr>
  </w:style>
  <w:style w:type="paragraph" w:customStyle="1" w:styleId="Style40">
    <w:name w:val="Style4"/>
    <w:basedOn w:val="a6"/>
    <w:uiPriority w:val="99"/>
    <w:rsid w:val="0085064E"/>
    <w:pPr>
      <w:widowControl w:val="0"/>
      <w:autoSpaceDE w:val="0"/>
      <w:autoSpaceDN w:val="0"/>
      <w:adjustRightInd w:val="0"/>
      <w:spacing w:line="259" w:lineRule="exact"/>
    </w:pPr>
    <w:rPr>
      <w:rFonts w:ascii="Cambria" w:hAnsi="Cambria"/>
    </w:rPr>
  </w:style>
  <w:style w:type="character" w:customStyle="1" w:styleId="FontStyle31">
    <w:name w:val="Font Style31"/>
    <w:uiPriority w:val="99"/>
    <w:rsid w:val="0085064E"/>
    <w:rPr>
      <w:rFonts w:ascii="Times New Roman" w:hAnsi="Times New Roman" w:cs="Times New Roman"/>
      <w:sz w:val="20"/>
      <w:szCs w:val="20"/>
    </w:rPr>
  </w:style>
  <w:style w:type="character" w:customStyle="1" w:styleId="FontStyle29">
    <w:name w:val="Font Style29"/>
    <w:uiPriority w:val="99"/>
    <w:rsid w:val="0085064E"/>
    <w:rPr>
      <w:rFonts w:ascii="Times New Roman" w:hAnsi="Times New Roman" w:cs="Times New Roman"/>
      <w:i/>
      <w:iCs/>
      <w:sz w:val="20"/>
      <w:szCs w:val="20"/>
    </w:rPr>
  </w:style>
  <w:style w:type="character" w:customStyle="1" w:styleId="FontStyle30">
    <w:name w:val="Font Style30"/>
    <w:uiPriority w:val="99"/>
    <w:rsid w:val="0085064E"/>
    <w:rPr>
      <w:rFonts w:ascii="Times New Roman" w:hAnsi="Times New Roman" w:cs="Times New Roman"/>
      <w:b/>
      <w:bCs/>
      <w:sz w:val="20"/>
      <w:szCs w:val="20"/>
    </w:rPr>
  </w:style>
  <w:style w:type="character" w:customStyle="1" w:styleId="1fc">
    <w:name w:val="Основной текст с отступом Знак1"/>
    <w:aliases w:val="Основной текст без отступа Знак,текст Знак"/>
    <w:uiPriority w:val="99"/>
    <w:rsid w:val="0085064E"/>
    <w:rPr>
      <w:sz w:val="24"/>
      <w:szCs w:val="24"/>
    </w:rPr>
  </w:style>
  <w:style w:type="character" w:customStyle="1" w:styleId="313">
    <w:name w:val="Основной текст 3 Знак1"/>
    <w:uiPriority w:val="99"/>
    <w:semiHidden/>
    <w:rsid w:val="0085064E"/>
    <w:rPr>
      <w:sz w:val="16"/>
      <w:szCs w:val="16"/>
    </w:rPr>
  </w:style>
  <w:style w:type="character" w:customStyle="1" w:styleId="middletext">
    <w:name w:val="middletext"/>
    <w:rsid w:val="0085064E"/>
  </w:style>
  <w:style w:type="character" w:customStyle="1" w:styleId="fn">
    <w:name w:val="fn"/>
    <w:rsid w:val="0085064E"/>
  </w:style>
  <w:style w:type="character" w:customStyle="1" w:styleId="1fd">
    <w:name w:val="Верхний колонтитул Знак1"/>
    <w:aliases w:val="Heder Знак,Titul Знак,??????? ?????????? Знак,I.L.T. Знак"/>
    <w:uiPriority w:val="99"/>
    <w:rsid w:val="0085064E"/>
    <w:rPr>
      <w:sz w:val="24"/>
      <w:szCs w:val="24"/>
    </w:rPr>
  </w:style>
  <w:style w:type="character" w:customStyle="1" w:styleId="1fe">
    <w:name w:val="Нижний колонтитул Знак1"/>
    <w:uiPriority w:val="99"/>
    <w:rsid w:val="0085064E"/>
    <w:rPr>
      <w:sz w:val="24"/>
      <w:szCs w:val="24"/>
    </w:rPr>
  </w:style>
  <w:style w:type="character" w:customStyle="1" w:styleId="1ff">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85064E"/>
    <w:rPr>
      <w:rFonts w:ascii="Consolas" w:hAnsi="Consolas"/>
      <w:sz w:val="21"/>
      <w:szCs w:val="21"/>
    </w:rPr>
  </w:style>
  <w:style w:type="character" w:customStyle="1" w:styleId="1ff0">
    <w:name w:val="Текст выноски Знак1"/>
    <w:rsid w:val="0085064E"/>
    <w:rPr>
      <w:rFonts w:ascii="Tahoma" w:hAnsi="Tahoma" w:cs="Tahoma"/>
      <w:sz w:val="16"/>
      <w:szCs w:val="16"/>
    </w:rPr>
  </w:style>
  <w:style w:type="paragraph" w:customStyle="1" w:styleId="font6">
    <w:name w:val="font6"/>
    <w:basedOn w:val="a6"/>
    <w:rsid w:val="0085064E"/>
    <w:pPr>
      <w:spacing w:before="100" w:beforeAutospacing="1" w:after="100" w:afterAutospacing="1"/>
    </w:pPr>
    <w:rPr>
      <w:color w:val="000000"/>
      <w:sz w:val="16"/>
      <w:szCs w:val="16"/>
    </w:rPr>
  </w:style>
  <w:style w:type="paragraph" w:customStyle="1" w:styleId="font7">
    <w:name w:val="font7"/>
    <w:basedOn w:val="a6"/>
    <w:rsid w:val="0085064E"/>
    <w:pPr>
      <w:spacing w:before="100" w:beforeAutospacing="1" w:after="100" w:afterAutospacing="1"/>
    </w:pPr>
    <w:rPr>
      <w:color w:val="000000"/>
      <w:sz w:val="20"/>
      <w:szCs w:val="20"/>
    </w:rPr>
  </w:style>
  <w:style w:type="paragraph" w:customStyle="1" w:styleId="font8">
    <w:name w:val="font8"/>
    <w:basedOn w:val="a6"/>
    <w:rsid w:val="0085064E"/>
    <w:pPr>
      <w:spacing w:before="100" w:beforeAutospacing="1" w:after="100" w:afterAutospacing="1"/>
    </w:pPr>
    <w:rPr>
      <w:rFonts w:ascii="Cambria" w:hAnsi="Cambria"/>
      <w:color w:val="000000"/>
      <w:sz w:val="16"/>
      <w:szCs w:val="16"/>
    </w:rPr>
  </w:style>
  <w:style w:type="paragraph" w:customStyle="1" w:styleId="xl68">
    <w:name w:val="xl68"/>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6"/>
    <w:rsid w:val="008506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6"/>
    <w:rsid w:val="0085064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6"/>
    <w:rsid w:val="0085064E"/>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74">
    <w:name w:val="xl74"/>
    <w:basedOn w:val="a6"/>
    <w:rsid w:val="0085064E"/>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5">
    <w:name w:val="xl75"/>
    <w:basedOn w:val="a6"/>
    <w:rsid w:val="0085064E"/>
    <w:pPr>
      <w:pBdr>
        <w:top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6">
    <w:name w:val="xl76"/>
    <w:basedOn w:val="a6"/>
    <w:rsid w:val="0085064E"/>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77">
    <w:name w:val="xl77"/>
    <w:basedOn w:val="a6"/>
    <w:rsid w:val="0085064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6"/>
    <w:rsid w:val="0085064E"/>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6"/>
    <w:rsid w:val="0085064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6"/>
    <w:rsid w:val="0085064E"/>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1">
    <w:name w:val="xl81"/>
    <w:basedOn w:val="a6"/>
    <w:rsid w:val="0085064E"/>
    <w:pPr>
      <w:pBdr>
        <w:top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2">
    <w:name w:val="xl82"/>
    <w:basedOn w:val="a6"/>
    <w:rsid w:val="0085064E"/>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style>
  <w:style w:type="paragraph" w:customStyle="1" w:styleId="xl83">
    <w:name w:val="xl83"/>
    <w:basedOn w:val="a6"/>
    <w:rsid w:val="0085064E"/>
    <w:pPr>
      <w:pBdr>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84">
    <w:name w:val="xl84"/>
    <w:basedOn w:val="a6"/>
    <w:rsid w:val="0085064E"/>
    <w:pPr>
      <w:pBdr>
        <w:bottom w:val="single" w:sz="8" w:space="0" w:color="auto"/>
      </w:pBdr>
      <w:shd w:val="clear" w:color="000000" w:fill="D9D9D9"/>
      <w:spacing w:before="100" w:beforeAutospacing="1" w:after="100" w:afterAutospacing="1"/>
      <w:jc w:val="center"/>
      <w:textAlignment w:val="center"/>
    </w:pPr>
  </w:style>
  <w:style w:type="paragraph" w:customStyle="1" w:styleId="xl85">
    <w:name w:val="xl85"/>
    <w:basedOn w:val="a6"/>
    <w:rsid w:val="0085064E"/>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86">
    <w:name w:val="xl86"/>
    <w:basedOn w:val="a6"/>
    <w:rsid w:val="0085064E"/>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87">
    <w:name w:val="xl87"/>
    <w:basedOn w:val="a6"/>
    <w:rsid w:val="0085064E"/>
    <w:pPr>
      <w:pBdr>
        <w:left w:val="single" w:sz="8" w:space="0" w:color="auto"/>
      </w:pBdr>
      <w:spacing w:before="100" w:beforeAutospacing="1" w:after="100" w:afterAutospacing="1"/>
      <w:jc w:val="center"/>
      <w:textAlignment w:val="center"/>
    </w:pPr>
    <w:rPr>
      <w:sz w:val="28"/>
      <w:szCs w:val="28"/>
    </w:rPr>
  </w:style>
  <w:style w:type="paragraph" w:customStyle="1" w:styleId="xl88">
    <w:name w:val="xl88"/>
    <w:basedOn w:val="a6"/>
    <w:rsid w:val="0085064E"/>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9">
    <w:name w:val="xl89"/>
    <w:basedOn w:val="a6"/>
    <w:rsid w:val="0085064E"/>
    <w:pPr>
      <w:pBdr>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0">
    <w:name w:val="xl90"/>
    <w:basedOn w:val="a6"/>
    <w:rsid w:val="0085064E"/>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1">
    <w:name w:val="xl91"/>
    <w:basedOn w:val="a6"/>
    <w:rsid w:val="0085064E"/>
    <w:pPr>
      <w:pBdr>
        <w:top w:val="single" w:sz="8"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2">
    <w:name w:val="xl92"/>
    <w:basedOn w:val="a6"/>
    <w:rsid w:val="0085064E"/>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6"/>
    <w:rsid w:val="0085064E"/>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0"/>
      <w:szCs w:val="20"/>
    </w:rPr>
  </w:style>
  <w:style w:type="paragraph" w:customStyle="1" w:styleId="xl94">
    <w:name w:val="xl94"/>
    <w:basedOn w:val="a6"/>
    <w:rsid w:val="0085064E"/>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5">
    <w:name w:val="xl95"/>
    <w:basedOn w:val="a6"/>
    <w:rsid w:val="0085064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7">
    <w:name w:val="xl97"/>
    <w:basedOn w:val="a6"/>
    <w:rsid w:val="0085064E"/>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6"/>
    <w:rsid w:val="0085064E"/>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99">
    <w:name w:val="xl99"/>
    <w:basedOn w:val="a6"/>
    <w:rsid w:val="0085064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0">
    <w:name w:val="xl100"/>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6"/>
    <w:rsid w:val="0085064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6"/>
    <w:rsid w:val="0085064E"/>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7">
    <w:name w:val="xl107"/>
    <w:basedOn w:val="a6"/>
    <w:rsid w:val="0085064E"/>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8">
    <w:name w:val="xl108"/>
    <w:basedOn w:val="a6"/>
    <w:rsid w:val="0085064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6"/>
    <w:rsid w:val="0085064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6"/>
    <w:rsid w:val="0085064E"/>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a6"/>
    <w:rsid w:val="008506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6"/>
    <w:rsid w:val="0085064E"/>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114">
    <w:name w:val="xl114"/>
    <w:basedOn w:val="a6"/>
    <w:rsid w:val="0085064E"/>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5">
    <w:name w:val="xl115"/>
    <w:basedOn w:val="a6"/>
    <w:rsid w:val="0085064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6"/>
    <w:rsid w:val="0085064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6"/>
    <w:rsid w:val="0085064E"/>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6"/>
    <w:rsid w:val="0085064E"/>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9">
    <w:name w:val="xl119"/>
    <w:basedOn w:val="a6"/>
    <w:rsid w:val="0085064E"/>
    <w:pPr>
      <w:pBdr>
        <w:right w:val="single" w:sz="4" w:space="0" w:color="auto"/>
      </w:pBdr>
      <w:spacing w:before="100" w:beforeAutospacing="1" w:after="100" w:afterAutospacing="1"/>
      <w:textAlignment w:val="center"/>
    </w:pPr>
    <w:rPr>
      <w:sz w:val="20"/>
      <w:szCs w:val="20"/>
    </w:rPr>
  </w:style>
  <w:style w:type="paragraph" w:customStyle="1" w:styleId="xl120">
    <w:name w:val="xl120"/>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Style6">
    <w:name w:val="Style6"/>
    <w:basedOn w:val="a6"/>
    <w:rsid w:val="0085064E"/>
    <w:pPr>
      <w:widowControl w:val="0"/>
      <w:autoSpaceDE w:val="0"/>
      <w:autoSpaceDN w:val="0"/>
      <w:adjustRightInd w:val="0"/>
    </w:pPr>
    <w:rPr>
      <w:rFonts w:ascii="Arial" w:hAnsi="Arial"/>
    </w:rPr>
  </w:style>
  <w:style w:type="paragraph" w:customStyle="1" w:styleId="afffffe">
    <w:name w:val="Знак Знак Знак"/>
    <w:basedOn w:val="a6"/>
    <w:rsid w:val="0085064E"/>
    <w:pPr>
      <w:spacing w:before="100" w:beforeAutospacing="1" w:after="100" w:afterAutospacing="1"/>
    </w:pPr>
    <w:rPr>
      <w:rFonts w:ascii="Tahoma" w:hAnsi="Tahoma"/>
      <w:sz w:val="20"/>
      <w:szCs w:val="20"/>
      <w:lang w:val="en-US" w:eastAsia="en-US"/>
    </w:rPr>
  </w:style>
  <w:style w:type="character" w:customStyle="1" w:styleId="price1">
    <w:name w:val="price1"/>
    <w:rsid w:val="0085064E"/>
    <w:rPr>
      <w:color w:val="DD4101"/>
      <w:sz w:val="18"/>
      <w:szCs w:val="18"/>
    </w:rPr>
  </w:style>
  <w:style w:type="character" w:customStyle="1" w:styleId="menu2">
    <w:name w:val="menu2"/>
    <w:rsid w:val="0085064E"/>
  </w:style>
  <w:style w:type="paragraph" w:customStyle="1" w:styleId="1ff1">
    <w:name w:val="Знак1 Знак Знак Знак"/>
    <w:basedOn w:val="a6"/>
    <w:rsid w:val="0085064E"/>
    <w:pPr>
      <w:spacing w:before="100" w:beforeAutospacing="1" w:after="100" w:afterAutospacing="1"/>
    </w:pPr>
    <w:rPr>
      <w:rFonts w:ascii="Tahoma" w:hAnsi="Tahoma"/>
      <w:sz w:val="20"/>
      <w:szCs w:val="20"/>
      <w:lang w:val="en-US" w:eastAsia="en-US"/>
    </w:rPr>
  </w:style>
  <w:style w:type="paragraph" w:customStyle="1" w:styleId="FR5">
    <w:name w:val="FR5"/>
    <w:rsid w:val="0085064E"/>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rPr>
  </w:style>
  <w:style w:type="paragraph" w:customStyle="1" w:styleId="xl25">
    <w:name w:val="xl25"/>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7">
    <w:name w:val="xl27"/>
    <w:basedOn w:val="a6"/>
    <w:rsid w:val="0085064E"/>
    <w:pPr>
      <w:pBdr>
        <w:top w:val="single" w:sz="4" w:space="0" w:color="auto"/>
        <w:left w:val="single" w:sz="4" w:space="0" w:color="auto"/>
        <w:bottom w:val="single" w:sz="4" w:space="0" w:color="auto"/>
      </w:pBdr>
      <w:spacing w:before="100" w:beforeAutospacing="1" w:after="100" w:afterAutospacing="1"/>
    </w:pPr>
    <w:rPr>
      <w:rFonts w:ascii="Arial" w:hAnsi="Arial"/>
      <w:b/>
      <w:bCs/>
    </w:rPr>
  </w:style>
  <w:style w:type="paragraph" w:customStyle="1" w:styleId="xl28">
    <w:name w:val="xl28"/>
    <w:basedOn w:val="a6"/>
    <w:rsid w:val="0085064E"/>
    <w:pPr>
      <w:pBdr>
        <w:top w:val="single" w:sz="4" w:space="0" w:color="auto"/>
        <w:bottom w:val="single" w:sz="4" w:space="0" w:color="auto"/>
      </w:pBdr>
      <w:spacing w:before="100" w:beforeAutospacing="1" w:after="100" w:afterAutospacing="1"/>
    </w:pPr>
    <w:rPr>
      <w:rFonts w:ascii="Arial" w:hAnsi="Arial"/>
      <w:b/>
      <w:bCs/>
    </w:rPr>
  </w:style>
  <w:style w:type="paragraph" w:customStyle="1" w:styleId="xl29">
    <w:name w:val="xl29"/>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0">
    <w:name w:val="xl30"/>
    <w:basedOn w:val="a6"/>
    <w:rsid w:val="0085064E"/>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1">
    <w:name w:val="xl31"/>
    <w:basedOn w:val="a6"/>
    <w:rsid w:val="0085064E"/>
    <w:pPr>
      <w:pBdr>
        <w:top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2">
    <w:name w:val="xl32"/>
    <w:basedOn w:val="a6"/>
    <w:rsid w:val="0085064E"/>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rPr>
  </w:style>
  <w:style w:type="paragraph" w:customStyle="1" w:styleId="xl33">
    <w:name w:val="xl33"/>
    <w:basedOn w:val="a6"/>
    <w:rsid w:val="0085064E"/>
    <w:pPr>
      <w:pBdr>
        <w:top w:val="single" w:sz="4" w:space="0" w:color="auto"/>
        <w:bottom w:val="single" w:sz="4" w:space="0" w:color="auto"/>
      </w:pBdr>
      <w:spacing w:before="100" w:beforeAutospacing="1" w:after="100" w:afterAutospacing="1"/>
      <w:jc w:val="center"/>
      <w:textAlignment w:val="top"/>
    </w:pPr>
    <w:rPr>
      <w:rFonts w:ascii="Arial" w:hAnsi="Arial"/>
      <w:b/>
      <w:bCs/>
    </w:rPr>
  </w:style>
  <w:style w:type="paragraph" w:customStyle="1" w:styleId="xl34">
    <w:name w:val="xl34"/>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5">
    <w:name w:val="xl35"/>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rPr>
  </w:style>
  <w:style w:type="paragraph" w:customStyle="1" w:styleId="xl36">
    <w:name w:val="xl36"/>
    <w:basedOn w:val="a6"/>
    <w:rsid w:val="0085064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affffff">
    <w:name w:val="Гипертекстовая ссылка"/>
    <w:rsid w:val="0085064E"/>
    <w:rPr>
      <w:color w:val="008000"/>
      <w:u w:val="single"/>
    </w:rPr>
  </w:style>
  <w:style w:type="paragraph" w:customStyle="1" w:styleId="affffff0">
    <w:name w:val="Заголовок статьи"/>
    <w:basedOn w:val="a6"/>
    <w:next w:val="a6"/>
    <w:rsid w:val="0085064E"/>
    <w:pPr>
      <w:widowControl w:val="0"/>
      <w:autoSpaceDE w:val="0"/>
      <w:autoSpaceDN w:val="0"/>
      <w:adjustRightInd w:val="0"/>
      <w:ind w:left="1612" w:hanging="892"/>
      <w:jc w:val="both"/>
    </w:pPr>
    <w:rPr>
      <w:rFonts w:ascii="Arial" w:hAnsi="Arial" w:cs="Arial"/>
      <w:sz w:val="20"/>
      <w:szCs w:val="20"/>
    </w:rPr>
  </w:style>
  <w:style w:type="paragraph" w:customStyle="1" w:styleId="BodyTextIndent21">
    <w:name w:val="Body Text Indent 21"/>
    <w:basedOn w:val="a6"/>
    <w:rsid w:val="0085064E"/>
    <w:pPr>
      <w:overflowPunct w:val="0"/>
      <w:autoSpaceDE w:val="0"/>
      <w:autoSpaceDN w:val="0"/>
      <w:adjustRightInd w:val="0"/>
      <w:ind w:left="360"/>
      <w:jc w:val="both"/>
      <w:textAlignment w:val="baseline"/>
    </w:pPr>
    <w:rPr>
      <w:szCs w:val="20"/>
    </w:rPr>
  </w:style>
  <w:style w:type="paragraph" w:customStyle="1" w:styleId="BlockText1">
    <w:name w:val="Block Text1"/>
    <w:basedOn w:val="a6"/>
    <w:rsid w:val="0085064E"/>
    <w:pPr>
      <w:overflowPunct w:val="0"/>
      <w:autoSpaceDE w:val="0"/>
      <w:autoSpaceDN w:val="0"/>
      <w:adjustRightInd w:val="0"/>
      <w:ind w:left="1134" w:right="567" w:firstLine="708"/>
      <w:jc w:val="both"/>
      <w:textAlignment w:val="baseline"/>
    </w:pPr>
    <w:rPr>
      <w:szCs w:val="20"/>
    </w:rPr>
  </w:style>
  <w:style w:type="paragraph" w:customStyle="1" w:styleId="Normal2">
    <w:name w:val="Normal2"/>
    <w:rsid w:val="0085064E"/>
    <w:pPr>
      <w:spacing w:after="0" w:line="240" w:lineRule="auto"/>
    </w:pPr>
    <w:rPr>
      <w:rFonts w:ascii="Times New Roman" w:eastAsia="Times New Roman" w:hAnsi="Times New Roman" w:cs="Times New Roman"/>
      <w:sz w:val="24"/>
      <w:szCs w:val="20"/>
      <w:lang w:eastAsia="ru-RU"/>
    </w:rPr>
  </w:style>
  <w:style w:type="paragraph" w:customStyle="1" w:styleId="2ff6">
    <w:name w:val="Стиль2"/>
    <w:basedOn w:val="a6"/>
    <w:rsid w:val="0085064E"/>
    <w:rPr>
      <w:b/>
      <w:bCs/>
      <w:caps/>
      <w:sz w:val="28"/>
      <w:szCs w:val="20"/>
    </w:rPr>
  </w:style>
  <w:style w:type="paragraph" w:customStyle="1" w:styleId="a4">
    <w:name w:val="обыч"/>
    <w:basedOn w:val="33"/>
    <w:rsid w:val="0085064E"/>
    <w:pPr>
      <w:widowControl/>
      <w:numPr>
        <w:ilvl w:val="1"/>
        <w:numId w:val="52"/>
      </w:numPr>
      <w:tabs>
        <w:tab w:val="clear" w:pos="851"/>
      </w:tabs>
      <w:autoSpaceDE/>
      <w:autoSpaceDN/>
      <w:adjustRightInd/>
      <w:spacing w:before="0" w:after="0" w:line="240" w:lineRule="auto"/>
      <w:ind w:left="0" w:firstLine="0"/>
    </w:pPr>
    <w:rPr>
      <w:rFonts w:ascii="Times New Roman" w:hAnsi="Times New Roman" w:cs="Times New Roman"/>
      <w:b w:val="0"/>
      <w:i/>
      <w:iCs/>
      <w:sz w:val="20"/>
      <w:szCs w:val="28"/>
      <w:lang w:eastAsia="x-none"/>
    </w:rPr>
  </w:style>
  <w:style w:type="paragraph" w:customStyle="1" w:styleId="Normal">
    <w:name w:val="Normal Знак Знак"/>
    <w:rsid w:val="0085064E"/>
    <w:pPr>
      <w:widowControl w:val="0"/>
      <w:numPr>
        <w:numId w:val="52"/>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85064E"/>
    <w:pPr>
      <w:widowControl w:val="0"/>
      <w:numPr>
        <w:ilvl w:val="2"/>
        <w:numId w:val="52"/>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6"/>
    <w:rsid w:val="0085064E"/>
    <w:pPr>
      <w:numPr>
        <w:ilvl w:val="3"/>
        <w:numId w:val="52"/>
      </w:numPr>
      <w:tabs>
        <w:tab w:val="clear" w:pos="1418"/>
      </w:tabs>
      <w:spacing w:before="100" w:beforeAutospacing="1" w:after="100" w:afterAutospacing="1"/>
      <w:ind w:left="0" w:firstLine="0"/>
    </w:pPr>
    <w:rPr>
      <w:rFonts w:ascii="Tahoma" w:hAnsi="Tahoma"/>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85064E"/>
    <w:rPr>
      <w:b/>
      <w:noProof w:val="0"/>
      <w:sz w:val="28"/>
      <w:lang w:val="ru-RU" w:eastAsia="ru-RU" w:bidi="ar-SA"/>
    </w:rPr>
  </w:style>
  <w:style w:type="paragraph" w:customStyle="1" w:styleId="CharChar1CharChar1CharChar1">
    <w:name w:val="Char Char Знак Знак1 Char Char1 Знак Знак Char Char1"/>
    <w:basedOn w:val="a6"/>
    <w:rsid w:val="0085064E"/>
    <w:pPr>
      <w:spacing w:before="100" w:beforeAutospacing="1" w:after="100" w:afterAutospacing="1"/>
    </w:pPr>
    <w:rPr>
      <w:rFonts w:ascii="Tahoma" w:hAnsi="Tahoma"/>
      <w:sz w:val="20"/>
      <w:szCs w:val="20"/>
      <w:lang w:val="en-US" w:eastAsia="en-US"/>
    </w:rPr>
  </w:style>
  <w:style w:type="paragraph" w:customStyle="1" w:styleId="ConsTitle">
    <w:name w:val="ConsTitle"/>
    <w:rsid w:val="0085064E"/>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f1">
    <w:name w:val="ОсновнойЗаголовок"/>
    <w:basedOn w:val="a6"/>
    <w:next w:val="a6"/>
    <w:rsid w:val="0085064E"/>
    <w:pPr>
      <w:tabs>
        <w:tab w:val="num" w:pos="360"/>
      </w:tabs>
      <w:spacing w:line="360" w:lineRule="auto"/>
      <w:ind w:left="360" w:hanging="360"/>
      <w:jc w:val="center"/>
    </w:pPr>
    <w:rPr>
      <w:b/>
      <w:caps/>
    </w:rPr>
  </w:style>
  <w:style w:type="paragraph" w:customStyle="1" w:styleId="Char">
    <w:name w:val="ОсновнойПодЗаголовок Char"/>
    <w:basedOn w:val="a6"/>
    <w:next w:val="a6"/>
    <w:autoRedefine/>
    <w:rsid w:val="0085064E"/>
    <w:pPr>
      <w:tabs>
        <w:tab w:val="num" w:pos="142"/>
        <w:tab w:val="left" w:pos="1134"/>
        <w:tab w:val="left" w:pos="7371"/>
        <w:tab w:val="left" w:pos="9180"/>
      </w:tabs>
      <w:ind w:firstLine="66"/>
      <w:jc w:val="both"/>
    </w:pPr>
    <w:rPr>
      <w:sz w:val="20"/>
      <w:szCs w:val="20"/>
    </w:rPr>
  </w:style>
  <w:style w:type="character" w:customStyle="1" w:styleId="CharChar">
    <w:name w:val="ОсновнойПодЗаголовок Char Char"/>
    <w:rsid w:val="0085064E"/>
    <w:rPr>
      <w:noProof w:val="0"/>
      <w:lang w:val="ru-RU" w:eastAsia="ru-RU" w:bidi="ar-SA"/>
    </w:rPr>
  </w:style>
  <w:style w:type="paragraph" w:customStyle="1" w:styleId="affffff2">
    <w:name w:val="Основной текст с отступом.Основной текст без отступа.текст"/>
    <w:basedOn w:val="a6"/>
    <w:rsid w:val="0085064E"/>
    <w:pPr>
      <w:ind w:left="5387"/>
      <w:jc w:val="center"/>
    </w:pPr>
    <w:rPr>
      <w:b/>
      <w:sz w:val="30"/>
      <w:szCs w:val="20"/>
    </w:rPr>
  </w:style>
  <w:style w:type="paragraph" w:customStyle="1" w:styleId="1ff2">
    <w:name w:val="Знак Знак Знак1 Знак"/>
    <w:basedOn w:val="a6"/>
    <w:rsid w:val="0085064E"/>
    <w:pPr>
      <w:spacing w:before="100" w:beforeAutospacing="1" w:after="100" w:afterAutospacing="1"/>
    </w:pPr>
    <w:rPr>
      <w:rFonts w:ascii="Tahoma" w:hAnsi="Tahoma"/>
      <w:sz w:val="20"/>
      <w:szCs w:val="20"/>
      <w:lang w:val="en-US" w:eastAsia="en-US"/>
    </w:rPr>
  </w:style>
  <w:style w:type="paragraph" w:customStyle="1" w:styleId="-2">
    <w:name w:val="Контракт-пункт"/>
    <w:basedOn w:val="a6"/>
    <w:rsid w:val="0085064E"/>
    <w:pPr>
      <w:jc w:val="both"/>
    </w:pPr>
  </w:style>
  <w:style w:type="paragraph" w:customStyle="1" w:styleId="-3">
    <w:name w:val="Контракт-раздел"/>
    <w:basedOn w:val="a6"/>
    <w:next w:val="-2"/>
    <w:rsid w:val="0085064E"/>
    <w:pPr>
      <w:keepNext/>
      <w:tabs>
        <w:tab w:val="left" w:pos="540"/>
      </w:tabs>
      <w:suppressAutoHyphens/>
      <w:spacing w:before="360" w:after="120"/>
      <w:jc w:val="center"/>
      <w:outlineLvl w:val="3"/>
    </w:pPr>
    <w:rPr>
      <w:b/>
      <w:bCs/>
      <w:caps/>
      <w:smallCaps/>
    </w:rPr>
  </w:style>
  <w:style w:type="paragraph" w:customStyle="1" w:styleId="-4">
    <w:name w:val="Контракт-подпункт"/>
    <w:basedOn w:val="a6"/>
    <w:rsid w:val="0085064E"/>
    <w:pPr>
      <w:jc w:val="both"/>
    </w:pPr>
  </w:style>
  <w:style w:type="paragraph" w:customStyle="1" w:styleId="-5">
    <w:name w:val="Контракт-подподпункт"/>
    <w:basedOn w:val="a6"/>
    <w:rsid w:val="0085064E"/>
    <w:pPr>
      <w:jc w:val="both"/>
    </w:pPr>
  </w:style>
  <w:style w:type="paragraph" w:customStyle="1" w:styleId="affffff3">
    <w:name w:val="Îáû÷íûé"/>
    <w:semiHidden/>
    <w:rsid w:val="0085064E"/>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6"/>
    <w:next w:val="a6"/>
    <w:rsid w:val="0085064E"/>
    <w:pPr>
      <w:autoSpaceDE w:val="0"/>
      <w:autoSpaceDN w:val="0"/>
      <w:adjustRightInd w:val="0"/>
      <w:spacing w:before="60" w:line="201" w:lineRule="atLeast"/>
    </w:pPr>
    <w:rPr>
      <w:rFonts w:ascii="GaramondC" w:hAnsi="GaramondC"/>
    </w:rPr>
  </w:style>
  <w:style w:type="paragraph" w:styleId="affffff4">
    <w:name w:val="List Continue"/>
    <w:basedOn w:val="a6"/>
    <w:rsid w:val="0085064E"/>
    <w:pPr>
      <w:spacing w:before="120" w:after="120"/>
      <w:ind w:left="283"/>
      <w:jc w:val="both"/>
    </w:pPr>
  </w:style>
  <w:style w:type="paragraph" w:customStyle="1" w:styleId="affffff5">
    <w:name w:val="Тендерные данные"/>
    <w:basedOn w:val="a6"/>
    <w:rsid w:val="0085064E"/>
    <w:pPr>
      <w:tabs>
        <w:tab w:val="left" w:pos="1985"/>
      </w:tabs>
      <w:spacing w:before="120"/>
      <w:jc w:val="both"/>
    </w:pPr>
    <w:rPr>
      <w:b/>
      <w:szCs w:val="20"/>
    </w:rPr>
  </w:style>
  <w:style w:type="paragraph" w:styleId="affffff6">
    <w:name w:val="Date"/>
    <w:basedOn w:val="a6"/>
    <w:next w:val="a6"/>
    <w:link w:val="affffff7"/>
    <w:rsid w:val="0085064E"/>
    <w:pPr>
      <w:spacing w:before="120"/>
      <w:jc w:val="both"/>
    </w:pPr>
    <w:rPr>
      <w:szCs w:val="20"/>
      <w:lang w:val="x-none" w:eastAsia="x-none"/>
    </w:rPr>
  </w:style>
  <w:style w:type="character" w:customStyle="1" w:styleId="affffff7">
    <w:name w:val="Дата Знак"/>
    <w:basedOn w:val="a7"/>
    <w:link w:val="affffff6"/>
    <w:rsid w:val="0085064E"/>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6"/>
    <w:rsid w:val="0085064E"/>
    <w:pPr>
      <w:shd w:val="clear" w:color="auto" w:fill="FFFFFF"/>
      <w:ind w:left="2122"/>
    </w:pPr>
    <w:rPr>
      <w:rFonts w:ascii="Courier New" w:hAnsi="Courier New" w:cs="Courier New"/>
      <w:color w:val="000000"/>
      <w:w w:val="74"/>
      <w:sz w:val="28"/>
      <w:szCs w:val="28"/>
    </w:rPr>
  </w:style>
  <w:style w:type="paragraph" w:customStyle="1" w:styleId="513">
    <w:name w:val="Нумерованный список 51"/>
    <w:basedOn w:val="a6"/>
    <w:rsid w:val="0085064E"/>
    <w:pPr>
      <w:tabs>
        <w:tab w:val="num" w:pos="360"/>
      </w:tabs>
      <w:suppressAutoHyphens/>
      <w:ind w:left="360" w:hanging="360"/>
    </w:pPr>
    <w:rPr>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rsid w:val="0085064E"/>
    <w:pPr>
      <w:spacing w:before="100" w:beforeAutospacing="1" w:after="100" w:afterAutospacing="1"/>
    </w:pPr>
    <w:rPr>
      <w:rFonts w:ascii="Tahoma" w:hAnsi="Tahoma" w:cs="Tahoma"/>
      <w:sz w:val="20"/>
      <w:szCs w:val="20"/>
      <w:lang w:val="en-US" w:eastAsia="en-US"/>
    </w:rPr>
  </w:style>
  <w:style w:type="paragraph" w:customStyle="1" w:styleId="1ff3">
    <w:name w:val="Стиль1"/>
    <w:basedOn w:val="a6"/>
    <w:rsid w:val="0085064E"/>
    <w:pPr>
      <w:keepNext/>
      <w:keepLines/>
      <w:widowControl w:val="0"/>
      <w:suppressLineNumbers/>
      <w:tabs>
        <w:tab w:val="num" w:pos="432"/>
        <w:tab w:val="num" w:pos="1770"/>
      </w:tabs>
      <w:suppressAutoHyphens/>
      <w:spacing w:after="60"/>
      <w:ind w:left="432" w:hanging="432"/>
    </w:pPr>
    <w:rPr>
      <w:b/>
      <w:sz w:val="28"/>
    </w:rPr>
  </w:style>
  <w:style w:type="paragraph" w:customStyle="1" w:styleId="3fa">
    <w:name w:val="Стиль3 Знак Знак"/>
    <w:basedOn w:val="2a"/>
    <w:rsid w:val="0085064E"/>
    <w:pPr>
      <w:tabs>
        <w:tab w:val="num" w:pos="227"/>
      </w:tabs>
      <w:autoSpaceDE/>
      <w:autoSpaceDN/>
      <w:ind w:firstLine="0"/>
      <w:textAlignment w:val="baseline"/>
    </w:pPr>
    <w:rPr>
      <w:color w:val="auto"/>
      <w:spacing w:val="0"/>
      <w:sz w:val="24"/>
      <w:szCs w:val="20"/>
      <w:lang w:val="x-none" w:eastAsia="x-none"/>
    </w:rPr>
  </w:style>
  <w:style w:type="paragraph" w:customStyle="1" w:styleId="117">
    <w:name w:val="Знак1 Знак Знак Знак1 Знак Знак"/>
    <w:basedOn w:val="a6"/>
    <w:rsid w:val="0085064E"/>
    <w:pPr>
      <w:spacing w:before="100" w:beforeAutospacing="1" w:after="100" w:afterAutospacing="1"/>
    </w:pPr>
    <w:rPr>
      <w:rFonts w:ascii="Tahoma" w:hAnsi="Tahoma"/>
      <w:sz w:val="20"/>
      <w:szCs w:val="20"/>
      <w:lang w:val="en-US" w:eastAsia="en-US"/>
    </w:rPr>
  </w:style>
  <w:style w:type="paragraph" w:customStyle="1" w:styleId="118">
    <w:name w:val="Знак11"/>
    <w:basedOn w:val="a6"/>
    <w:rsid w:val="0085064E"/>
    <w:pPr>
      <w:spacing w:before="100" w:beforeAutospacing="1" w:after="100" w:afterAutospacing="1"/>
    </w:pPr>
    <w:rPr>
      <w:rFonts w:ascii="Tahoma" w:hAnsi="Tahoma"/>
      <w:sz w:val="20"/>
      <w:szCs w:val="20"/>
      <w:lang w:val="en-US" w:eastAsia="en-US"/>
    </w:rPr>
  </w:style>
  <w:style w:type="paragraph" w:customStyle="1" w:styleId="119">
    <w:name w:val="Знак1 Знак Знак Знак1"/>
    <w:basedOn w:val="a6"/>
    <w:rsid w:val="0085064E"/>
    <w:pPr>
      <w:spacing w:before="100" w:beforeAutospacing="1" w:after="100" w:afterAutospacing="1"/>
    </w:pPr>
    <w:rPr>
      <w:rFonts w:ascii="Tahoma" w:hAnsi="Tahoma"/>
      <w:sz w:val="20"/>
      <w:szCs w:val="20"/>
      <w:lang w:val="en-US" w:eastAsia="en-US"/>
    </w:rPr>
  </w:style>
  <w:style w:type="character" w:customStyle="1" w:styleId="affffff8">
    <w:name w:val="Без интервала Знак Знак"/>
    <w:rsid w:val="0085064E"/>
    <w:rPr>
      <w:rFonts w:ascii="Calibri" w:eastAsia="Calibri" w:hAnsi="Calibri"/>
      <w:sz w:val="22"/>
      <w:szCs w:val="22"/>
      <w:lang w:val="ru-RU" w:eastAsia="en-US" w:bidi="ar-SA"/>
    </w:rPr>
  </w:style>
  <w:style w:type="paragraph" w:customStyle="1" w:styleId="Default">
    <w:name w:val="Default"/>
    <w:rsid w:val="0085064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6"/>
    <w:qFormat/>
    <w:rsid w:val="0085064E"/>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85064E"/>
    <w:rPr>
      <w:rFonts w:ascii="Times New Roman" w:hAnsi="Times New Roman" w:cs="Times New Roman" w:hint="default"/>
      <w:sz w:val="26"/>
      <w:szCs w:val="26"/>
    </w:rPr>
  </w:style>
  <w:style w:type="paragraph" w:customStyle="1" w:styleId="-31">
    <w:name w:val="Цветная заливка - Акцент 31"/>
    <w:basedOn w:val="a6"/>
    <w:link w:val="-30"/>
    <w:uiPriority w:val="34"/>
    <w:qFormat/>
    <w:rsid w:val="0085064E"/>
    <w:pPr>
      <w:spacing w:after="200" w:line="276" w:lineRule="auto"/>
      <w:ind w:left="720"/>
      <w:contextualSpacing/>
    </w:pPr>
    <w:rPr>
      <w:rFonts w:ascii="Calibri" w:eastAsia="Calibri" w:hAnsi="Calibri"/>
      <w:sz w:val="22"/>
      <w:szCs w:val="22"/>
      <w:lang w:val="x-none" w:eastAsia="en-US"/>
    </w:rPr>
  </w:style>
  <w:style w:type="character" w:customStyle="1" w:styleId="-30">
    <w:name w:val="Цветная заливка - Акцент 3 Знак"/>
    <w:link w:val="-31"/>
    <w:uiPriority w:val="34"/>
    <w:locked/>
    <w:rsid w:val="0085064E"/>
    <w:rPr>
      <w:rFonts w:ascii="Calibri" w:eastAsia="Calibri" w:hAnsi="Calibri" w:cs="Times New Roman"/>
      <w:lang w:val="x-none"/>
    </w:rPr>
  </w:style>
  <w:style w:type="character" w:customStyle="1" w:styleId="1ff4">
    <w:name w:val="Без интервала Знак1"/>
    <w:rsid w:val="0085064E"/>
    <w:rPr>
      <w:sz w:val="24"/>
      <w:szCs w:val="22"/>
      <w:lang w:val="ru-RU" w:eastAsia="ru-RU" w:bidi="ar-SA"/>
    </w:rPr>
  </w:style>
  <w:style w:type="paragraph" w:customStyle="1" w:styleId="affffff9">
    <w:name w:val="КД_Текст"/>
    <w:basedOn w:val="a6"/>
    <w:rsid w:val="0085064E"/>
    <w:pPr>
      <w:ind w:firstLine="720"/>
      <w:jc w:val="both"/>
    </w:pPr>
    <w:rPr>
      <w:sz w:val="26"/>
      <w:szCs w:val="20"/>
    </w:rPr>
  </w:style>
  <w:style w:type="paragraph" w:customStyle="1" w:styleId="Style5">
    <w:name w:val="Style5"/>
    <w:basedOn w:val="a6"/>
    <w:uiPriority w:val="99"/>
    <w:rsid w:val="0085064E"/>
    <w:pPr>
      <w:widowControl w:val="0"/>
      <w:autoSpaceDE w:val="0"/>
      <w:autoSpaceDN w:val="0"/>
      <w:adjustRightInd w:val="0"/>
      <w:spacing w:line="276" w:lineRule="exact"/>
      <w:ind w:firstLine="302"/>
      <w:jc w:val="both"/>
    </w:pPr>
  </w:style>
  <w:style w:type="paragraph" w:customStyle="1" w:styleId="affffffa">
    <w:name w:val="Пункт"/>
    <w:basedOn w:val="a6"/>
    <w:rsid w:val="0085064E"/>
    <w:pPr>
      <w:tabs>
        <w:tab w:val="num" w:pos="1980"/>
      </w:tabs>
      <w:ind w:left="1404" w:hanging="504"/>
      <w:jc w:val="both"/>
    </w:pPr>
    <w:rPr>
      <w:szCs w:val="28"/>
    </w:rPr>
  </w:style>
  <w:style w:type="character" w:customStyle="1" w:styleId="FontStyle19">
    <w:name w:val="Font Style19"/>
    <w:rsid w:val="0085064E"/>
    <w:rPr>
      <w:rFonts w:ascii="Lucida Sans Unicode" w:hAnsi="Lucida Sans Unicode" w:cs="Lucida Sans Unicode"/>
      <w:spacing w:val="-10"/>
      <w:sz w:val="20"/>
      <w:szCs w:val="20"/>
    </w:rPr>
  </w:style>
  <w:style w:type="paragraph" w:customStyle="1" w:styleId="-310">
    <w:name w:val="Таблица-сетка 31"/>
    <w:basedOn w:val="17"/>
    <w:next w:val="a6"/>
    <w:uiPriority w:val="39"/>
    <w:unhideWhenUsed/>
    <w:qFormat/>
    <w:rsid w:val="0085064E"/>
    <w:pPr>
      <w:keepLines/>
      <w:spacing w:before="480" w:after="0" w:line="276" w:lineRule="auto"/>
      <w:outlineLvl w:val="9"/>
    </w:pPr>
    <w:rPr>
      <w:rFonts w:ascii="Cambria" w:hAnsi="Cambria" w:cs="Times New Roman"/>
      <w:color w:val="365F91"/>
      <w:kern w:val="0"/>
      <w:sz w:val="28"/>
      <w:szCs w:val="28"/>
      <w:lang w:eastAsia="x-none"/>
    </w:rPr>
  </w:style>
  <w:style w:type="paragraph" w:customStyle="1" w:styleId="affffffb">
    <w:name w:val="Основной текст с красной строки"/>
    <w:basedOn w:val="a6"/>
    <w:uiPriority w:val="99"/>
    <w:rsid w:val="0085064E"/>
    <w:pPr>
      <w:spacing w:before="60" w:line="360" w:lineRule="auto"/>
      <w:ind w:firstLine="851"/>
      <w:jc w:val="both"/>
    </w:pPr>
  </w:style>
  <w:style w:type="table" w:customStyle="1" w:styleId="1ff5">
    <w:name w:val="Сетка таблицы1"/>
    <w:basedOn w:val="a8"/>
    <w:next w:val="affc"/>
    <w:uiPriority w:val="59"/>
    <w:rsid w:val="008506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85064E"/>
    <w:pPr>
      <w:keepNext/>
      <w:spacing w:before="120" w:after="600"/>
      <w:ind w:firstLine="340"/>
      <w:jc w:val="center"/>
    </w:pPr>
    <w:rPr>
      <w:b/>
      <w:snapToGrid w:val="0"/>
      <w:sz w:val="32"/>
    </w:rPr>
  </w:style>
  <w:style w:type="paragraph" w:customStyle="1" w:styleId="pchartsubheadcmt">
    <w:name w:val="pchart_subheadcmt"/>
    <w:basedOn w:val="a6"/>
    <w:rsid w:val="0085064E"/>
    <w:pPr>
      <w:spacing w:before="100" w:beforeAutospacing="1" w:after="100" w:afterAutospacing="1"/>
    </w:pPr>
  </w:style>
  <w:style w:type="paragraph" w:customStyle="1" w:styleId="pbulletcmt">
    <w:name w:val="pbulletcmt"/>
    <w:basedOn w:val="a6"/>
    <w:rsid w:val="0085064E"/>
    <w:pPr>
      <w:spacing w:before="100" w:beforeAutospacing="1" w:after="100" w:afterAutospacing="1"/>
    </w:pPr>
  </w:style>
  <w:style w:type="paragraph" w:customStyle="1" w:styleId="-32">
    <w:name w:val="Таблица-сетка 32"/>
    <w:basedOn w:val="17"/>
    <w:next w:val="a6"/>
    <w:uiPriority w:val="39"/>
    <w:unhideWhenUsed/>
    <w:qFormat/>
    <w:rsid w:val="0085064E"/>
    <w:pPr>
      <w:keepLines/>
      <w:spacing w:after="0" w:line="259" w:lineRule="auto"/>
      <w:outlineLvl w:val="9"/>
    </w:pPr>
    <w:rPr>
      <w:rFonts w:ascii="Calibri Light" w:hAnsi="Calibri Light" w:cs="Times New Roman"/>
      <w:b w:val="0"/>
      <w:bCs w:val="0"/>
      <w:color w:val="2E74B5"/>
      <w:kern w:val="0"/>
      <w:lang w:eastAsia="x-none"/>
    </w:rPr>
  </w:style>
  <w:style w:type="paragraph" w:customStyle="1" w:styleId="-311">
    <w:name w:val="Светлая сетка - Акцент 31"/>
    <w:basedOn w:val="a6"/>
    <w:link w:val="-33"/>
    <w:uiPriority w:val="34"/>
    <w:qFormat/>
    <w:rsid w:val="0085064E"/>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85064E"/>
    <w:rPr>
      <w:rFonts w:ascii="Times New Roman" w:eastAsia="Calibri" w:hAnsi="Times New Roman" w:cs="Times New Roman"/>
      <w:sz w:val="26"/>
      <w:lang w:val="x-none" w:eastAsia="x-none"/>
    </w:rPr>
  </w:style>
  <w:style w:type="paragraph" w:customStyle="1" w:styleId="1-210">
    <w:name w:val="Средняя сетка 1 - Акцент 21"/>
    <w:basedOn w:val="a6"/>
    <w:link w:val="1-2"/>
    <w:uiPriority w:val="34"/>
    <w:qFormat/>
    <w:rsid w:val="0085064E"/>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85064E"/>
    <w:rPr>
      <w:rFonts w:ascii="Times New Roman" w:eastAsia="Calibri" w:hAnsi="Times New Roman" w:cs="Times New Roman"/>
      <w:sz w:val="26"/>
      <w:lang w:val="x-none"/>
    </w:rPr>
  </w:style>
  <w:style w:type="paragraph" w:customStyle="1" w:styleId="-330">
    <w:name w:val="Таблица-сетка 33"/>
    <w:basedOn w:val="17"/>
    <w:next w:val="a6"/>
    <w:uiPriority w:val="39"/>
    <w:unhideWhenUsed/>
    <w:qFormat/>
    <w:rsid w:val="0085064E"/>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1">
    <w:name w:val="Средняя заливка 1 - Акцент 11"/>
    <w:qFormat/>
    <w:rsid w:val="0085064E"/>
    <w:pPr>
      <w:spacing w:after="0" w:line="240" w:lineRule="auto"/>
    </w:pPr>
    <w:rPr>
      <w:rFonts w:ascii="Times New Roman" w:eastAsia="Times New Roman" w:hAnsi="Times New Roman" w:cs="Times New Roman"/>
      <w:sz w:val="20"/>
      <w:szCs w:val="20"/>
      <w:lang w:eastAsia="ru-RU"/>
    </w:rPr>
  </w:style>
  <w:style w:type="paragraph" w:customStyle="1" w:styleId="1ff6">
    <w:name w:val="Обычный 1"/>
    <w:basedOn w:val="a6"/>
    <w:link w:val="1ff7"/>
    <w:rsid w:val="0085064E"/>
    <w:pPr>
      <w:spacing w:before="60" w:after="60" w:line="360" w:lineRule="auto"/>
      <w:ind w:firstLine="709"/>
      <w:jc w:val="both"/>
    </w:pPr>
    <w:rPr>
      <w:lang w:val="x-none" w:eastAsia="x-none"/>
    </w:rPr>
  </w:style>
  <w:style w:type="character" w:customStyle="1" w:styleId="1ff7">
    <w:name w:val="Обычный 1 Знак"/>
    <w:link w:val="1ff6"/>
    <w:locked/>
    <w:rsid w:val="0085064E"/>
    <w:rPr>
      <w:rFonts w:ascii="Times New Roman" w:eastAsia="Times New Roman" w:hAnsi="Times New Roman" w:cs="Times New Roman"/>
      <w:sz w:val="24"/>
      <w:szCs w:val="24"/>
      <w:lang w:val="x-none" w:eastAsia="x-none"/>
    </w:rPr>
  </w:style>
  <w:style w:type="paragraph" w:customStyle="1" w:styleId="16">
    <w:name w:val="Дефис 1"/>
    <w:basedOn w:val="afffff1"/>
    <w:link w:val="1ff8"/>
    <w:rsid w:val="0085064E"/>
    <w:pPr>
      <w:numPr>
        <w:numId w:val="48"/>
      </w:numPr>
      <w:spacing w:line="360" w:lineRule="auto"/>
      <w:jc w:val="both"/>
    </w:pPr>
    <w:rPr>
      <w:rFonts w:ascii="Times New Roman" w:hAnsi="Times New Roman" w:cs="Times New Roman"/>
      <w:sz w:val="24"/>
      <w:szCs w:val="24"/>
      <w:lang w:val="x-none" w:eastAsia="x-none"/>
    </w:rPr>
  </w:style>
  <w:style w:type="character" w:customStyle="1" w:styleId="1ff8">
    <w:name w:val="Дефис 1 Знак"/>
    <w:link w:val="16"/>
    <w:rsid w:val="0085064E"/>
    <w:rPr>
      <w:rFonts w:ascii="Times New Roman" w:eastAsia="Times New Roman" w:hAnsi="Times New Roman" w:cs="Times New Roman"/>
      <w:sz w:val="24"/>
      <w:szCs w:val="24"/>
      <w:lang w:val="x-none" w:eastAsia="x-none"/>
    </w:rPr>
  </w:style>
  <w:style w:type="paragraph" w:customStyle="1" w:styleId="24">
    <w:name w:val="Дефис 2"/>
    <w:basedOn w:val="16"/>
    <w:rsid w:val="0085064E"/>
    <w:pPr>
      <w:numPr>
        <w:ilvl w:val="1"/>
      </w:numPr>
      <w:tabs>
        <w:tab w:val="num" w:pos="360"/>
        <w:tab w:val="num" w:pos="576"/>
        <w:tab w:val="num" w:pos="851"/>
      </w:tabs>
      <w:ind w:left="851" w:hanging="851"/>
    </w:pPr>
  </w:style>
  <w:style w:type="paragraph" w:customStyle="1" w:styleId="1ff9">
    <w:name w:val="Список нумерованный 1"/>
    <w:basedOn w:val="1ff6"/>
    <w:rsid w:val="0085064E"/>
    <w:pPr>
      <w:ind w:firstLine="0"/>
    </w:pPr>
  </w:style>
  <w:style w:type="paragraph" w:customStyle="1" w:styleId="affffffc">
    <w:name w:val="Таблица шапка"/>
    <w:basedOn w:val="a6"/>
    <w:next w:val="a6"/>
    <w:link w:val="affffffd"/>
    <w:rsid w:val="0085064E"/>
    <w:pPr>
      <w:keepNext/>
      <w:keepLines/>
      <w:spacing w:before="60" w:after="60"/>
      <w:jc w:val="center"/>
    </w:pPr>
    <w:rPr>
      <w:b/>
      <w:lang w:val="x-none" w:eastAsia="x-none"/>
    </w:rPr>
  </w:style>
  <w:style w:type="character" w:customStyle="1" w:styleId="affffffd">
    <w:name w:val="Таблица шапка Знак"/>
    <w:link w:val="affffffc"/>
    <w:rsid w:val="0085064E"/>
    <w:rPr>
      <w:rFonts w:ascii="Times New Roman" w:eastAsia="Times New Roman" w:hAnsi="Times New Roman" w:cs="Times New Roman"/>
      <w:b/>
      <w:sz w:val="24"/>
      <w:szCs w:val="24"/>
      <w:lang w:val="x-none" w:eastAsia="x-none"/>
    </w:rPr>
  </w:style>
  <w:style w:type="paragraph" w:customStyle="1" w:styleId="affffffe">
    <w:name w:val="Таблица текст"/>
    <w:basedOn w:val="a6"/>
    <w:link w:val="afffffff"/>
    <w:rsid w:val="0085064E"/>
    <w:pPr>
      <w:spacing w:before="40" w:after="40"/>
      <w:ind w:left="57" w:right="57"/>
    </w:pPr>
    <w:rPr>
      <w:lang w:val="x-none" w:eastAsia="x-none"/>
    </w:rPr>
  </w:style>
  <w:style w:type="character" w:customStyle="1" w:styleId="afffffff">
    <w:name w:val="Таблица текст Знак"/>
    <w:link w:val="affffffe"/>
    <w:rsid w:val="0085064E"/>
    <w:rPr>
      <w:rFonts w:ascii="Times New Roman" w:eastAsia="Times New Roman" w:hAnsi="Times New Roman" w:cs="Times New Roman"/>
      <w:sz w:val="24"/>
      <w:szCs w:val="24"/>
      <w:lang w:val="x-none" w:eastAsia="x-none"/>
    </w:rPr>
  </w:style>
  <w:style w:type="table" w:styleId="-10">
    <w:name w:val="Table Web 1"/>
    <w:basedOn w:val="a8"/>
    <w:rsid w:val="0085064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7"/>
    <w:next w:val="a6"/>
    <w:rsid w:val="0085064E"/>
    <w:pPr>
      <w:keepLines/>
      <w:pageBreakBefore/>
      <w:numPr>
        <w:numId w:val="53"/>
      </w:numPr>
      <w:spacing w:after="120"/>
      <w:jc w:val="right"/>
    </w:pPr>
    <w:rPr>
      <w:rFonts w:cs="Times New Roman"/>
      <w:caps/>
      <w:kern w:val="0"/>
      <w:sz w:val="27"/>
      <w:szCs w:val="24"/>
      <w:lang w:eastAsia="x-none"/>
    </w:rPr>
  </w:style>
  <w:style w:type="paragraph" w:customStyle="1" w:styleId="21">
    <w:name w:val="Заголовок 2 Приложение"/>
    <w:basedOn w:val="25"/>
    <w:rsid w:val="0085064E"/>
    <w:pPr>
      <w:widowControl/>
      <w:numPr>
        <w:ilvl w:val="1"/>
        <w:numId w:val="53"/>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5">
    <w:name w:val="Таблица Приложение"/>
    <w:basedOn w:val="a6"/>
    <w:next w:val="1ff6"/>
    <w:rsid w:val="0085064E"/>
    <w:pPr>
      <w:keepNext/>
      <w:numPr>
        <w:ilvl w:val="2"/>
        <w:numId w:val="53"/>
      </w:numPr>
      <w:tabs>
        <w:tab w:val="clear" w:pos="5395"/>
        <w:tab w:val="num" w:pos="360"/>
        <w:tab w:val="num" w:pos="2160"/>
      </w:tabs>
      <w:ind w:left="0" w:firstLine="0"/>
      <w:jc w:val="right"/>
    </w:pPr>
    <w:rPr>
      <w:b/>
      <w:sz w:val="27"/>
      <w:szCs w:val="27"/>
    </w:rPr>
  </w:style>
  <w:style w:type="paragraph" w:customStyle="1" w:styleId="Pa14">
    <w:name w:val="Pa14"/>
    <w:basedOn w:val="a6"/>
    <w:next w:val="a6"/>
    <w:uiPriority w:val="99"/>
    <w:rsid w:val="0085064E"/>
    <w:pPr>
      <w:autoSpaceDE w:val="0"/>
      <w:autoSpaceDN w:val="0"/>
      <w:adjustRightInd w:val="0"/>
      <w:spacing w:line="141" w:lineRule="atLeast"/>
    </w:pPr>
    <w:rPr>
      <w:rFonts w:ascii="Xerox Sans Light" w:eastAsia="Calibri" w:hAnsi="Xerox Sans Light"/>
      <w:lang w:eastAsia="en-US"/>
    </w:rPr>
  </w:style>
  <w:style w:type="paragraph" w:customStyle="1" w:styleId="12">
    <w:name w:val="_Маркированный список уровня 1"/>
    <w:basedOn w:val="a6"/>
    <w:link w:val="1ffa"/>
    <w:autoRedefine/>
    <w:qFormat/>
    <w:rsid w:val="0085064E"/>
    <w:pPr>
      <w:widowControl w:val="0"/>
      <w:numPr>
        <w:numId w:val="54"/>
      </w:numPr>
      <w:tabs>
        <w:tab w:val="left" w:pos="1134"/>
      </w:tabs>
      <w:autoSpaceDN w:val="0"/>
      <w:adjustRightInd w:val="0"/>
      <w:spacing w:after="120"/>
      <w:jc w:val="both"/>
      <w:textAlignment w:val="baseline"/>
    </w:pPr>
    <w:rPr>
      <w:szCs w:val="26"/>
      <w:lang w:val="x-none" w:eastAsia="x-none"/>
    </w:rPr>
  </w:style>
  <w:style w:type="character" w:customStyle="1" w:styleId="1ffa">
    <w:name w:val="_Маркированный список уровня 1 Знак"/>
    <w:link w:val="12"/>
    <w:rsid w:val="0085064E"/>
    <w:rPr>
      <w:rFonts w:ascii="Times New Roman" w:eastAsia="Times New Roman" w:hAnsi="Times New Roman" w:cs="Times New Roman"/>
      <w:sz w:val="24"/>
      <w:szCs w:val="26"/>
      <w:lang w:val="x-none" w:eastAsia="x-none"/>
    </w:rPr>
  </w:style>
  <w:style w:type="paragraph" w:customStyle="1" w:styleId="14">
    <w:name w:val="_Нумерованный 1"/>
    <w:basedOn w:val="a6"/>
    <w:link w:val="11b"/>
    <w:qFormat/>
    <w:rsid w:val="0085064E"/>
    <w:pPr>
      <w:widowControl w:val="0"/>
      <w:numPr>
        <w:numId w:val="55"/>
      </w:numPr>
      <w:autoSpaceDN w:val="0"/>
      <w:adjustRightInd w:val="0"/>
      <w:spacing w:before="240" w:after="120"/>
      <w:ind w:left="0" w:firstLine="709"/>
      <w:jc w:val="center"/>
      <w:textAlignment w:val="baseline"/>
    </w:pPr>
    <w:rPr>
      <w:bCs/>
      <w:sz w:val="28"/>
      <w:szCs w:val="28"/>
      <w:lang w:val="x-none" w:eastAsia="x-none"/>
    </w:rPr>
  </w:style>
  <w:style w:type="paragraph" w:customStyle="1" w:styleId="22">
    <w:name w:val="_Нумерованный 2"/>
    <w:basedOn w:val="14"/>
    <w:qFormat/>
    <w:rsid w:val="0085064E"/>
    <w:pPr>
      <w:numPr>
        <w:ilvl w:val="1"/>
      </w:numPr>
      <w:tabs>
        <w:tab w:val="clear" w:pos="284"/>
        <w:tab w:val="num" w:pos="709"/>
      </w:tabs>
      <w:spacing w:before="0" w:after="0"/>
      <w:ind w:left="709" w:hanging="709"/>
    </w:pPr>
    <w:rPr>
      <w:b/>
    </w:rPr>
  </w:style>
  <w:style w:type="paragraph" w:customStyle="1" w:styleId="30">
    <w:name w:val="_Нумерованный 3"/>
    <w:basedOn w:val="22"/>
    <w:rsid w:val="0085064E"/>
    <w:pPr>
      <w:numPr>
        <w:ilvl w:val="2"/>
      </w:numPr>
      <w:tabs>
        <w:tab w:val="clear" w:pos="-624"/>
        <w:tab w:val="num" w:pos="360"/>
        <w:tab w:val="num" w:pos="2174"/>
      </w:tabs>
      <w:ind w:left="2174" w:hanging="360"/>
    </w:pPr>
  </w:style>
  <w:style w:type="character" w:customStyle="1" w:styleId="11b">
    <w:name w:val="_Нумерованный 1 Знак1"/>
    <w:link w:val="14"/>
    <w:rsid w:val="0085064E"/>
    <w:rPr>
      <w:rFonts w:ascii="Times New Roman" w:eastAsia="Times New Roman" w:hAnsi="Times New Roman" w:cs="Times New Roman"/>
      <w:bCs/>
      <w:sz w:val="28"/>
      <w:szCs w:val="28"/>
      <w:lang w:val="x-none" w:eastAsia="x-none"/>
    </w:rPr>
  </w:style>
  <w:style w:type="character" w:customStyle="1" w:styleId="afffff">
    <w:name w:val="Название объекта Знак"/>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 Знак Знак Знак Знак Знак Знак Знак"/>
    <w:link w:val="affffe"/>
    <w:locked/>
    <w:rsid w:val="0085064E"/>
    <w:rPr>
      <w:rFonts w:ascii="Times New Roman" w:eastAsia="Times New Roman" w:hAnsi="Times New Roman" w:cs="Times New Roman"/>
      <w:b/>
      <w:bCs/>
      <w:sz w:val="20"/>
      <w:szCs w:val="20"/>
      <w:lang w:val="x-none" w:eastAsia="x-none"/>
    </w:rPr>
  </w:style>
  <w:style w:type="paragraph" w:customStyle="1" w:styleId="afffffff0">
    <w:name w:val="*Основной текст"/>
    <w:basedOn w:val="a6"/>
    <w:link w:val="afffffff1"/>
    <w:qFormat/>
    <w:rsid w:val="0085064E"/>
    <w:pPr>
      <w:spacing w:line="360" w:lineRule="auto"/>
      <w:ind w:firstLine="567"/>
      <w:jc w:val="both"/>
    </w:pPr>
    <w:rPr>
      <w:rFonts w:eastAsia="Arial Unicode MS"/>
      <w:lang w:val="x-none" w:eastAsia="en-US" w:bidi="en-US"/>
    </w:rPr>
  </w:style>
  <w:style w:type="character" w:customStyle="1" w:styleId="afffffff1">
    <w:name w:val="*Основной текст Знак"/>
    <w:link w:val="afffffff0"/>
    <w:rsid w:val="0085064E"/>
    <w:rPr>
      <w:rFonts w:ascii="Times New Roman" w:eastAsia="Arial Unicode MS" w:hAnsi="Times New Roman" w:cs="Times New Roman"/>
      <w:sz w:val="24"/>
      <w:szCs w:val="24"/>
      <w:lang w:val="x-none" w:bidi="en-US"/>
    </w:rPr>
  </w:style>
  <w:style w:type="paragraph" w:customStyle="1" w:styleId="Appendix">
    <w:name w:val="Appendix"/>
    <w:next w:val="a6"/>
    <w:uiPriority w:val="99"/>
    <w:rsid w:val="0085064E"/>
    <w:pPr>
      <w:keepNext/>
      <w:keepLines/>
      <w:pageBreakBefore/>
      <w:numPr>
        <w:numId w:val="56"/>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6"/>
    <w:uiPriority w:val="99"/>
    <w:rsid w:val="0085064E"/>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6"/>
    <w:uiPriority w:val="99"/>
    <w:rsid w:val="0085064E"/>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6"/>
    <w:uiPriority w:val="99"/>
    <w:rsid w:val="0085064E"/>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6"/>
    <w:uiPriority w:val="99"/>
    <w:rsid w:val="0085064E"/>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85064E"/>
    <w:rPr>
      <w:b/>
    </w:rPr>
  </w:style>
  <w:style w:type="paragraph" w:customStyle="1" w:styleId="afffffff2">
    <w:name w:val="Простой"/>
    <w:basedOn w:val="a6"/>
    <w:rsid w:val="0085064E"/>
    <w:pPr>
      <w:spacing w:after="240"/>
    </w:pPr>
    <w:rPr>
      <w:rFonts w:ascii="Arial" w:hAnsi="Arial"/>
      <w:spacing w:val="-5"/>
      <w:sz w:val="20"/>
      <w:szCs w:val="20"/>
    </w:rPr>
  </w:style>
  <w:style w:type="paragraph" w:customStyle="1" w:styleId="-1">
    <w:name w:val="- Список1"/>
    <w:basedOn w:val="a6"/>
    <w:link w:val="-11"/>
    <w:uiPriority w:val="99"/>
    <w:qFormat/>
    <w:rsid w:val="0085064E"/>
    <w:pPr>
      <w:numPr>
        <w:numId w:val="57"/>
      </w:numPr>
      <w:spacing w:line="336" w:lineRule="auto"/>
      <w:contextualSpacing/>
      <w:jc w:val="both"/>
    </w:pPr>
    <w:rPr>
      <w:sz w:val="28"/>
      <w:szCs w:val="28"/>
      <w:lang w:val="en-US" w:eastAsia="en-US"/>
    </w:rPr>
  </w:style>
  <w:style w:type="character" w:customStyle="1" w:styleId="-11">
    <w:name w:val="- Список1 Знак"/>
    <w:link w:val="-1"/>
    <w:uiPriority w:val="99"/>
    <w:locked/>
    <w:rsid w:val="0085064E"/>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6"/>
    <w:link w:val="1590"/>
    <w:uiPriority w:val="99"/>
    <w:rsid w:val="0085064E"/>
    <w:pPr>
      <w:spacing w:after="120" w:line="360" w:lineRule="auto"/>
      <w:ind w:firstLine="902"/>
      <w:jc w:val="both"/>
    </w:pPr>
    <w:rPr>
      <w:szCs w:val="20"/>
      <w:lang w:val="en-US" w:eastAsia="x-none"/>
    </w:rPr>
  </w:style>
  <w:style w:type="character" w:customStyle="1" w:styleId="1590">
    <w:name w:val="Стиль По ширине Первая строка:  1.59 см Знак"/>
    <w:link w:val="159"/>
    <w:uiPriority w:val="99"/>
    <w:locked/>
    <w:rsid w:val="0085064E"/>
    <w:rPr>
      <w:rFonts w:ascii="Times New Roman" w:eastAsia="Times New Roman" w:hAnsi="Times New Roman" w:cs="Times New Roman"/>
      <w:sz w:val="24"/>
      <w:szCs w:val="20"/>
      <w:lang w:val="en-US" w:eastAsia="x-none"/>
    </w:rPr>
  </w:style>
  <w:style w:type="paragraph" w:customStyle="1" w:styleId="-34">
    <w:name w:val="Таблица-сетка 34"/>
    <w:basedOn w:val="17"/>
    <w:next w:val="a6"/>
    <w:uiPriority w:val="39"/>
    <w:unhideWhenUsed/>
    <w:qFormat/>
    <w:rsid w:val="0085064E"/>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0">
    <w:name w:val="Цветной список - Акцент 11"/>
    <w:basedOn w:val="a6"/>
    <w:uiPriority w:val="34"/>
    <w:qFormat/>
    <w:rsid w:val="0085064E"/>
    <w:pPr>
      <w:spacing w:after="200" w:line="276" w:lineRule="auto"/>
      <w:ind w:left="720"/>
      <w:contextualSpacing/>
    </w:pPr>
    <w:rPr>
      <w:rFonts w:ascii="Calibri" w:hAnsi="Calibri"/>
      <w:sz w:val="22"/>
      <w:szCs w:val="22"/>
    </w:rPr>
  </w:style>
  <w:style w:type="paragraph" w:customStyle="1" w:styleId="1ffb">
    <w:name w:val="Подзаголовок1"/>
    <w:rsid w:val="0085064E"/>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3"/>
    <w:locked/>
    <w:rsid w:val="0085064E"/>
  </w:style>
  <w:style w:type="paragraph" w:customStyle="1" w:styleId="afffffff3">
    <w:name w:val="Параграф"/>
    <w:basedOn w:val="a6"/>
    <w:link w:val="paragraph"/>
    <w:qFormat/>
    <w:rsid w:val="0085064E"/>
    <w:pPr>
      <w:tabs>
        <w:tab w:val="left" w:pos="284"/>
      </w:tabs>
      <w:spacing w:before="120"/>
    </w:pPr>
    <w:rPr>
      <w:rFonts w:asciiTheme="minorHAnsi" w:eastAsiaTheme="minorHAnsi" w:hAnsiTheme="minorHAnsi" w:cstheme="minorBidi"/>
      <w:sz w:val="22"/>
      <w:szCs w:val="22"/>
      <w:lang w:eastAsia="en-US"/>
    </w:rPr>
  </w:style>
  <w:style w:type="numbering" w:customStyle="1" w:styleId="3fb">
    <w:name w:val="Нет списка3"/>
    <w:next w:val="a9"/>
    <w:uiPriority w:val="99"/>
    <w:semiHidden/>
    <w:unhideWhenUsed/>
    <w:rsid w:val="0085064E"/>
  </w:style>
  <w:style w:type="paragraph" w:customStyle="1" w:styleId="3fc">
    <w:name w:val="3 уровень"/>
    <w:basedOn w:val="71"/>
    <w:link w:val="3fd"/>
    <w:qFormat/>
    <w:rsid w:val="0085064E"/>
    <w:pPr>
      <w:shd w:val="clear" w:color="auto" w:fill="auto"/>
      <w:tabs>
        <w:tab w:val="left" w:pos="796"/>
        <w:tab w:val="left" w:pos="1276"/>
      </w:tabs>
      <w:spacing w:before="0" w:line="288" w:lineRule="auto"/>
      <w:jc w:val="both"/>
    </w:pPr>
    <w:rPr>
      <w:sz w:val="24"/>
      <w:szCs w:val="28"/>
    </w:rPr>
  </w:style>
  <w:style w:type="character" w:customStyle="1" w:styleId="3fd">
    <w:name w:val="3 уровень Знак"/>
    <w:basedOn w:val="affff2"/>
    <w:link w:val="3fc"/>
    <w:rsid w:val="0085064E"/>
    <w:rPr>
      <w:rFonts w:ascii="Times New Roman" w:hAnsi="Times New Roman" w:cs="Times New Roman"/>
      <w:sz w:val="24"/>
      <w:szCs w:val="28"/>
      <w:shd w:val="clear" w:color="auto" w:fill="FFFFFF"/>
    </w:rPr>
  </w:style>
  <w:style w:type="numbering" w:customStyle="1" w:styleId="4f1">
    <w:name w:val="Нет списка4"/>
    <w:next w:val="a9"/>
    <w:uiPriority w:val="99"/>
    <w:semiHidden/>
    <w:unhideWhenUsed/>
    <w:rsid w:val="0085064E"/>
  </w:style>
  <w:style w:type="numbering" w:customStyle="1" w:styleId="11c">
    <w:name w:val="Нет списка11"/>
    <w:next w:val="a9"/>
    <w:semiHidden/>
    <w:unhideWhenUsed/>
    <w:rsid w:val="0085064E"/>
  </w:style>
  <w:style w:type="numbering" w:customStyle="1" w:styleId="217">
    <w:name w:val="Нет списка21"/>
    <w:next w:val="a9"/>
    <w:uiPriority w:val="99"/>
    <w:semiHidden/>
    <w:rsid w:val="0085064E"/>
  </w:style>
  <w:style w:type="table" w:customStyle="1" w:styleId="3fe">
    <w:name w:val="Сетка таблицы3"/>
    <w:basedOn w:val="a8"/>
    <w:next w:val="affc"/>
    <w:uiPriority w:val="59"/>
    <w:locked/>
    <w:rsid w:val="0085064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8"/>
    <w:next w:val="affc"/>
    <w:uiPriority w:val="59"/>
    <w:rsid w:val="008506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8"/>
    <w:next w:val="-10"/>
    <w:rsid w:val="0085064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8"/>
    <w:next w:val="affc"/>
    <w:uiPriority w:val="59"/>
    <w:rsid w:val="0085064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4">
    <w:name w:val="Нет списка31"/>
    <w:next w:val="a9"/>
    <w:uiPriority w:val="99"/>
    <w:semiHidden/>
    <w:unhideWhenUsed/>
    <w:rsid w:val="0085064E"/>
  </w:style>
  <w:style w:type="numbering" w:customStyle="1" w:styleId="5d">
    <w:name w:val="Нет списка5"/>
    <w:next w:val="a9"/>
    <w:uiPriority w:val="99"/>
    <w:semiHidden/>
    <w:unhideWhenUsed/>
    <w:rsid w:val="0085064E"/>
  </w:style>
  <w:style w:type="numbering" w:customStyle="1" w:styleId="122">
    <w:name w:val="Нет списка12"/>
    <w:next w:val="a9"/>
    <w:semiHidden/>
    <w:unhideWhenUsed/>
    <w:rsid w:val="0085064E"/>
  </w:style>
  <w:style w:type="numbering" w:customStyle="1" w:styleId="224">
    <w:name w:val="Нет списка22"/>
    <w:next w:val="a9"/>
    <w:uiPriority w:val="99"/>
    <w:semiHidden/>
    <w:rsid w:val="0085064E"/>
  </w:style>
  <w:style w:type="table" w:customStyle="1" w:styleId="4f2">
    <w:name w:val="Сетка таблицы4"/>
    <w:basedOn w:val="a8"/>
    <w:next w:val="affc"/>
    <w:uiPriority w:val="59"/>
    <w:locked/>
    <w:rsid w:val="0085064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basedOn w:val="a8"/>
    <w:next w:val="affc"/>
    <w:uiPriority w:val="59"/>
    <w:rsid w:val="008506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next w:val="-10"/>
    <w:rsid w:val="0085064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8"/>
    <w:next w:val="affc"/>
    <w:uiPriority w:val="59"/>
    <w:rsid w:val="0085064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9"/>
    <w:uiPriority w:val="99"/>
    <w:semiHidden/>
    <w:unhideWhenUsed/>
    <w:rsid w:val="0085064E"/>
  </w:style>
  <w:style w:type="paragraph" w:customStyle="1" w:styleId="11">
    <w:name w:val="Нум1"/>
    <w:basedOn w:val="a6"/>
    <w:link w:val="1ffc"/>
    <w:qFormat/>
    <w:rsid w:val="0085064E"/>
    <w:pPr>
      <w:keepNext/>
      <w:keepLines/>
      <w:widowControl w:val="0"/>
      <w:numPr>
        <w:numId w:val="58"/>
      </w:numPr>
      <w:suppressLineNumbers/>
      <w:suppressAutoHyphens/>
      <w:spacing w:before="240" w:after="120"/>
      <w:jc w:val="center"/>
    </w:pPr>
    <w:rPr>
      <w:sz w:val="28"/>
    </w:rPr>
  </w:style>
  <w:style w:type="character" w:customStyle="1" w:styleId="1ffc">
    <w:name w:val="Нум1 Знак"/>
    <w:basedOn w:val="a7"/>
    <w:link w:val="11"/>
    <w:rsid w:val="0085064E"/>
    <w:rPr>
      <w:rFonts w:ascii="Times New Roman" w:eastAsia="Times New Roman" w:hAnsi="Times New Roman" w:cs="Times New Roman"/>
      <w:sz w:val="28"/>
      <w:szCs w:val="24"/>
      <w:lang w:eastAsia="ru-RU"/>
    </w:rPr>
  </w:style>
  <w:style w:type="paragraph" w:customStyle="1" w:styleId="20">
    <w:name w:val="Нум2"/>
    <w:basedOn w:val="a6"/>
    <w:link w:val="2ff7"/>
    <w:qFormat/>
    <w:rsid w:val="0085064E"/>
    <w:pPr>
      <w:widowControl w:val="0"/>
      <w:numPr>
        <w:ilvl w:val="1"/>
        <w:numId w:val="58"/>
      </w:numPr>
      <w:suppressLineNumbers/>
      <w:suppressAutoHyphens/>
      <w:jc w:val="both"/>
    </w:pPr>
    <w:rPr>
      <w:sz w:val="28"/>
      <w:szCs w:val="20"/>
    </w:rPr>
  </w:style>
  <w:style w:type="character" w:customStyle="1" w:styleId="2ff7">
    <w:name w:val="Нум2 Знак"/>
    <w:basedOn w:val="a7"/>
    <w:link w:val="20"/>
    <w:rsid w:val="0085064E"/>
    <w:rPr>
      <w:rFonts w:ascii="Times New Roman" w:eastAsia="Times New Roman" w:hAnsi="Times New Roman" w:cs="Times New Roman"/>
      <w:sz w:val="28"/>
      <w:szCs w:val="20"/>
      <w:lang w:eastAsia="ru-RU"/>
    </w:rPr>
  </w:style>
  <w:style w:type="paragraph" w:customStyle="1" w:styleId="3">
    <w:name w:val="Нум3"/>
    <w:basedOn w:val="a6"/>
    <w:link w:val="3ff"/>
    <w:qFormat/>
    <w:rsid w:val="0085064E"/>
    <w:pPr>
      <w:widowControl w:val="0"/>
      <w:numPr>
        <w:ilvl w:val="2"/>
        <w:numId w:val="58"/>
      </w:numPr>
      <w:adjustRightInd w:val="0"/>
      <w:jc w:val="both"/>
      <w:textAlignment w:val="baseline"/>
    </w:pPr>
    <w:rPr>
      <w:sz w:val="28"/>
      <w:szCs w:val="20"/>
    </w:rPr>
  </w:style>
  <w:style w:type="character" w:customStyle="1" w:styleId="3ff">
    <w:name w:val="Нум3 Знак"/>
    <w:basedOn w:val="a7"/>
    <w:link w:val="3"/>
    <w:rsid w:val="0085064E"/>
    <w:rPr>
      <w:rFonts w:ascii="Times New Roman" w:eastAsia="Times New Roman" w:hAnsi="Times New Roman" w:cs="Times New Roman"/>
      <w:sz w:val="28"/>
      <w:szCs w:val="20"/>
      <w:lang w:eastAsia="ru-RU"/>
    </w:rPr>
  </w:style>
  <w:style w:type="character" w:customStyle="1" w:styleId="Heading2">
    <w:name w:val="Heading #2_"/>
    <w:link w:val="Heading20"/>
    <w:rsid w:val="0085064E"/>
    <w:rPr>
      <w:sz w:val="26"/>
      <w:szCs w:val="26"/>
      <w:shd w:val="clear" w:color="auto" w:fill="FFFFFF"/>
    </w:rPr>
  </w:style>
  <w:style w:type="character" w:customStyle="1" w:styleId="Bodytext2">
    <w:name w:val="Body text (2)_"/>
    <w:link w:val="Bodytext20"/>
    <w:rsid w:val="0085064E"/>
    <w:rPr>
      <w:shd w:val="clear" w:color="auto" w:fill="FFFFFF"/>
    </w:rPr>
  </w:style>
  <w:style w:type="character" w:customStyle="1" w:styleId="Bodytext3">
    <w:name w:val="Body text (3)_"/>
    <w:link w:val="Bodytext30"/>
    <w:rsid w:val="0085064E"/>
    <w:rPr>
      <w:sz w:val="21"/>
      <w:szCs w:val="21"/>
      <w:shd w:val="clear" w:color="auto" w:fill="FFFFFF"/>
    </w:rPr>
  </w:style>
  <w:style w:type="paragraph" w:customStyle="1" w:styleId="Heading20">
    <w:name w:val="Heading #2"/>
    <w:basedOn w:val="a6"/>
    <w:link w:val="Heading2"/>
    <w:rsid w:val="0085064E"/>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6"/>
    <w:link w:val="Bodytext2"/>
    <w:rsid w:val="0085064E"/>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6"/>
    <w:link w:val="Bodytext3"/>
    <w:rsid w:val="0085064E"/>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paragraph" w:customStyle="1" w:styleId="afffffff4">
    <w:name w:val="Нормальный (лев. подпись)"/>
    <w:basedOn w:val="a6"/>
    <w:next w:val="a6"/>
    <w:uiPriority w:val="99"/>
    <w:rsid w:val="0085064E"/>
    <w:pPr>
      <w:widowControl w:val="0"/>
      <w:autoSpaceDE w:val="0"/>
      <w:autoSpaceDN w:val="0"/>
      <w:adjustRightInd w:val="0"/>
    </w:pPr>
    <w:rPr>
      <w:rFonts w:ascii="Arial" w:eastAsiaTheme="minorEastAsia" w:hAnsi="Arial" w:cs="Arial"/>
      <w:sz w:val="20"/>
      <w:szCs w:val="20"/>
    </w:rPr>
  </w:style>
  <w:style w:type="paragraph" w:customStyle="1" w:styleId="afffffff5">
    <w:name w:val="Центрированный (таблица)"/>
    <w:basedOn w:val="a6"/>
    <w:next w:val="a6"/>
    <w:uiPriority w:val="99"/>
    <w:rsid w:val="0085064E"/>
    <w:pPr>
      <w:widowControl w:val="0"/>
      <w:autoSpaceDE w:val="0"/>
      <w:autoSpaceDN w:val="0"/>
      <w:adjustRightInd w:val="0"/>
      <w:jc w:val="center"/>
    </w:pPr>
    <w:rPr>
      <w:rFonts w:ascii="Arial" w:eastAsiaTheme="minorEastAsia" w:hAnsi="Arial" w:cs="Arial"/>
      <w:sz w:val="20"/>
      <w:szCs w:val="20"/>
    </w:rPr>
  </w:style>
  <w:style w:type="paragraph" w:customStyle="1" w:styleId="OEM">
    <w:name w:val="Нормальный (OEM)"/>
    <w:basedOn w:val="a6"/>
    <w:next w:val="a6"/>
    <w:uiPriority w:val="99"/>
    <w:rsid w:val="0085064E"/>
    <w:pPr>
      <w:widowControl w:val="0"/>
      <w:autoSpaceDE w:val="0"/>
      <w:autoSpaceDN w:val="0"/>
      <w:adjustRightInd w:val="0"/>
    </w:pPr>
    <w:rPr>
      <w:rFonts w:ascii="Courier New" w:eastAsiaTheme="minorEastAsia" w:hAnsi="Courier New" w:cs="Courier New"/>
      <w:sz w:val="20"/>
      <w:szCs w:val="20"/>
    </w:rPr>
  </w:style>
  <w:style w:type="paragraph" w:customStyle="1" w:styleId="1ffd">
    <w:name w:val="Текст концевой сноски1"/>
    <w:basedOn w:val="a6"/>
    <w:next w:val="aff1"/>
    <w:uiPriority w:val="99"/>
    <w:rsid w:val="0085064E"/>
    <w:pPr>
      <w:autoSpaceDE w:val="0"/>
      <w:autoSpaceDN w:val="0"/>
    </w:pPr>
    <w:rPr>
      <w:rFonts w:eastAsia="Calibri"/>
      <w:sz w:val="20"/>
      <w:szCs w:val="20"/>
      <w:lang w:eastAsia="en-US"/>
    </w:rPr>
  </w:style>
  <w:style w:type="character" w:customStyle="1" w:styleId="1ffe">
    <w:name w:val="Текст концевой сноски Знак1"/>
    <w:basedOn w:val="a7"/>
    <w:uiPriority w:val="99"/>
    <w:semiHidden/>
    <w:rsid w:val="0085064E"/>
    <w:rPr>
      <w:rFonts w:ascii="Arial Unicode MS" w:eastAsia="Arial Unicode MS" w:hAnsi="Arial Unicode MS" w:cs="Arial Unicode MS"/>
      <w:color w:val="000000"/>
      <w:sz w:val="20"/>
      <w:szCs w:val="20"/>
      <w:lang w:val="ru" w:eastAsia="ru-RU"/>
    </w:rPr>
  </w:style>
  <w:style w:type="table" w:customStyle="1" w:styleId="5e">
    <w:name w:val="Сетка таблицы5"/>
    <w:basedOn w:val="a8"/>
    <w:next w:val="affc"/>
    <w:uiPriority w:val="39"/>
    <w:rsid w:val="008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last">
    <w:name w:val="msonormalcxsplast"/>
    <w:basedOn w:val="a6"/>
    <w:rsid w:val="0085064E"/>
    <w:pPr>
      <w:spacing w:before="100" w:beforeAutospacing="1" w:after="100" w:afterAutospacing="1"/>
    </w:pPr>
  </w:style>
  <w:style w:type="table" w:customStyle="1" w:styleId="6a">
    <w:name w:val="Сетка таблицы6"/>
    <w:basedOn w:val="a8"/>
    <w:next w:val="affc"/>
    <w:uiPriority w:val="39"/>
    <w:rsid w:val="008506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9"/>
    <w:uiPriority w:val="99"/>
    <w:semiHidden/>
    <w:unhideWhenUsed/>
    <w:rsid w:val="0085064E"/>
  </w:style>
  <w:style w:type="paragraph" w:customStyle="1" w:styleId="frame-contents">
    <w:name w:val="frame-contents"/>
    <w:basedOn w:val="a6"/>
    <w:rsid w:val="0085064E"/>
    <w:pPr>
      <w:spacing w:before="100" w:beforeAutospacing="1" w:after="100" w:afterAutospacing="1"/>
    </w:pPr>
  </w:style>
  <w:style w:type="table" w:customStyle="1" w:styleId="78">
    <w:name w:val="Сетка таблицы7"/>
    <w:basedOn w:val="a8"/>
    <w:next w:val="affc"/>
    <w:rsid w:val="008506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9"/>
    <w:uiPriority w:val="99"/>
    <w:semiHidden/>
    <w:unhideWhenUsed/>
    <w:rsid w:val="0085064E"/>
  </w:style>
  <w:style w:type="numbering" w:customStyle="1" w:styleId="230">
    <w:name w:val="Нет списка23"/>
    <w:next w:val="a9"/>
    <w:uiPriority w:val="99"/>
    <w:semiHidden/>
    <w:unhideWhenUsed/>
    <w:rsid w:val="0085064E"/>
  </w:style>
  <w:style w:type="numbering" w:customStyle="1" w:styleId="332">
    <w:name w:val="Нет списка33"/>
    <w:next w:val="a9"/>
    <w:uiPriority w:val="99"/>
    <w:semiHidden/>
    <w:unhideWhenUsed/>
    <w:rsid w:val="0085064E"/>
  </w:style>
  <w:style w:type="numbering" w:customStyle="1" w:styleId="413">
    <w:name w:val="Нет списка41"/>
    <w:next w:val="a9"/>
    <w:uiPriority w:val="99"/>
    <w:semiHidden/>
    <w:unhideWhenUsed/>
    <w:rsid w:val="0085064E"/>
  </w:style>
  <w:style w:type="numbering" w:customStyle="1" w:styleId="514">
    <w:name w:val="Нет списка51"/>
    <w:next w:val="a9"/>
    <w:uiPriority w:val="99"/>
    <w:semiHidden/>
    <w:unhideWhenUsed/>
    <w:rsid w:val="0085064E"/>
  </w:style>
  <w:style w:type="numbering" w:customStyle="1" w:styleId="610">
    <w:name w:val="Нет списка61"/>
    <w:next w:val="a9"/>
    <w:uiPriority w:val="99"/>
    <w:semiHidden/>
    <w:unhideWhenUsed/>
    <w:rsid w:val="0085064E"/>
  </w:style>
  <w:style w:type="numbering" w:customStyle="1" w:styleId="79">
    <w:name w:val="Нет списка7"/>
    <w:next w:val="a9"/>
    <w:uiPriority w:val="99"/>
    <w:semiHidden/>
    <w:unhideWhenUsed/>
    <w:rsid w:val="0085064E"/>
  </w:style>
  <w:style w:type="numbering" w:customStyle="1" w:styleId="85">
    <w:name w:val="Нет списка8"/>
    <w:next w:val="a9"/>
    <w:uiPriority w:val="99"/>
    <w:semiHidden/>
    <w:unhideWhenUsed/>
    <w:rsid w:val="0085064E"/>
  </w:style>
  <w:style w:type="character" w:customStyle="1" w:styleId="ListParagraphChar">
    <w:name w:val="List Paragraph Char"/>
    <w:aliases w:val="Bullet List Char,FooterText Char,numbered Char,Paragraphe de liste1 Char,lp1 Char"/>
    <w:locked/>
    <w:rsid w:val="0085064E"/>
    <w:rPr>
      <w:rFonts w:ascii="Calibri" w:eastAsia="Arial Unicode MS" w:hAnsi="Calibri"/>
      <w:sz w:val="22"/>
      <w:szCs w:val="22"/>
      <w:lang w:val="ru-RU" w:eastAsia="ru-RU" w:bidi="ar-SA"/>
    </w:rPr>
  </w:style>
  <w:style w:type="character" w:customStyle="1" w:styleId="Normal0">
    <w:name w:val="Normal Знак"/>
    <w:link w:val="120"/>
    <w:locked/>
    <w:rsid w:val="0085064E"/>
    <w:rPr>
      <w:rFonts w:ascii="Times New Roman" w:eastAsia="Times New Roman" w:hAnsi="Times New Roman" w:cs="Times New Roman"/>
      <w:snapToGrid w:val="0"/>
      <w:sz w:val="24"/>
      <w:szCs w:val="20"/>
      <w:lang w:eastAsia="ru-RU"/>
    </w:rPr>
  </w:style>
  <w:style w:type="character" w:customStyle="1" w:styleId="WW8Num1z0">
    <w:name w:val="WW8Num1z0"/>
    <w:rsid w:val="0085064E"/>
    <w:rPr>
      <w:rFonts w:cs="Times New Roman"/>
    </w:rPr>
  </w:style>
  <w:style w:type="character" w:customStyle="1" w:styleId="WW8Num2z0">
    <w:name w:val="WW8Num2z0"/>
    <w:rsid w:val="0085064E"/>
    <w:rPr>
      <w:rFonts w:cs="Times New Roman"/>
    </w:rPr>
  </w:style>
  <w:style w:type="character" w:customStyle="1" w:styleId="WW8Num7z0">
    <w:name w:val="WW8Num7z0"/>
    <w:rsid w:val="0085064E"/>
    <w:rPr>
      <w:rFonts w:cs="Times New Roman"/>
    </w:rPr>
  </w:style>
  <w:style w:type="character" w:customStyle="1" w:styleId="WW8Num10z0">
    <w:name w:val="WW8Num10z0"/>
    <w:rsid w:val="0085064E"/>
    <w:rPr>
      <w:rFonts w:ascii="Symbol" w:hAnsi="Symbol"/>
    </w:rPr>
  </w:style>
  <w:style w:type="character" w:customStyle="1" w:styleId="WW8Num18z0">
    <w:name w:val="WW8Num18z0"/>
    <w:rsid w:val="0085064E"/>
    <w:rPr>
      <w:rFonts w:ascii="Times New Roman" w:hAnsi="Times New Roman"/>
    </w:rPr>
  </w:style>
  <w:style w:type="character" w:customStyle="1" w:styleId="WW8Num19z0">
    <w:name w:val="WW8Num19z0"/>
    <w:rsid w:val="0085064E"/>
    <w:rPr>
      <w:rFonts w:ascii="Times New Roman" w:hAnsi="Times New Roman"/>
    </w:rPr>
  </w:style>
  <w:style w:type="character" w:customStyle="1" w:styleId="WW8Num21z0">
    <w:name w:val="WW8Num21z0"/>
    <w:rsid w:val="0085064E"/>
    <w:rPr>
      <w:sz w:val="24"/>
    </w:rPr>
  </w:style>
  <w:style w:type="character" w:customStyle="1" w:styleId="WW8Num29z0">
    <w:name w:val="WW8Num29z0"/>
    <w:rsid w:val="0085064E"/>
    <w:rPr>
      <w:rFonts w:cs="Times New Roman"/>
    </w:rPr>
  </w:style>
  <w:style w:type="character" w:customStyle="1" w:styleId="WW8Num34z0">
    <w:name w:val="WW8Num34z0"/>
    <w:rsid w:val="0085064E"/>
    <w:rPr>
      <w:rFonts w:cs="Times New Roman"/>
    </w:rPr>
  </w:style>
  <w:style w:type="character" w:customStyle="1" w:styleId="WW8Num34z2">
    <w:name w:val="WW8Num34z2"/>
    <w:rsid w:val="0085064E"/>
    <w:rPr>
      <w:rFonts w:cs="Times New Roman"/>
      <w:color w:val="000000"/>
    </w:rPr>
  </w:style>
  <w:style w:type="character" w:customStyle="1" w:styleId="WW8Num36z0">
    <w:name w:val="WW8Num36z0"/>
    <w:rsid w:val="0085064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85064E"/>
    <w:rPr>
      <w:rFonts w:cs="Times New Roman"/>
    </w:rPr>
  </w:style>
  <w:style w:type="character" w:customStyle="1" w:styleId="WW8Num37z0">
    <w:name w:val="WW8Num37z0"/>
    <w:rsid w:val="0085064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85064E"/>
    <w:rPr>
      <w:rFonts w:cs="Times New Roman"/>
    </w:rPr>
  </w:style>
  <w:style w:type="character" w:customStyle="1" w:styleId="WW8Num37z3">
    <w:name w:val="WW8Num37z3"/>
    <w:rsid w:val="0085064E"/>
    <w:rPr>
      <w:rFonts w:ascii="Wingdings" w:hAnsi="Wingdings"/>
      <w:sz w:val="16"/>
    </w:rPr>
  </w:style>
  <w:style w:type="character" w:customStyle="1" w:styleId="WW8Num37z4">
    <w:name w:val="WW8Num37z4"/>
    <w:rsid w:val="0085064E"/>
    <w:rPr>
      <w:rFonts w:ascii="Symbol" w:hAnsi="Symbol"/>
    </w:rPr>
  </w:style>
  <w:style w:type="character" w:customStyle="1" w:styleId="Absatz-Standardschriftart">
    <w:name w:val="Absatz-Standardschriftart"/>
    <w:rsid w:val="0085064E"/>
  </w:style>
  <w:style w:type="character" w:customStyle="1" w:styleId="WW-Absatz-Standardschriftart">
    <w:name w:val="WW-Absatz-Standardschriftart"/>
    <w:rsid w:val="0085064E"/>
  </w:style>
  <w:style w:type="character" w:customStyle="1" w:styleId="WW8Num8z0">
    <w:name w:val="WW8Num8z0"/>
    <w:rsid w:val="0085064E"/>
    <w:rPr>
      <w:rFonts w:cs="Times New Roman"/>
    </w:rPr>
  </w:style>
  <w:style w:type="character" w:customStyle="1" w:styleId="WW8Num11z0">
    <w:name w:val="WW8Num11z0"/>
    <w:rsid w:val="0085064E"/>
    <w:rPr>
      <w:rFonts w:ascii="Symbol" w:hAnsi="Symbol"/>
    </w:rPr>
  </w:style>
  <w:style w:type="character" w:customStyle="1" w:styleId="WW8Num20z0">
    <w:name w:val="WW8Num20z0"/>
    <w:rsid w:val="0085064E"/>
    <w:rPr>
      <w:rFonts w:ascii="Times New Roman" w:hAnsi="Times New Roman"/>
    </w:rPr>
  </w:style>
  <w:style w:type="character" w:customStyle="1" w:styleId="WW8Num22z0">
    <w:name w:val="WW8Num22z0"/>
    <w:rsid w:val="0085064E"/>
    <w:rPr>
      <w:sz w:val="24"/>
    </w:rPr>
  </w:style>
  <w:style w:type="character" w:customStyle="1" w:styleId="WW8Num30z0">
    <w:name w:val="WW8Num30z0"/>
    <w:rsid w:val="0085064E"/>
    <w:rPr>
      <w:rFonts w:ascii="Arial" w:hAnsi="Arial"/>
    </w:rPr>
  </w:style>
  <w:style w:type="character" w:customStyle="1" w:styleId="WW8Num35z0">
    <w:name w:val="WW8Num35z0"/>
    <w:rsid w:val="0085064E"/>
    <w:rPr>
      <w:rFonts w:cs="Times New Roman"/>
    </w:rPr>
  </w:style>
  <w:style w:type="character" w:customStyle="1" w:styleId="WW8Num35z2">
    <w:name w:val="WW8Num35z2"/>
    <w:rsid w:val="0085064E"/>
    <w:rPr>
      <w:rFonts w:cs="Times New Roman"/>
      <w:color w:val="000000"/>
    </w:rPr>
  </w:style>
  <w:style w:type="character" w:customStyle="1" w:styleId="WW8Num38z0">
    <w:name w:val="WW8Num38z0"/>
    <w:rsid w:val="0085064E"/>
    <w:rPr>
      <w:rFonts w:ascii="Symbol" w:hAnsi="Symbol"/>
      <w:color w:val="auto"/>
    </w:rPr>
  </w:style>
  <w:style w:type="character" w:customStyle="1" w:styleId="WW8Num38z1">
    <w:name w:val="WW8Num38z1"/>
    <w:rsid w:val="0085064E"/>
    <w:rPr>
      <w:rFonts w:ascii="Wingdings" w:hAnsi="Wingdings"/>
    </w:rPr>
  </w:style>
  <w:style w:type="character" w:customStyle="1" w:styleId="WW8Num38z3">
    <w:name w:val="WW8Num38z3"/>
    <w:rsid w:val="0085064E"/>
    <w:rPr>
      <w:rFonts w:ascii="Wingdings" w:hAnsi="Wingdings"/>
      <w:sz w:val="16"/>
    </w:rPr>
  </w:style>
  <w:style w:type="character" w:customStyle="1" w:styleId="WW8Num38z4">
    <w:name w:val="WW8Num38z4"/>
    <w:rsid w:val="0085064E"/>
    <w:rPr>
      <w:rFonts w:ascii="Symbol" w:hAnsi="Symbol"/>
    </w:rPr>
  </w:style>
  <w:style w:type="character" w:customStyle="1" w:styleId="3ff0">
    <w:name w:val="Основной шрифт абзаца3"/>
    <w:rsid w:val="0085064E"/>
  </w:style>
  <w:style w:type="character" w:customStyle="1" w:styleId="WW8Num15z0">
    <w:name w:val="WW8Num15z0"/>
    <w:rsid w:val="0085064E"/>
    <w:rPr>
      <w:rFonts w:ascii="Symbol" w:hAnsi="Symbol"/>
    </w:rPr>
  </w:style>
  <w:style w:type="character" w:customStyle="1" w:styleId="WW8Num24z0">
    <w:name w:val="WW8Num24z0"/>
    <w:rsid w:val="0085064E"/>
    <w:rPr>
      <w:rFonts w:ascii="Times New Roman" w:hAnsi="Times New Roman"/>
    </w:rPr>
  </w:style>
  <w:style w:type="character" w:customStyle="1" w:styleId="WW8Num25z0">
    <w:name w:val="WW8Num25z0"/>
    <w:rsid w:val="0085064E"/>
    <w:rPr>
      <w:rFonts w:ascii="Times New Roman" w:hAnsi="Times New Roman"/>
    </w:rPr>
  </w:style>
  <w:style w:type="character" w:customStyle="1" w:styleId="WW8Num28z0">
    <w:name w:val="WW8Num28z0"/>
    <w:rsid w:val="0085064E"/>
    <w:rPr>
      <w:rFonts w:ascii="Times New Roman" w:hAnsi="Times New Roman" w:cs="Times New Roman"/>
    </w:rPr>
  </w:style>
  <w:style w:type="character" w:customStyle="1" w:styleId="WW8Num40z0">
    <w:name w:val="WW8Num40z0"/>
    <w:rsid w:val="0085064E"/>
    <w:rPr>
      <w:b/>
      <w:i w:val="0"/>
    </w:rPr>
  </w:style>
  <w:style w:type="character" w:customStyle="1" w:styleId="WW8Num40z1">
    <w:name w:val="WW8Num40z1"/>
    <w:rsid w:val="0085064E"/>
    <w:rPr>
      <w:b w:val="0"/>
    </w:rPr>
  </w:style>
  <w:style w:type="character" w:customStyle="1" w:styleId="WW8Num40z3">
    <w:name w:val="WW8Num40z3"/>
    <w:rsid w:val="0085064E"/>
    <w:rPr>
      <w:b/>
    </w:rPr>
  </w:style>
  <w:style w:type="character" w:customStyle="1" w:styleId="WW8Num42z0">
    <w:name w:val="WW8Num42z0"/>
    <w:rsid w:val="0085064E"/>
    <w:rPr>
      <w:rFonts w:ascii="Arial" w:hAnsi="Arial"/>
    </w:rPr>
  </w:style>
  <w:style w:type="character" w:customStyle="1" w:styleId="WW8Num47z0">
    <w:name w:val="WW8Num47z0"/>
    <w:rsid w:val="0085064E"/>
    <w:rPr>
      <w:rFonts w:cs="Times New Roman"/>
    </w:rPr>
  </w:style>
  <w:style w:type="character" w:customStyle="1" w:styleId="WW8Num47z2">
    <w:name w:val="WW8Num47z2"/>
    <w:rsid w:val="0085064E"/>
    <w:rPr>
      <w:rFonts w:cs="Times New Roman"/>
      <w:color w:val="000000"/>
    </w:rPr>
  </w:style>
  <w:style w:type="character" w:customStyle="1" w:styleId="WW8Num50z0">
    <w:name w:val="WW8Num50z0"/>
    <w:rsid w:val="0085064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85064E"/>
    <w:rPr>
      <w:rFonts w:cs="Times New Roman"/>
    </w:rPr>
  </w:style>
  <w:style w:type="character" w:customStyle="1" w:styleId="WW8Num52z0">
    <w:name w:val="WW8Num52z0"/>
    <w:rsid w:val="0085064E"/>
    <w:rPr>
      <w:rFonts w:ascii="Symbol" w:hAnsi="Symbol"/>
      <w:color w:val="auto"/>
    </w:rPr>
  </w:style>
  <w:style w:type="character" w:customStyle="1" w:styleId="WW8Num52z1">
    <w:name w:val="WW8Num52z1"/>
    <w:rsid w:val="0085064E"/>
    <w:rPr>
      <w:rFonts w:ascii="Wingdings" w:hAnsi="Wingdings"/>
    </w:rPr>
  </w:style>
  <w:style w:type="character" w:customStyle="1" w:styleId="WW8Num52z3">
    <w:name w:val="WW8Num52z3"/>
    <w:rsid w:val="0085064E"/>
    <w:rPr>
      <w:rFonts w:ascii="Wingdings" w:hAnsi="Wingdings"/>
      <w:sz w:val="16"/>
    </w:rPr>
  </w:style>
  <w:style w:type="character" w:customStyle="1" w:styleId="WW8Num52z4">
    <w:name w:val="WW8Num52z4"/>
    <w:rsid w:val="0085064E"/>
    <w:rPr>
      <w:rFonts w:ascii="Symbol" w:hAnsi="Symbol"/>
    </w:rPr>
  </w:style>
  <w:style w:type="character" w:customStyle="1" w:styleId="WW8Num53z0">
    <w:name w:val="WW8Num53z0"/>
    <w:rsid w:val="0085064E"/>
    <w:rPr>
      <w:rFonts w:cs="Times New Roman"/>
    </w:rPr>
  </w:style>
  <w:style w:type="character" w:customStyle="1" w:styleId="2ff8">
    <w:name w:val="Основной шрифт абзаца2"/>
    <w:rsid w:val="0085064E"/>
  </w:style>
  <w:style w:type="character" w:customStyle="1" w:styleId="WW8Num14z0">
    <w:name w:val="WW8Num14z0"/>
    <w:rsid w:val="0085064E"/>
    <w:rPr>
      <w:rFonts w:ascii="Symbol" w:hAnsi="Symbol"/>
    </w:rPr>
  </w:style>
  <w:style w:type="character" w:customStyle="1" w:styleId="WW8Num14z2">
    <w:name w:val="WW8Num14z2"/>
    <w:rsid w:val="0085064E"/>
    <w:rPr>
      <w:rFonts w:ascii="Wingdings" w:hAnsi="Wingdings"/>
    </w:rPr>
  </w:style>
  <w:style w:type="character" w:customStyle="1" w:styleId="WW8Num14z4">
    <w:name w:val="WW8Num14z4"/>
    <w:rsid w:val="0085064E"/>
    <w:rPr>
      <w:rFonts w:ascii="Courier New" w:hAnsi="Courier New"/>
    </w:rPr>
  </w:style>
  <w:style w:type="character" w:customStyle="1" w:styleId="WW8Num23z0">
    <w:name w:val="WW8Num23z0"/>
    <w:rsid w:val="0085064E"/>
    <w:rPr>
      <w:rFonts w:cs="Times New Roman"/>
    </w:rPr>
  </w:style>
  <w:style w:type="character" w:customStyle="1" w:styleId="WW8Num24z1">
    <w:name w:val="WW8Num24z1"/>
    <w:rsid w:val="0085064E"/>
    <w:rPr>
      <w:rFonts w:ascii="Courier New" w:hAnsi="Courier New"/>
    </w:rPr>
  </w:style>
  <w:style w:type="character" w:customStyle="1" w:styleId="WW8Num24z2">
    <w:name w:val="WW8Num24z2"/>
    <w:rsid w:val="0085064E"/>
    <w:rPr>
      <w:rFonts w:ascii="Wingdings" w:hAnsi="Wingdings"/>
    </w:rPr>
  </w:style>
  <w:style w:type="character" w:customStyle="1" w:styleId="WW8Num24z3">
    <w:name w:val="WW8Num24z3"/>
    <w:rsid w:val="0085064E"/>
    <w:rPr>
      <w:rFonts w:ascii="Symbol" w:hAnsi="Symbol"/>
    </w:rPr>
  </w:style>
  <w:style w:type="character" w:customStyle="1" w:styleId="WW8Num27z0">
    <w:name w:val="WW8Num27z0"/>
    <w:rsid w:val="0085064E"/>
    <w:rPr>
      <w:rFonts w:ascii="Symbol" w:hAnsi="Symbol"/>
    </w:rPr>
  </w:style>
  <w:style w:type="character" w:customStyle="1" w:styleId="WW8Num27z1">
    <w:name w:val="WW8Num27z1"/>
    <w:rsid w:val="0085064E"/>
    <w:rPr>
      <w:rFonts w:ascii="Courier New" w:hAnsi="Courier New"/>
    </w:rPr>
  </w:style>
  <w:style w:type="character" w:customStyle="1" w:styleId="WW8Num27z2">
    <w:name w:val="WW8Num27z2"/>
    <w:rsid w:val="0085064E"/>
    <w:rPr>
      <w:rFonts w:ascii="Wingdings" w:hAnsi="Wingdings"/>
    </w:rPr>
  </w:style>
  <w:style w:type="character" w:customStyle="1" w:styleId="WW8Num42z1">
    <w:name w:val="WW8Num42z1"/>
    <w:rsid w:val="0085064E"/>
    <w:rPr>
      <w:rFonts w:ascii="Courier New" w:hAnsi="Courier New"/>
    </w:rPr>
  </w:style>
  <w:style w:type="character" w:customStyle="1" w:styleId="WW8Num42z2">
    <w:name w:val="WW8Num42z2"/>
    <w:rsid w:val="0085064E"/>
    <w:rPr>
      <w:rFonts w:ascii="Wingdings" w:hAnsi="Wingdings"/>
    </w:rPr>
  </w:style>
  <w:style w:type="character" w:customStyle="1" w:styleId="WW8Num42z3">
    <w:name w:val="WW8Num42z3"/>
    <w:rsid w:val="0085064E"/>
    <w:rPr>
      <w:rFonts w:ascii="Symbol" w:hAnsi="Symbol"/>
    </w:rPr>
  </w:style>
  <w:style w:type="character" w:customStyle="1" w:styleId="1fff">
    <w:name w:val="Основной шрифт абзаца1"/>
    <w:rsid w:val="0085064E"/>
  </w:style>
  <w:style w:type="character" w:customStyle="1" w:styleId="124">
    <w:name w:val="Заголовок 1 Знак2"/>
    <w:aliases w:val="Заголовок 1 Знак Знак Знак Знак1,Заголовок 1 Знак Знак1 Знак,Заголовок 1 Знак1 Знак Знак1,H11 Знак,. Знак"/>
    <w:rsid w:val="0085064E"/>
    <w:rPr>
      <w:sz w:val="24"/>
      <w:szCs w:val="24"/>
      <w:u w:val="single"/>
      <w:lang w:val="ru-RU" w:eastAsia="ar-SA" w:bidi="ar-SA"/>
    </w:rPr>
  </w:style>
  <w:style w:type="character" w:customStyle="1" w:styleId="Heading3Char1">
    <w:name w:val="Heading 3 Char1"/>
    <w:rsid w:val="0085064E"/>
    <w:rPr>
      <w:rFonts w:ascii="Cambria" w:eastAsia="Times New Roman" w:hAnsi="Cambria" w:cs="Times New Roman"/>
      <w:b/>
      <w:bCs/>
      <w:sz w:val="26"/>
      <w:szCs w:val="26"/>
    </w:rPr>
  </w:style>
  <w:style w:type="character" w:customStyle="1" w:styleId="BodyTextIndentChar">
    <w:name w:val="Body Text Indent Char"/>
    <w:rsid w:val="0085064E"/>
    <w:rPr>
      <w:rFonts w:cs="Times New Roman"/>
      <w:b/>
      <w:bCs/>
      <w:sz w:val="24"/>
      <w:szCs w:val="24"/>
      <w:lang w:val="ru-RU" w:eastAsia="ar-SA" w:bidi="ar-SA"/>
    </w:rPr>
  </w:style>
  <w:style w:type="character" w:customStyle="1" w:styleId="afffffff6">
    <w:name w:val="Символ сноски"/>
    <w:rsid w:val="0085064E"/>
    <w:rPr>
      <w:rFonts w:cs="Times New Roman"/>
      <w:vertAlign w:val="superscript"/>
    </w:rPr>
  </w:style>
  <w:style w:type="character" w:customStyle="1" w:styleId="1fff0">
    <w:name w:val="Знак примечания1"/>
    <w:rsid w:val="0085064E"/>
    <w:rPr>
      <w:rFonts w:cs="Times New Roman"/>
      <w:sz w:val="16"/>
      <w:szCs w:val="16"/>
    </w:rPr>
  </w:style>
  <w:style w:type="character" w:customStyle="1" w:styleId="315">
    <w:name w:val="Заголовок 3 Знак1"/>
    <w:rsid w:val="0085064E"/>
    <w:rPr>
      <w:b/>
      <w:bCs/>
      <w:sz w:val="28"/>
      <w:szCs w:val="28"/>
      <w:lang w:val="ru-RU" w:eastAsia="ar-SA" w:bidi="ar-SA"/>
    </w:rPr>
  </w:style>
  <w:style w:type="character" w:customStyle="1" w:styleId="104">
    <w:name w:val="Знак Знак10"/>
    <w:rsid w:val="0085064E"/>
    <w:rPr>
      <w:rFonts w:cs="Times New Roman"/>
      <w:sz w:val="24"/>
      <w:lang w:val="ru-RU" w:eastAsia="ar-SA" w:bidi="ar-SA"/>
    </w:rPr>
  </w:style>
  <w:style w:type="character" w:customStyle="1" w:styleId="1fff1">
    <w:name w:val="Глава 1 Знак"/>
    <w:rsid w:val="0085064E"/>
    <w:rPr>
      <w:rFonts w:ascii="Times New Roman" w:hAnsi="Times New Roman" w:cs="Times New Roman"/>
      <w:b/>
      <w:bCs/>
      <w:sz w:val="24"/>
      <w:szCs w:val="24"/>
    </w:rPr>
  </w:style>
  <w:style w:type="character" w:customStyle="1" w:styleId="afffffff7">
    <w:name w:val="Прощание Знак"/>
    <w:rsid w:val="0085064E"/>
    <w:rPr>
      <w:sz w:val="24"/>
      <w:szCs w:val="24"/>
      <w:lang w:val="ru-RU" w:eastAsia="ar-SA" w:bidi="ar-SA"/>
    </w:rPr>
  </w:style>
  <w:style w:type="character" w:customStyle="1" w:styleId="EmailStyle110">
    <w:name w:val="EmailStyle110"/>
    <w:rsid w:val="0085064E"/>
    <w:rPr>
      <w:rFonts w:ascii="Arial" w:hAnsi="Arial" w:cs="Arial"/>
      <w:color w:val="auto"/>
      <w:sz w:val="20"/>
      <w:szCs w:val="20"/>
    </w:rPr>
  </w:style>
  <w:style w:type="character" w:customStyle="1" w:styleId="1fff2">
    <w:name w:val="заголовок 1 Знак"/>
    <w:uiPriority w:val="99"/>
    <w:rsid w:val="0085064E"/>
    <w:rPr>
      <w:rFonts w:cs="Times New Roman"/>
      <w:b/>
      <w:sz w:val="36"/>
      <w:lang w:val="ru-RU" w:eastAsia="ar-SA" w:bidi="ar-SA"/>
    </w:rPr>
  </w:style>
  <w:style w:type="character" w:customStyle="1" w:styleId="G">
    <w:name w:val="G_Текст Знак"/>
    <w:rsid w:val="0085064E"/>
    <w:rPr>
      <w:sz w:val="24"/>
      <w:lang w:val="ru-RU" w:eastAsia="ar-SA" w:bidi="ar-SA"/>
    </w:rPr>
  </w:style>
  <w:style w:type="character" w:customStyle="1" w:styleId="1fff3">
    <w:name w:val="Основной Знак1"/>
    <w:rsid w:val="0085064E"/>
    <w:rPr>
      <w:sz w:val="26"/>
      <w:szCs w:val="24"/>
      <w:lang w:val="ru-RU" w:eastAsia="ar-SA" w:bidi="ar-SA"/>
    </w:rPr>
  </w:style>
  <w:style w:type="character" w:customStyle="1" w:styleId="11e">
    <w:name w:val="Текст таблицы 11 Знак"/>
    <w:rsid w:val="0085064E"/>
    <w:rPr>
      <w:sz w:val="26"/>
      <w:lang w:val="ru-RU" w:eastAsia="ar-SA" w:bidi="ar-SA"/>
    </w:rPr>
  </w:style>
  <w:style w:type="character" w:customStyle="1" w:styleId="red1">
    <w:name w:val="red1"/>
    <w:rsid w:val="0085064E"/>
    <w:rPr>
      <w:rFonts w:cs="Times New Roman"/>
      <w:color w:val="FF0000"/>
    </w:rPr>
  </w:style>
  <w:style w:type="character" w:customStyle="1" w:styleId="bigtextstrong">
    <w:name w:val="bigtextstrong"/>
    <w:rsid w:val="0085064E"/>
    <w:rPr>
      <w:rFonts w:cs="Times New Roman"/>
      <w:b/>
      <w:bCs/>
      <w:color w:val="208008"/>
    </w:rPr>
  </w:style>
  <w:style w:type="character" w:customStyle="1" w:styleId="SAbbr">
    <w:name w:val="S_Abbr"/>
    <w:rsid w:val="0085064E"/>
    <w:rPr>
      <w:rFonts w:cs="Times New Roman"/>
      <w:b/>
      <w:bCs/>
      <w:position w:val="0"/>
      <w:sz w:val="24"/>
      <w:vertAlign w:val="baseline"/>
    </w:rPr>
  </w:style>
  <w:style w:type="character" w:customStyle="1" w:styleId="SMLst0">
    <w:name w:val="S_MLst Знак"/>
    <w:rsid w:val="0085064E"/>
    <w:rPr>
      <w:rFonts w:ascii="Arial" w:hAnsi="Arial"/>
      <w:lang w:val="ru-RU" w:eastAsia="ar-SA" w:bidi="ar-SA"/>
    </w:rPr>
  </w:style>
  <w:style w:type="character" w:customStyle="1" w:styleId="WW8Num2z5">
    <w:name w:val="WW8Num2z5"/>
    <w:rsid w:val="0085064E"/>
    <w:rPr>
      <w:rFonts w:ascii="Wingdings" w:hAnsi="Wingdings"/>
    </w:rPr>
  </w:style>
  <w:style w:type="character" w:customStyle="1" w:styleId="SGeneral">
    <w:name w:val="_S General Знак"/>
    <w:rsid w:val="0085064E"/>
    <w:rPr>
      <w:sz w:val="24"/>
      <w:szCs w:val="24"/>
      <w:lang w:eastAsia="ar-SA" w:bidi="ar-SA"/>
    </w:rPr>
  </w:style>
  <w:style w:type="character" w:customStyle="1" w:styleId="SMarkList1">
    <w:name w:val="_S_Mark_List Знак1"/>
    <w:rsid w:val="0085064E"/>
    <w:rPr>
      <w:sz w:val="24"/>
      <w:szCs w:val="24"/>
      <w:lang w:eastAsia="ar-SA" w:bidi="ar-SA"/>
    </w:rPr>
  </w:style>
  <w:style w:type="character" w:customStyle="1" w:styleId="afffffff8">
    <w:name w:val="_обычный Знак"/>
    <w:rsid w:val="0085064E"/>
    <w:rPr>
      <w:sz w:val="24"/>
      <w:szCs w:val="24"/>
      <w:lang w:val="ru-RU" w:eastAsia="ar-SA" w:bidi="ar-SA"/>
    </w:rPr>
  </w:style>
  <w:style w:type="character" w:customStyle="1" w:styleId="FontStyle45">
    <w:name w:val="Font Style45"/>
    <w:rsid w:val="0085064E"/>
    <w:rPr>
      <w:rFonts w:ascii="Arial" w:hAnsi="Arial" w:cs="Arial"/>
      <w:sz w:val="12"/>
      <w:szCs w:val="12"/>
    </w:rPr>
  </w:style>
  <w:style w:type="character" w:customStyle="1" w:styleId="FontStyle46">
    <w:name w:val="Font Style46"/>
    <w:rsid w:val="0085064E"/>
    <w:rPr>
      <w:rFonts w:ascii="Arial" w:hAnsi="Arial" w:cs="Arial"/>
      <w:b/>
      <w:bCs/>
      <w:sz w:val="14"/>
      <w:szCs w:val="14"/>
    </w:rPr>
  </w:style>
  <w:style w:type="character" w:customStyle="1" w:styleId="FontStyle47">
    <w:name w:val="Font Style47"/>
    <w:rsid w:val="0085064E"/>
    <w:rPr>
      <w:rFonts w:ascii="Arial" w:hAnsi="Arial" w:cs="Arial"/>
      <w:sz w:val="14"/>
      <w:szCs w:val="14"/>
    </w:rPr>
  </w:style>
  <w:style w:type="character" w:customStyle="1" w:styleId="FontStyle48">
    <w:name w:val="Font Style48"/>
    <w:rsid w:val="0085064E"/>
    <w:rPr>
      <w:rFonts w:ascii="Palatino Linotype" w:hAnsi="Palatino Linotype" w:cs="Palatino Linotype"/>
      <w:b/>
      <w:bCs/>
      <w:sz w:val="20"/>
      <w:szCs w:val="20"/>
    </w:rPr>
  </w:style>
  <w:style w:type="character" w:customStyle="1" w:styleId="FontStyle49">
    <w:name w:val="Font Style49"/>
    <w:rsid w:val="0085064E"/>
    <w:rPr>
      <w:rFonts w:ascii="Arial" w:hAnsi="Arial" w:cs="Arial"/>
      <w:sz w:val="20"/>
      <w:szCs w:val="20"/>
    </w:rPr>
  </w:style>
  <w:style w:type="character" w:customStyle="1" w:styleId="FontStyle50">
    <w:name w:val="Font Style50"/>
    <w:rsid w:val="0085064E"/>
    <w:rPr>
      <w:rFonts w:ascii="Arial" w:hAnsi="Arial" w:cs="Arial"/>
      <w:sz w:val="20"/>
      <w:szCs w:val="20"/>
    </w:rPr>
  </w:style>
  <w:style w:type="character" w:customStyle="1" w:styleId="FontStyle51">
    <w:name w:val="Font Style51"/>
    <w:rsid w:val="0085064E"/>
    <w:rPr>
      <w:rFonts w:ascii="Franklin Gothic Book" w:hAnsi="Franklin Gothic Book" w:cs="Franklin Gothic Book"/>
      <w:sz w:val="24"/>
      <w:szCs w:val="24"/>
    </w:rPr>
  </w:style>
  <w:style w:type="character" w:customStyle="1" w:styleId="FontStyle52">
    <w:name w:val="Font Style52"/>
    <w:rsid w:val="0085064E"/>
    <w:rPr>
      <w:rFonts w:ascii="Franklin Gothic Demi" w:hAnsi="Franklin Gothic Demi" w:cs="Franklin Gothic Demi"/>
      <w:b/>
      <w:bCs/>
      <w:sz w:val="24"/>
      <w:szCs w:val="24"/>
    </w:rPr>
  </w:style>
  <w:style w:type="character" w:customStyle="1" w:styleId="FontStyle53">
    <w:name w:val="Font Style53"/>
    <w:rsid w:val="0085064E"/>
    <w:rPr>
      <w:rFonts w:ascii="Franklin Gothic Demi Cond" w:hAnsi="Franklin Gothic Demi Cond" w:cs="Franklin Gothic Demi Cond"/>
      <w:b/>
      <w:bCs/>
      <w:sz w:val="28"/>
      <w:szCs w:val="28"/>
    </w:rPr>
  </w:style>
  <w:style w:type="character" w:customStyle="1" w:styleId="FontStyle54">
    <w:name w:val="Font Style54"/>
    <w:rsid w:val="0085064E"/>
    <w:rPr>
      <w:rFonts w:ascii="Arial Narrow" w:hAnsi="Arial Narrow" w:cs="Arial Narrow"/>
      <w:sz w:val="26"/>
      <w:szCs w:val="26"/>
    </w:rPr>
  </w:style>
  <w:style w:type="character" w:customStyle="1" w:styleId="FontStyle55">
    <w:name w:val="Font Style55"/>
    <w:rsid w:val="0085064E"/>
    <w:rPr>
      <w:rFonts w:ascii="Arial" w:hAnsi="Arial" w:cs="Arial"/>
      <w:sz w:val="22"/>
      <w:szCs w:val="22"/>
    </w:rPr>
  </w:style>
  <w:style w:type="character" w:customStyle="1" w:styleId="FontStyle56">
    <w:name w:val="Font Style56"/>
    <w:rsid w:val="0085064E"/>
    <w:rPr>
      <w:rFonts w:ascii="Cambria" w:hAnsi="Cambria" w:cs="Cambria"/>
      <w:b/>
      <w:bCs/>
      <w:sz w:val="16"/>
      <w:szCs w:val="16"/>
    </w:rPr>
  </w:style>
  <w:style w:type="character" w:customStyle="1" w:styleId="FontStyle57">
    <w:name w:val="Font Style57"/>
    <w:rsid w:val="0085064E"/>
    <w:rPr>
      <w:rFonts w:ascii="Arial" w:hAnsi="Arial" w:cs="Arial"/>
      <w:sz w:val="20"/>
      <w:szCs w:val="20"/>
    </w:rPr>
  </w:style>
  <w:style w:type="character" w:customStyle="1" w:styleId="FontStyle59">
    <w:name w:val="Font Style59"/>
    <w:rsid w:val="0085064E"/>
    <w:rPr>
      <w:rFonts w:ascii="Arial" w:hAnsi="Arial" w:cs="Arial"/>
      <w:sz w:val="22"/>
      <w:szCs w:val="22"/>
    </w:rPr>
  </w:style>
  <w:style w:type="character" w:customStyle="1" w:styleId="afffffff9">
    <w:name w:val="Таблица Знак"/>
    <w:rsid w:val="0085064E"/>
    <w:rPr>
      <w:rFonts w:cs="Arial"/>
      <w:bCs/>
      <w:iCs/>
      <w:lang w:val="ru-RU" w:eastAsia="ar-SA" w:bidi="ar-SA"/>
    </w:rPr>
  </w:style>
  <w:style w:type="character" w:customStyle="1" w:styleId="afffffffa">
    <w:name w:val="бпОсновной текст Знак"/>
    <w:rsid w:val="0085064E"/>
    <w:rPr>
      <w:rFonts w:ascii="Arial" w:hAnsi="Arial" w:cs="Times New Roman"/>
      <w:sz w:val="24"/>
    </w:rPr>
  </w:style>
  <w:style w:type="character" w:customStyle="1" w:styleId="alp">
    <w:name w:val="alp_обыч_спис Знак"/>
    <w:rsid w:val="0085064E"/>
    <w:rPr>
      <w:rFonts w:ascii="Calibri" w:hAnsi="Calibri"/>
      <w:b/>
      <w:sz w:val="22"/>
      <w:szCs w:val="22"/>
      <w:lang w:val="ru-RU" w:eastAsia="ar-SA" w:bidi="ar-SA"/>
    </w:rPr>
  </w:style>
  <w:style w:type="character" w:customStyle="1" w:styleId="EmailStyle227">
    <w:name w:val="EmailStyle227"/>
    <w:rsid w:val="0085064E"/>
    <w:rPr>
      <w:rFonts w:ascii="Arial" w:hAnsi="Arial" w:cs="Arial"/>
      <w:color w:val="000080"/>
      <w:sz w:val="20"/>
      <w:szCs w:val="20"/>
    </w:rPr>
  </w:style>
  <w:style w:type="character" w:customStyle="1" w:styleId="Text0">
    <w:name w:val="Text Знак"/>
    <w:rsid w:val="0085064E"/>
    <w:rPr>
      <w:sz w:val="22"/>
      <w:lang w:val="en-GB" w:eastAsia="ar-SA" w:bidi="ar-SA"/>
    </w:rPr>
  </w:style>
  <w:style w:type="character" w:customStyle="1" w:styleId="h3subheading">
    <w:name w:val="h3 sub heading Знак"/>
    <w:rsid w:val="0085064E"/>
    <w:rPr>
      <w:rFonts w:ascii="Arial" w:hAnsi="Arial" w:cs="Arial"/>
      <w:b/>
      <w:bCs/>
      <w:sz w:val="26"/>
      <w:szCs w:val="26"/>
      <w:lang w:val="ru-RU" w:eastAsia="ar-SA" w:bidi="ar-SA"/>
    </w:rPr>
  </w:style>
  <w:style w:type="character" w:styleId="afffffffb">
    <w:name w:val="line number"/>
    <w:rsid w:val="0085064E"/>
    <w:rPr>
      <w:rFonts w:cs="Times New Roman"/>
    </w:rPr>
  </w:style>
  <w:style w:type="character" w:customStyle="1" w:styleId="BoldUnderlinedText">
    <w:name w:val="BoldUnderlinedText"/>
    <w:rsid w:val="0085064E"/>
    <w:rPr>
      <w:rFonts w:cs="Times New Roman"/>
      <w:b/>
      <w:sz w:val="20"/>
      <w:u w:val="single"/>
    </w:rPr>
  </w:style>
  <w:style w:type="character" w:customStyle="1" w:styleId="afffffffc">
    <w:name w:val="Подпись Знак"/>
    <w:rsid w:val="0085064E"/>
    <w:rPr>
      <w:sz w:val="22"/>
      <w:lang w:val="en-US" w:eastAsia="ar-SA" w:bidi="ar-SA"/>
    </w:rPr>
  </w:style>
  <w:style w:type="character" w:customStyle="1" w:styleId="afffffffd">
    <w:name w:val="Текст табличный Знак Знак"/>
    <w:rsid w:val="0085064E"/>
    <w:rPr>
      <w:rFonts w:ascii="Courier New" w:hAnsi="Courier New" w:cs="Courier New"/>
    </w:rPr>
  </w:style>
  <w:style w:type="paragraph" w:customStyle="1" w:styleId="1fff4">
    <w:name w:val="Заголовок1"/>
    <w:basedOn w:val="a6"/>
    <w:next w:val="ae"/>
    <w:rsid w:val="0085064E"/>
    <w:pPr>
      <w:keepNext/>
      <w:suppressAutoHyphens/>
      <w:spacing w:before="240" w:after="120"/>
    </w:pPr>
    <w:rPr>
      <w:rFonts w:ascii="Arial" w:eastAsia="Arial Unicode MS" w:hAnsi="Arial" w:cs="Arial Unicode MS"/>
      <w:sz w:val="28"/>
      <w:szCs w:val="28"/>
      <w:lang w:eastAsia="ar-SA"/>
    </w:rPr>
  </w:style>
  <w:style w:type="paragraph" w:customStyle="1" w:styleId="3ff1">
    <w:name w:val="Название3"/>
    <w:basedOn w:val="a6"/>
    <w:rsid w:val="0085064E"/>
    <w:pPr>
      <w:suppressLineNumbers/>
      <w:suppressAutoHyphens/>
      <w:spacing w:before="120" w:after="120"/>
    </w:pPr>
    <w:rPr>
      <w:i/>
      <w:iCs/>
      <w:lang w:eastAsia="ar-SA"/>
    </w:rPr>
  </w:style>
  <w:style w:type="paragraph" w:customStyle="1" w:styleId="3ff2">
    <w:name w:val="Указатель3"/>
    <w:basedOn w:val="a6"/>
    <w:rsid w:val="0085064E"/>
    <w:pPr>
      <w:suppressLineNumbers/>
      <w:suppressAutoHyphens/>
      <w:spacing w:before="100" w:after="100"/>
    </w:pPr>
    <w:rPr>
      <w:lang w:eastAsia="ar-SA"/>
    </w:rPr>
  </w:style>
  <w:style w:type="paragraph" w:customStyle="1" w:styleId="2ff9">
    <w:name w:val="Название2"/>
    <w:basedOn w:val="a6"/>
    <w:rsid w:val="0085064E"/>
    <w:pPr>
      <w:suppressLineNumbers/>
      <w:suppressAutoHyphens/>
      <w:spacing w:before="120" w:after="120"/>
    </w:pPr>
    <w:rPr>
      <w:i/>
      <w:iCs/>
      <w:lang w:eastAsia="ar-SA"/>
    </w:rPr>
  </w:style>
  <w:style w:type="paragraph" w:customStyle="1" w:styleId="2ffa">
    <w:name w:val="Указатель2"/>
    <w:basedOn w:val="a6"/>
    <w:rsid w:val="0085064E"/>
    <w:pPr>
      <w:suppressLineNumbers/>
      <w:suppressAutoHyphens/>
      <w:spacing w:before="100" w:after="100"/>
    </w:pPr>
    <w:rPr>
      <w:lang w:eastAsia="ar-SA"/>
    </w:rPr>
  </w:style>
  <w:style w:type="paragraph" w:customStyle="1" w:styleId="1fff5">
    <w:name w:val="Название1"/>
    <w:basedOn w:val="a6"/>
    <w:rsid w:val="0085064E"/>
    <w:pPr>
      <w:suppressLineNumbers/>
      <w:suppressAutoHyphens/>
      <w:spacing w:before="120" w:after="120"/>
    </w:pPr>
    <w:rPr>
      <w:i/>
      <w:iCs/>
      <w:lang w:eastAsia="ar-SA"/>
    </w:rPr>
  </w:style>
  <w:style w:type="paragraph" w:customStyle="1" w:styleId="1fff6">
    <w:name w:val="Указатель1"/>
    <w:basedOn w:val="a6"/>
    <w:rsid w:val="0085064E"/>
    <w:pPr>
      <w:suppressLineNumbers/>
      <w:suppressAutoHyphens/>
      <w:spacing w:before="100" w:after="100"/>
    </w:pPr>
    <w:rPr>
      <w:lang w:eastAsia="ar-SA"/>
    </w:rPr>
  </w:style>
  <w:style w:type="paragraph" w:customStyle="1" w:styleId="afffffffe">
    <w:name w:val="Подпункт"/>
    <w:basedOn w:val="a6"/>
    <w:uiPriority w:val="99"/>
    <w:rsid w:val="0085064E"/>
    <w:pPr>
      <w:tabs>
        <w:tab w:val="left" w:pos="643"/>
        <w:tab w:val="left" w:pos="720"/>
        <w:tab w:val="left" w:pos="2025"/>
      </w:tabs>
      <w:suppressAutoHyphens/>
      <w:ind w:left="360" w:hanging="360"/>
      <w:jc w:val="both"/>
    </w:pPr>
    <w:rPr>
      <w:lang w:eastAsia="ar-SA"/>
    </w:rPr>
  </w:style>
  <w:style w:type="paragraph" w:customStyle="1" w:styleId="affffffff">
    <w:name w:val="Подподпункт"/>
    <w:basedOn w:val="a6"/>
    <w:rsid w:val="0085064E"/>
    <w:pPr>
      <w:tabs>
        <w:tab w:val="left" w:pos="643"/>
        <w:tab w:val="left" w:pos="1080"/>
        <w:tab w:val="left" w:pos="5585"/>
      </w:tabs>
      <w:suppressAutoHyphens/>
      <w:ind w:left="360" w:hanging="360"/>
      <w:jc w:val="both"/>
    </w:pPr>
    <w:rPr>
      <w:lang w:eastAsia="ar-SA"/>
    </w:rPr>
  </w:style>
  <w:style w:type="paragraph" w:customStyle="1" w:styleId="2ffb">
    <w:name w:val="заголовок 2"/>
    <w:basedOn w:val="a6"/>
    <w:next w:val="a6"/>
    <w:rsid w:val="0085064E"/>
    <w:pPr>
      <w:keepLines/>
      <w:widowControl w:val="0"/>
      <w:suppressAutoHyphens/>
      <w:spacing w:before="240"/>
      <w:ind w:left="1134" w:hanging="426"/>
      <w:jc w:val="both"/>
    </w:pPr>
    <w:rPr>
      <w:rFonts w:ascii="Times" w:hAnsi="Times" w:cs="Times"/>
      <w:lang w:val="de-DE" w:eastAsia="ar-SA"/>
    </w:rPr>
  </w:style>
  <w:style w:type="paragraph" w:customStyle="1" w:styleId="-20">
    <w:name w:val="Пункт-2"/>
    <w:basedOn w:val="affffffa"/>
    <w:rsid w:val="0085064E"/>
    <w:pPr>
      <w:keepNext/>
      <w:tabs>
        <w:tab w:val="clear" w:pos="1980"/>
        <w:tab w:val="left" w:pos="643"/>
        <w:tab w:val="left" w:pos="1080"/>
        <w:tab w:val="left" w:pos="1134"/>
      </w:tabs>
      <w:suppressAutoHyphens/>
      <w:spacing w:before="240" w:after="120"/>
      <w:ind w:left="1134" w:hanging="1134"/>
      <w:jc w:val="left"/>
    </w:pPr>
    <w:rPr>
      <w:b/>
      <w:bCs/>
      <w:sz w:val="28"/>
      <w:lang w:eastAsia="ar-SA"/>
    </w:rPr>
  </w:style>
  <w:style w:type="paragraph" w:customStyle="1" w:styleId="1fff7">
    <w:name w:val="заголовок 1"/>
    <w:basedOn w:val="a6"/>
    <w:next w:val="a6"/>
    <w:rsid w:val="0085064E"/>
    <w:pPr>
      <w:keepLines/>
      <w:widowControl w:val="0"/>
      <w:suppressAutoHyphens/>
      <w:spacing w:before="360"/>
      <w:ind w:left="709" w:hanging="709"/>
      <w:jc w:val="both"/>
    </w:pPr>
    <w:rPr>
      <w:rFonts w:ascii="Times" w:hAnsi="Times" w:cs="Times"/>
      <w:lang w:val="de-DE" w:eastAsia="ar-SA"/>
    </w:rPr>
  </w:style>
  <w:style w:type="paragraph" w:customStyle="1" w:styleId="226">
    <w:name w:val="Основной текст 22"/>
    <w:basedOn w:val="a6"/>
    <w:rsid w:val="0085064E"/>
    <w:pPr>
      <w:tabs>
        <w:tab w:val="center" w:pos="993"/>
      </w:tabs>
      <w:suppressAutoHyphens/>
      <w:ind w:firstLine="284"/>
      <w:jc w:val="center"/>
    </w:pPr>
    <w:rPr>
      <w:b/>
      <w:bCs/>
      <w:lang w:eastAsia="ar-SA"/>
    </w:rPr>
  </w:style>
  <w:style w:type="paragraph" w:customStyle="1" w:styleId="316">
    <w:name w:val="Основной текст 31"/>
    <w:basedOn w:val="a6"/>
    <w:rsid w:val="0085064E"/>
    <w:pPr>
      <w:suppressAutoHyphens/>
      <w:jc w:val="right"/>
    </w:pPr>
    <w:rPr>
      <w:b/>
      <w:bCs/>
      <w:lang w:eastAsia="ar-SA"/>
    </w:rPr>
  </w:style>
  <w:style w:type="paragraph" w:customStyle="1" w:styleId="1fff8">
    <w:name w:val="Название объекта1"/>
    <w:basedOn w:val="a6"/>
    <w:next w:val="a6"/>
    <w:rsid w:val="0085064E"/>
    <w:pPr>
      <w:suppressAutoHyphens/>
      <w:jc w:val="center"/>
    </w:pPr>
    <w:rPr>
      <w:b/>
      <w:bCs/>
      <w:lang w:eastAsia="ar-SA"/>
    </w:rPr>
  </w:style>
  <w:style w:type="paragraph" w:customStyle="1" w:styleId="1fff9">
    <w:name w:val="Схема документа1"/>
    <w:basedOn w:val="a6"/>
    <w:rsid w:val="0085064E"/>
    <w:pPr>
      <w:shd w:val="clear" w:color="auto" w:fill="000080"/>
      <w:suppressAutoHyphens/>
    </w:pPr>
    <w:rPr>
      <w:rFonts w:ascii="Tahoma" w:hAnsi="Tahoma" w:cs="Tahoma"/>
      <w:sz w:val="20"/>
      <w:szCs w:val="20"/>
      <w:lang w:eastAsia="ar-SA"/>
    </w:rPr>
  </w:style>
  <w:style w:type="paragraph" w:customStyle="1" w:styleId="affffffff0">
    <w:name w:val="Комментарий"/>
    <w:basedOn w:val="a6"/>
    <w:next w:val="a6"/>
    <w:rsid w:val="0085064E"/>
    <w:pPr>
      <w:suppressAutoHyphens/>
      <w:autoSpaceDE w:val="0"/>
      <w:ind w:left="170"/>
      <w:jc w:val="both"/>
    </w:pPr>
    <w:rPr>
      <w:rFonts w:ascii="Arial" w:hAnsi="Arial" w:cs="Arial"/>
      <w:i/>
      <w:iCs/>
      <w:color w:val="800080"/>
      <w:lang w:eastAsia="ar-SA"/>
    </w:rPr>
  </w:style>
  <w:style w:type="paragraph" w:customStyle="1" w:styleId="219">
    <w:name w:val="Нумерованный список 21"/>
    <w:basedOn w:val="a6"/>
    <w:rsid w:val="0085064E"/>
    <w:pPr>
      <w:tabs>
        <w:tab w:val="left" w:pos="432"/>
        <w:tab w:val="left" w:pos="643"/>
      </w:tabs>
      <w:suppressAutoHyphens/>
      <w:ind w:left="432" w:hanging="432"/>
    </w:pPr>
    <w:rPr>
      <w:sz w:val="20"/>
      <w:szCs w:val="20"/>
      <w:lang w:eastAsia="ar-SA"/>
    </w:rPr>
  </w:style>
  <w:style w:type="paragraph" w:customStyle="1" w:styleId="1fffa">
    <w:name w:val="Текст примечания1"/>
    <w:basedOn w:val="a6"/>
    <w:rsid w:val="0085064E"/>
    <w:pPr>
      <w:suppressAutoHyphens/>
      <w:spacing w:before="100" w:after="100"/>
    </w:pPr>
    <w:rPr>
      <w:sz w:val="20"/>
      <w:szCs w:val="20"/>
      <w:lang w:eastAsia="ar-SA"/>
    </w:rPr>
  </w:style>
  <w:style w:type="character" w:customStyle="1" w:styleId="1fffb">
    <w:name w:val="Текст примечания Знак1"/>
    <w:aliases w:val="Текст инструкции Знак1"/>
    <w:uiPriority w:val="99"/>
    <w:rsid w:val="0085064E"/>
    <w:rPr>
      <w:rFonts w:ascii="Times New Roman" w:eastAsia="Times New Roman" w:hAnsi="Times New Roman" w:cs="Times New Roman"/>
      <w:sz w:val="20"/>
      <w:szCs w:val="20"/>
      <w:lang w:eastAsia="ar-SA"/>
    </w:rPr>
  </w:style>
  <w:style w:type="character" w:customStyle="1" w:styleId="1fffc">
    <w:name w:val="Тема примечания Знак1"/>
    <w:rsid w:val="0085064E"/>
    <w:rPr>
      <w:rFonts w:ascii="Times New Roman" w:eastAsia="Times New Roman" w:hAnsi="Times New Roman" w:cs="Times New Roman"/>
      <w:b/>
      <w:bCs/>
      <w:sz w:val="20"/>
      <w:szCs w:val="20"/>
      <w:lang w:eastAsia="ar-SA"/>
    </w:rPr>
  </w:style>
  <w:style w:type="paragraph" w:customStyle="1" w:styleId="CharChar1">
    <w:name w:val="Знак Знак Char Char1"/>
    <w:basedOn w:val="a6"/>
    <w:rsid w:val="0085064E"/>
    <w:pPr>
      <w:suppressAutoHyphens/>
      <w:spacing w:after="160" w:line="240" w:lineRule="exact"/>
    </w:pPr>
    <w:rPr>
      <w:rFonts w:ascii="Verdana" w:hAnsi="Verdana"/>
      <w:sz w:val="20"/>
      <w:szCs w:val="20"/>
      <w:lang w:val="en-US" w:eastAsia="ar-SA"/>
    </w:rPr>
  </w:style>
  <w:style w:type="paragraph" w:customStyle="1" w:styleId="affffffff1">
    <w:name w:val="текст сноски"/>
    <w:basedOn w:val="a6"/>
    <w:rsid w:val="0085064E"/>
    <w:pPr>
      <w:widowControl w:val="0"/>
      <w:suppressAutoHyphens/>
    </w:pPr>
    <w:rPr>
      <w:rFonts w:ascii="Gelvetsky 12pt" w:hAnsi="Gelvetsky 12pt"/>
      <w:szCs w:val="20"/>
      <w:lang w:val="en-US" w:eastAsia="ar-SA"/>
    </w:rPr>
  </w:style>
  <w:style w:type="paragraph" w:customStyle="1" w:styleId="2ffc">
    <w:name w:val="Дата2"/>
    <w:basedOn w:val="a6"/>
    <w:next w:val="a6"/>
    <w:rsid w:val="0085064E"/>
    <w:pPr>
      <w:suppressAutoHyphens/>
      <w:jc w:val="both"/>
    </w:pPr>
    <w:rPr>
      <w:sz w:val="20"/>
      <w:szCs w:val="20"/>
      <w:lang w:eastAsia="ar-SA"/>
    </w:rPr>
  </w:style>
  <w:style w:type="paragraph" w:customStyle="1" w:styleId="1fffd">
    <w:name w:val="Дата1"/>
    <w:basedOn w:val="a6"/>
    <w:next w:val="a6"/>
    <w:rsid w:val="0085064E"/>
    <w:pPr>
      <w:suppressAutoHyphens/>
      <w:jc w:val="both"/>
    </w:pPr>
    <w:rPr>
      <w:sz w:val="20"/>
      <w:szCs w:val="20"/>
      <w:lang w:eastAsia="ar-SA"/>
    </w:rPr>
  </w:style>
  <w:style w:type="paragraph" w:customStyle="1" w:styleId="21a">
    <w:name w:val="Список 21"/>
    <w:basedOn w:val="a6"/>
    <w:rsid w:val="0085064E"/>
    <w:pPr>
      <w:suppressAutoHyphens/>
      <w:spacing w:before="100" w:after="100"/>
      <w:ind w:left="566" w:hanging="283"/>
    </w:pPr>
    <w:rPr>
      <w:lang w:eastAsia="ar-SA"/>
    </w:rPr>
  </w:style>
  <w:style w:type="paragraph" w:customStyle="1" w:styleId="a0">
    <w:name w:val="Часть"/>
    <w:basedOn w:val="a6"/>
    <w:rsid w:val="0085064E"/>
    <w:pPr>
      <w:keepNext/>
      <w:keepLines/>
      <w:widowControl w:val="0"/>
      <w:numPr>
        <w:numId w:val="66"/>
      </w:numPr>
      <w:suppressLineNumbers/>
      <w:suppressAutoHyphens/>
      <w:ind w:left="0" w:firstLine="0"/>
      <w:jc w:val="center"/>
    </w:pPr>
    <w:rPr>
      <w:b/>
      <w:caps/>
      <w:szCs w:val="40"/>
      <w:lang w:eastAsia="ar-SA"/>
    </w:rPr>
  </w:style>
  <w:style w:type="paragraph" w:customStyle="1" w:styleId="2ffd">
    <w:name w:val="Текст2"/>
    <w:basedOn w:val="1fff5"/>
    <w:rsid w:val="0085064E"/>
  </w:style>
  <w:style w:type="paragraph" w:customStyle="1" w:styleId="WW-">
    <w:name w:val="WW-Текст"/>
    <w:basedOn w:val="a6"/>
    <w:rsid w:val="0085064E"/>
    <w:pPr>
      <w:tabs>
        <w:tab w:val="num" w:pos="5279"/>
      </w:tabs>
      <w:suppressAutoHyphens/>
      <w:ind w:left="3839" w:hanging="720"/>
    </w:pPr>
    <w:rPr>
      <w:rFonts w:ascii="Courier New" w:hAnsi="Courier New"/>
      <w:sz w:val="20"/>
      <w:szCs w:val="20"/>
      <w:lang w:eastAsia="ar-SA"/>
    </w:rPr>
  </w:style>
  <w:style w:type="paragraph" w:customStyle="1" w:styleId="1fffe">
    <w:name w:val="Маркированный список1"/>
    <w:basedOn w:val="a6"/>
    <w:rsid w:val="0085064E"/>
    <w:pPr>
      <w:widowControl w:val="0"/>
      <w:suppressAutoHyphens/>
      <w:ind w:firstLine="720"/>
      <w:jc w:val="both"/>
    </w:pPr>
    <w:rPr>
      <w:lang w:eastAsia="ar-SA"/>
    </w:rPr>
  </w:style>
  <w:style w:type="paragraph" w:customStyle="1" w:styleId="3ff3">
    <w:name w:val="Статья 3 уровень"/>
    <w:basedOn w:val="33"/>
    <w:rsid w:val="0085064E"/>
    <w:pPr>
      <w:widowControl/>
      <w:tabs>
        <w:tab w:val="left" w:pos="993"/>
      </w:tabs>
      <w:suppressAutoHyphens/>
      <w:autoSpaceDE/>
      <w:autoSpaceDN/>
      <w:adjustRightInd/>
      <w:spacing w:before="120" w:after="0" w:line="240" w:lineRule="auto"/>
      <w:ind w:left="720" w:hanging="720"/>
    </w:pPr>
    <w:rPr>
      <w:b w:val="0"/>
      <w:sz w:val="24"/>
      <w:szCs w:val="24"/>
      <w:lang w:eastAsia="ar-SA"/>
    </w:rPr>
  </w:style>
  <w:style w:type="paragraph" w:customStyle="1" w:styleId="1ffff">
    <w:name w:val="Прощание1"/>
    <w:basedOn w:val="a6"/>
    <w:rsid w:val="0085064E"/>
    <w:pPr>
      <w:suppressAutoHyphens/>
      <w:spacing w:after="60"/>
      <w:ind w:left="4252"/>
      <w:jc w:val="both"/>
    </w:pPr>
    <w:rPr>
      <w:lang w:eastAsia="ar-SA"/>
    </w:rPr>
  </w:style>
  <w:style w:type="paragraph" w:customStyle="1" w:styleId="CharCharCharCharChar">
    <w:name w:val="Знак Знак Char Char Char Char Char Знак"/>
    <w:basedOn w:val="a6"/>
    <w:rsid w:val="0085064E"/>
    <w:pPr>
      <w:widowControl w:val="0"/>
      <w:suppressAutoHyphens/>
      <w:spacing w:after="160" w:line="240" w:lineRule="exact"/>
      <w:jc w:val="right"/>
    </w:pPr>
    <w:rPr>
      <w:sz w:val="20"/>
      <w:szCs w:val="20"/>
      <w:lang w:val="en-GB" w:eastAsia="ar-SA"/>
    </w:rPr>
  </w:style>
  <w:style w:type="paragraph" w:customStyle="1" w:styleId="1ffff0">
    <w:name w:val="Заглавие1"/>
    <w:basedOn w:val="a6"/>
    <w:rsid w:val="0085064E"/>
    <w:pPr>
      <w:suppressAutoHyphens/>
      <w:jc w:val="center"/>
    </w:pPr>
    <w:rPr>
      <w:b/>
      <w:caps/>
      <w:sz w:val="28"/>
      <w:szCs w:val="20"/>
      <w:lang w:eastAsia="ar-SA"/>
    </w:rPr>
  </w:style>
  <w:style w:type="paragraph" w:customStyle="1" w:styleId="Heading21">
    <w:name w:val="Heading 21"/>
    <w:basedOn w:val="a6"/>
    <w:next w:val="a6"/>
    <w:rsid w:val="0085064E"/>
    <w:pPr>
      <w:suppressAutoHyphens/>
    </w:pPr>
    <w:rPr>
      <w:rFonts w:ascii="Arial" w:hAnsi="Arial"/>
      <w:lang w:eastAsia="ar-SA"/>
    </w:rPr>
  </w:style>
  <w:style w:type="paragraph" w:customStyle="1" w:styleId="G0">
    <w:name w:val="G_Текст"/>
    <w:basedOn w:val="a6"/>
    <w:rsid w:val="0085064E"/>
    <w:pPr>
      <w:suppressAutoHyphens/>
      <w:spacing w:after="120" w:line="276" w:lineRule="auto"/>
      <w:ind w:firstLine="851"/>
      <w:jc w:val="both"/>
    </w:pPr>
    <w:rPr>
      <w:szCs w:val="20"/>
      <w:lang w:eastAsia="ar-SA"/>
    </w:rPr>
  </w:style>
  <w:style w:type="paragraph" w:customStyle="1" w:styleId="G1">
    <w:name w:val="G_1 Маркированный"/>
    <w:basedOn w:val="G0"/>
    <w:rsid w:val="0085064E"/>
    <w:pPr>
      <w:keepLines/>
      <w:numPr>
        <w:numId w:val="63"/>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85064E"/>
    <w:pPr>
      <w:tabs>
        <w:tab w:val="clear" w:pos="926"/>
        <w:tab w:val="left" w:pos="621"/>
      </w:tabs>
      <w:spacing w:before="60" w:after="60"/>
      <w:ind w:left="621" w:hanging="264"/>
      <w:jc w:val="both"/>
    </w:pPr>
  </w:style>
  <w:style w:type="paragraph" w:customStyle="1" w:styleId="G2">
    <w:name w:val="G_Содержание"/>
    <w:basedOn w:val="G0"/>
    <w:next w:val="G0"/>
    <w:rsid w:val="0085064E"/>
    <w:pPr>
      <w:pageBreakBefore/>
      <w:spacing w:before="240"/>
      <w:ind w:firstLine="0"/>
      <w:jc w:val="center"/>
    </w:pPr>
    <w:rPr>
      <w:rFonts w:ascii="Arial" w:hAnsi="Arial"/>
      <w:b/>
    </w:rPr>
  </w:style>
  <w:style w:type="paragraph" w:customStyle="1" w:styleId="G20">
    <w:name w:val="G_2 Маркированный"/>
    <w:basedOn w:val="G0"/>
    <w:rsid w:val="0085064E"/>
    <w:pPr>
      <w:keepLines/>
      <w:tabs>
        <w:tab w:val="num" w:pos="1247"/>
        <w:tab w:val="left" w:pos="2520"/>
      </w:tabs>
      <w:spacing w:before="40" w:after="40" w:line="240" w:lineRule="auto"/>
      <w:ind w:left="2520" w:hanging="360"/>
      <w:jc w:val="left"/>
    </w:pPr>
  </w:style>
  <w:style w:type="paragraph" w:customStyle="1" w:styleId="affffffff2">
    <w:name w:val="Основной"/>
    <w:basedOn w:val="a6"/>
    <w:rsid w:val="0085064E"/>
    <w:pPr>
      <w:suppressAutoHyphens/>
      <w:spacing w:before="120" w:after="120" w:line="300" w:lineRule="exact"/>
      <w:ind w:firstLine="476"/>
      <w:jc w:val="both"/>
    </w:pPr>
    <w:rPr>
      <w:sz w:val="26"/>
      <w:lang w:eastAsia="ar-SA"/>
    </w:rPr>
  </w:style>
  <w:style w:type="paragraph" w:customStyle="1" w:styleId="Iauiue1">
    <w:name w:val="Iau?iue1"/>
    <w:rsid w:val="0085064E"/>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
    <w:name w:val="Текст таблицы 11"/>
    <w:basedOn w:val="a6"/>
    <w:rsid w:val="0085064E"/>
    <w:pPr>
      <w:suppressAutoHyphens/>
      <w:spacing w:after="120"/>
    </w:pPr>
    <w:rPr>
      <w:sz w:val="26"/>
      <w:szCs w:val="20"/>
      <w:lang w:eastAsia="ar-SA"/>
    </w:rPr>
  </w:style>
  <w:style w:type="paragraph" w:customStyle="1" w:styleId="affffffff3">
    <w:name w:val="Шапка таблицы"/>
    <w:basedOn w:val="a6"/>
    <w:rsid w:val="0085064E"/>
    <w:pPr>
      <w:keepNext/>
      <w:keepLines/>
      <w:suppressAutoHyphens/>
      <w:spacing w:before="60" w:after="60" w:line="240" w:lineRule="atLeast"/>
      <w:ind w:left="-113" w:right="-113"/>
      <w:jc w:val="center"/>
    </w:pPr>
    <w:rPr>
      <w:rFonts w:ascii="Arial" w:hAnsi="Arial"/>
      <w:b/>
      <w:bCs/>
      <w:sz w:val="20"/>
      <w:szCs w:val="20"/>
      <w:lang w:eastAsia="ar-SA"/>
    </w:rPr>
  </w:style>
  <w:style w:type="paragraph" w:customStyle="1" w:styleId="G11">
    <w:name w:val="Стиль G_1 Маркированный + По ширине1"/>
    <w:basedOn w:val="G1"/>
    <w:rsid w:val="0085064E"/>
    <w:pPr>
      <w:spacing w:before="60" w:after="60"/>
      <w:jc w:val="both"/>
    </w:pPr>
  </w:style>
  <w:style w:type="paragraph" w:customStyle="1" w:styleId="CharCharCharChar">
    <w:name w:val="Char Char Знак Знак Char Char"/>
    <w:basedOn w:val="a6"/>
    <w:rsid w:val="0085064E"/>
    <w:pPr>
      <w:suppressAutoHyphens/>
      <w:spacing w:before="280" w:after="280"/>
    </w:pPr>
    <w:rPr>
      <w:rFonts w:ascii="Tahoma" w:hAnsi="Tahoma"/>
      <w:sz w:val="20"/>
      <w:szCs w:val="20"/>
      <w:lang w:val="en-US" w:eastAsia="ar-SA"/>
    </w:rPr>
  </w:style>
  <w:style w:type="paragraph" w:customStyle="1" w:styleId="SMLst">
    <w:name w:val="S_MLst"/>
    <w:basedOn w:val="ae"/>
    <w:rsid w:val="0085064E"/>
    <w:pPr>
      <w:widowControl/>
      <w:numPr>
        <w:numId w:val="65"/>
      </w:numPr>
      <w:suppressAutoHyphens/>
      <w:autoSpaceDE/>
      <w:autoSpaceDN/>
      <w:adjustRightInd/>
      <w:spacing w:after="120"/>
      <w:ind w:left="896" w:hanging="187"/>
    </w:pPr>
    <w:rPr>
      <w:rFonts w:ascii="Arial" w:hAnsi="Arial"/>
      <w:color w:val="auto"/>
      <w:sz w:val="20"/>
      <w:szCs w:val="20"/>
      <w:lang w:eastAsia="ar-SA"/>
    </w:rPr>
  </w:style>
  <w:style w:type="paragraph" w:customStyle="1" w:styleId="SGenr">
    <w:name w:val="S_Genr"/>
    <w:basedOn w:val="ae"/>
    <w:rsid w:val="0085064E"/>
    <w:pPr>
      <w:widowControl/>
      <w:suppressAutoHyphens/>
      <w:autoSpaceDE/>
      <w:autoSpaceDN/>
      <w:adjustRightInd/>
      <w:spacing w:after="120"/>
      <w:ind w:firstLine="720"/>
    </w:pPr>
    <w:rPr>
      <w:rFonts w:ascii="Arial" w:hAnsi="Arial"/>
      <w:color w:val="auto"/>
      <w:sz w:val="20"/>
      <w:szCs w:val="20"/>
      <w:lang w:eastAsia="ar-SA"/>
    </w:rPr>
  </w:style>
  <w:style w:type="paragraph" w:customStyle="1" w:styleId="affffffff4">
    <w:name w:val="Содержание"/>
    <w:basedOn w:val="ae"/>
    <w:next w:val="ae"/>
    <w:rsid w:val="0085064E"/>
    <w:pPr>
      <w:pageBreakBefore/>
      <w:widowControl/>
      <w:suppressAutoHyphens/>
      <w:autoSpaceDE/>
      <w:autoSpaceDN/>
      <w:adjustRightInd/>
      <w:spacing w:before="240" w:after="240"/>
      <w:jc w:val="center"/>
    </w:pPr>
    <w:rPr>
      <w:rFonts w:ascii="Arial" w:hAnsi="Arial"/>
      <w:b/>
      <w:color w:val="auto"/>
      <w:szCs w:val="32"/>
      <w:lang w:eastAsia="ar-SA"/>
    </w:rPr>
  </w:style>
  <w:style w:type="paragraph" w:customStyle="1" w:styleId="affffffff5">
    <w:name w:val="Знак Знак Знак Знак"/>
    <w:basedOn w:val="a6"/>
    <w:rsid w:val="0085064E"/>
    <w:pPr>
      <w:suppressAutoHyphens/>
      <w:spacing w:before="280" w:after="280"/>
    </w:pPr>
    <w:rPr>
      <w:rFonts w:ascii="Tahoma" w:hAnsi="Tahoma"/>
      <w:sz w:val="20"/>
      <w:szCs w:val="20"/>
      <w:lang w:val="en-US" w:eastAsia="ar-SA"/>
    </w:rPr>
  </w:style>
  <w:style w:type="paragraph" w:customStyle="1" w:styleId="NJ">
    <w:name w:val="NJ"/>
    <w:basedOn w:val="a6"/>
    <w:rsid w:val="0085064E"/>
    <w:pPr>
      <w:widowControl w:val="0"/>
      <w:suppressAutoHyphens/>
      <w:spacing w:before="120" w:after="120"/>
      <w:ind w:firstLine="567"/>
      <w:jc w:val="both"/>
    </w:pPr>
    <w:rPr>
      <w:lang w:eastAsia="ar-SA"/>
    </w:rPr>
  </w:style>
  <w:style w:type="paragraph" w:customStyle="1" w:styleId="affffffff6">
    <w:name w:val="Текст документа"/>
    <w:basedOn w:val="a6"/>
    <w:rsid w:val="0085064E"/>
    <w:pPr>
      <w:suppressAutoHyphens/>
      <w:spacing w:line="360" w:lineRule="auto"/>
      <w:ind w:firstLine="720"/>
      <w:jc w:val="both"/>
    </w:pPr>
    <w:rPr>
      <w:lang w:eastAsia="ar-SA"/>
    </w:rPr>
  </w:style>
  <w:style w:type="paragraph" w:customStyle="1" w:styleId="StyleJustified">
    <w:name w:val="Style Justified"/>
    <w:basedOn w:val="a6"/>
    <w:rsid w:val="0085064E"/>
    <w:pPr>
      <w:suppressAutoHyphens/>
      <w:spacing w:before="120" w:after="120"/>
      <w:jc w:val="both"/>
    </w:pPr>
    <w:rPr>
      <w:szCs w:val="20"/>
      <w:lang w:eastAsia="ar-SA"/>
    </w:rPr>
  </w:style>
  <w:style w:type="paragraph" w:customStyle="1" w:styleId="SHead1">
    <w:name w:val="_S_Head_1"/>
    <w:basedOn w:val="17"/>
    <w:rsid w:val="0085064E"/>
    <w:pPr>
      <w:suppressAutoHyphens/>
      <w:spacing w:after="120"/>
      <w:jc w:val="both"/>
    </w:pPr>
    <w:rPr>
      <w:rFonts w:ascii="Times New Roman" w:hAnsi="Times New Roman"/>
      <w:kern w:val="1"/>
      <w:sz w:val="28"/>
      <w:lang w:eastAsia="ar-SA"/>
    </w:rPr>
  </w:style>
  <w:style w:type="paragraph" w:customStyle="1" w:styleId="SHead2">
    <w:name w:val="_S_Head_2"/>
    <w:basedOn w:val="25"/>
    <w:rsid w:val="0085064E"/>
    <w:pPr>
      <w:widowControl/>
      <w:suppressAutoHyphens/>
      <w:autoSpaceDE/>
      <w:autoSpaceDN/>
      <w:adjustRightInd/>
      <w:spacing w:after="120"/>
      <w:ind w:left="576" w:hanging="576"/>
      <w:jc w:val="left"/>
    </w:pPr>
    <w:rPr>
      <w:rFonts w:ascii="Times New Roman" w:hAnsi="Times New Roman" w:cs="Times New Roman"/>
      <w:b w:val="0"/>
      <w:i w:val="0"/>
      <w:iCs w:val="0"/>
      <w:szCs w:val="20"/>
      <w:lang w:eastAsia="ar-SA"/>
    </w:rPr>
  </w:style>
  <w:style w:type="paragraph" w:customStyle="1" w:styleId="SGeneral0">
    <w:name w:val="_S General"/>
    <w:basedOn w:val="a6"/>
    <w:rsid w:val="0085064E"/>
    <w:pPr>
      <w:suppressAutoHyphens/>
      <w:spacing w:line="360" w:lineRule="auto"/>
      <w:ind w:firstLine="567"/>
      <w:jc w:val="both"/>
    </w:pPr>
    <w:rPr>
      <w:lang w:eastAsia="ar-SA"/>
    </w:rPr>
  </w:style>
  <w:style w:type="paragraph" w:customStyle="1" w:styleId="SMarkList">
    <w:name w:val="_S_Mark_List"/>
    <w:basedOn w:val="SGeneral0"/>
    <w:rsid w:val="0085064E"/>
    <w:pPr>
      <w:numPr>
        <w:numId w:val="62"/>
      </w:numPr>
      <w:spacing w:after="120"/>
      <w:ind w:left="709" w:hanging="142"/>
    </w:pPr>
    <w:rPr>
      <w:szCs w:val="20"/>
    </w:rPr>
  </w:style>
  <w:style w:type="paragraph" w:customStyle="1" w:styleId="SHead3">
    <w:name w:val="_S_Head 3"/>
    <w:basedOn w:val="33"/>
    <w:next w:val="SGeneral0"/>
    <w:rsid w:val="0085064E"/>
    <w:pPr>
      <w:widowControl/>
      <w:tabs>
        <w:tab w:val="left" w:pos="643"/>
        <w:tab w:val="left" w:pos="896"/>
      </w:tabs>
      <w:suppressAutoHyphens/>
      <w:autoSpaceDE/>
      <w:autoSpaceDN/>
      <w:adjustRightInd/>
      <w:spacing w:after="120"/>
      <w:ind w:left="720" w:hanging="360"/>
      <w:jc w:val="left"/>
    </w:pPr>
    <w:rPr>
      <w:rFonts w:ascii="Times New Roman" w:hAnsi="Times New Roman" w:cs="Times New Roman"/>
      <w:sz w:val="24"/>
      <w:szCs w:val="20"/>
      <w:lang w:eastAsia="ar-SA"/>
    </w:rPr>
  </w:style>
  <w:style w:type="paragraph" w:customStyle="1" w:styleId="21b">
    <w:name w:val="Маркированный список 21"/>
    <w:basedOn w:val="a6"/>
    <w:rsid w:val="0085064E"/>
    <w:pPr>
      <w:tabs>
        <w:tab w:val="left" w:pos="643"/>
      </w:tabs>
      <w:suppressAutoHyphens/>
      <w:ind w:left="643" w:hanging="360"/>
    </w:pPr>
    <w:rPr>
      <w:lang w:eastAsia="ar-SA"/>
    </w:rPr>
  </w:style>
  <w:style w:type="paragraph" w:customStyle="1" w:styleId="affffffff7">
    <w:name w:val="_обычный"/>
    <w:rsid w:val="0085064E"/>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e"/>
    <w:rsid w:val="0085064E"/>
    <w:pPr>
      <w:widowControl/>
      <w:suppressAutoHyphens/>
      <w:autoSpaceDE/>
      <w:autoSpaceDN/>
      <w:adjustRightInd/>
      <w:spacing w:after="120"/>
      <w:jc w:val="center"/>
    </w:pPr>
    <w:rPr>
      <w:rFonts w:ascii="Arial" w:hAnsi="Arial"/>
      <w:b/>
      <w:color w:val="auto"/>
      <w:sz w:val="20"/>
      <w:szCs w:val="20"/>
      <w:lang w:eastAsia="ar-SA"/>
    </w:rPr>
  </w:style>
  <w:style w:type="paragraph" w:customStyle="1" w:styleId="StyleNormal">
    <w:name w:val="Style Normal +"/>
    <w:basedOn w:val="a6"/>
    <w:rsid w:val="0085064E"/>
    <w:pPr>
      <w:suppressAutoHyphens/>
      <w:jc w:val="both"/>
    </w:pPr>
    <w:rPr>
      <w:rFonts w:eastAsia="PMingLiU"/>
      <w:szCs w:val="20"/>
      <w:lang w:eastAsia="ar-SA"/>
    </w:rPr>
  </w:style>
  <w:style w:type="paragraph" w:customStyle="1" w:styleId="a">
    <w:name w:val="Список нум."/>
    <w:basedOn w:val="a6"/>
    <w:rsid w:val="0085064E"/>
    <w:pPr>
      <w:numPr>
        <w:numId w:val="61"/>
      </w:numPr>
      <w:suppressAutoHyphens/>
      <w:spacing w:after="120" w:line="360" w:lineRule="auto"/>
      <w:jc w:val="both"/>
    </w:pPr>
    <w:rPr>
      <w:sz w:val="28"/>
      <w:szCs w:val="20"/>
      <w:lang w:eastAsia="ar-SA"/>
    </w:rPr>
  </w:style>
  <w:style w:type="paragraph" w:customStyle="1" w:styleId="Style18">
    <w:name w:val="Style18"/>
    <w:basedOn w:val="a6"/>
    <w:rsid w:val="0085064E"/>
    <w:pPr>
      <w:widowControl w:val="0"/>
      <w:suppressAutoHyphens/>
      <w:autoSpaceDE w:val="0"/>
    </w:pPr>
    <w:rPr>
      <w:lang w:eastAsia="ar-SA"/>
    </w:rPr>
  </w:style>
  <w:style w:type="paragraph" w:customStyle="1" w:styleId="Style19">
    <w:name w:val="Style19"/>
    <w:basedOn w:val="a6"/>
    <w:rsid w:val="0085064E"/>
    <w:pPr>
      <w:widowControl w:val="0"/>
      <w:suppressAutoHyphens/>
      <w:autoSpaceDE w:val="0"/>
    </w:pPr>
    <w:rPr>
      <w:lang w:eastAsia="ar-SA"/>
    </w:rPr>
  </w:style>
  <w:style w:type="paragraph" w:customStyle="1" w:styleId="Style20">
    <w:name w:val="Style20"/>
    <w:basedOn w:val="a6"/>
    <w:rsid w:val="0085064E"/>
    <w:pPr>
      <w:widowControl w:val="0"/>
      <w:suppressAutoHyphens/>
      <w:autoSpaceDE w:val="0"/>
    </w:pPr>
    <w:rPr>
      <w:lang w:eastAsia="ar-SA"/>
    </w:rPr>
  </w:style>
  <w:style w:type="paragraph" w:customStyle="1" w:styleId="Style21">
    <w:name w:val="Style21"/>
    <w:basedOn w:val="a6"/>
    <w:rsid w:val="0085064E"/>
    <w:pPr>
      <w:widowControl w:val="0"/>
      <w:suppressAutoHyphens/>
      <w:autoSpaceDE w:val="0"/>
    </w:pPr>
    <w:rPr>
      <w:lang w:eastAsia="ar-SA"/>
    </w:rPr>
  </w:style>
  <w:style w:type="paragraph" w:customStyle="1" w:styleId="Style22">
    <w:name w:val="Style22"/>
    <w:basedOn w:val="a6"/>
    <w:rsid w:val="0085064E"/>
    <w:pPr>
      <w:widowControl w:val="0"/>
      <w:suppressAutoHyphens/>
      <w:autoSpaceDE w:val="0"/>
    </w:pPr>
    <w:rPr>
      <w:lang w:eastAsia="ar-SA"/>
    </w:rPr>
  </w:style>
  <w:style w:type="paragraph" w:customStyle="1" w:styleId="Style23">
    <w:name w:val="Style23"/>
    <w:basedOn w:val="a6"/>
    <w:rsid w:val="0085064E"/>
    <w:pPr>
      <w:widowControl w:val="0"/>
      <w:suppressAutoHyphens/>
      <w:autoSpaceDE w:val="0"/>
    </w:pPr>
    <w:rPr>
      <w:lang w:eastAsia="ar-SA"/>
    </w:rPr>
  </w:style>
  <w:style w:type="paragraph" w:customStyle="1" w:styleId="Style24">
    <w:name w:val="Style24"/>
    <w:basedOn w:val="a6"/>
    <w:rsid w:val="0085064E"/>
    <w:pPr>
      <w:widowControl w:val="0"/>
      <w:suppressAutoHyphens/>
      <w:autoSpaceDE w:val="0"/>
    </w:pPr>
    <w:rPr>
      <w:lang w:eastAsia="ar-SA"/>
    </w:rPr>
  </w:style>
  <w:style w:type="paragraph" w:customStyle="1" w:styleId="Style25">
    <w:name w:val="Style25"/>
    <w:basedOn w:val="a6"/>
    <w:rsid w:val="0085064E"/>
    <w:pPr>
      <w:widowControl w:val="0"/>
      <w:suppressAutoHyphens/>
      <w:autoSpaceDE w:val="0"/>
      <w:spacing w:line="216" w:lineRule="exact"/>
    </w:pPr>
    <w:rPr>
      <w:lang w:eastAsia="ar-SA"/>
    </w:rPr>
  </w:style>
  <w:style w:type="paragraph" w:customStyle="1" w:styleId="Style26">
    <w:name w:val="Style26"/>
    <w:basedOn w:val="a6"/>
    <w:rsid w:val="0085064E"/>
    <w:pPr>
      <w:widowControl w:val="0"/>
      <w:suppressAutoHyphens/>
      <w:autoSpaceDE w:val="0"/>
    </w:pPr>
    <w:rPr>
      <w:lang w:eastAsia="ar-SA"/>
    </w:rPr>
  </w:style>
  <w:style w:type="paragraph" w:customStyle="1" w:styleId="Style27">
    <w:name w:val="Style27"/>
    <w:basedOn w:val="a6"/>
    <w:rsid w:val="0085064E"/>
    <w:pPr>
      <w:widowControl w:val="0"/>
      <w:suppressAutoHyphens/>
      <w:autoSpaceDE w:val="0"/>
    </w:pPr>
    <w:rPr>
      <w:lang w:eastAsia="ar-SA"/>
    </w:rPr>
  </w:style>
  <w:style w:type="paragraph" w:customStyle="1" w:styleId="Style28">
    <w:name w:val="Style28"/>
    <w:basedOn w:val="a6"/>
    <w:rsid w:val="0085064E"/>
    <w:pPr>
      <w:widowControl w:val="0"/>
      <w:suppressAutoHyphens/>
      <w:autoSpaceDE w:val="0"/>
    </w:pPr>
    <w:rPr>
      <w:lang w:eastAsia="ar-SA"/>
    </w:rPr>
  </w:style>
  <w:style w:type="paragraph" w:customStyle="1" w:styleId="Style29">
    <w:name w:val="Style29"/>
    <w:basedOn w:val="a6"/>
    <w:rsid w:val="0085064E"/>
    <w:pPr>
      <w:widowControl w:val="0"/>
      <w:suppressAutoHyphens/>
      <w:autoSpaceDE w:val="0"/>
    </w:pPr>
    <w:rPr>
      <w:lang w:eastAsia="ar-SA"/>
    </w:rPr>
  </w:style>
  <w:style w:type="paragraph" w:customStyle="1" w:styleId="Style30">
    <w:name w:val="Style30"/>
    <w:basedOn w:val="a6"/>
    <w:rsid w:val="0085064E"/>
    <w:pPr>
      <w:widowControl w:val="0"/>
      <w:suppressAutoHyphens/>
      <w:autoSpaceDE w:val="0"/>
      <w:spacing w:line="295" w:lineRule="exact"/>
    </w:pPr>
    <w:rPr>
      <w:lang w:eastAsia="ar-SA"/>
    </w:rPr>
  </w:style>
  <w:style w:type="paragraph" w:customStyle="1" w:styleId="Style31">
    <w:name w:val="Style31"/>
    <w:basedOn w:val="a6"/>
    <w:rsid w:val="0085064E"/>
    <w:pPr>
      <w:widowControl w:val="0"/>
      <w:suppressAutoHyphens/>
      <w:autoSpaceDE w:val="0"/>
    </w:pPr>
    <w:rPr>
      <w:lang w:eastAsia="ar-SA"/>
    </w:rPr>
  </w:style>
  <w:style w:type="paragraph" w:customStyle="1" w:styleId="Style32">
    <w:name w:val="Style32"/>
    <w:basedOn w:val="a6"/>
    <w:rsid w:val="0085064E"/>
    <w:pPr>
      <w:widowControl w:val="0"/>
      <w:suppressAutoHyphens/>
      <w:autoSpaceDE w:val="0"/>
    </w:pPr>
    <w:rPr>
      <w:lang w:eastAsia="ar-SA"/>
    </w:rPr>
  </w:style>
  <w:style w:type="paragraph" w:customStyle="1" w:styleId="Style33">
    <w:name w:val="Style33"/>
    <w:basedOn w:val="a6"/>
    <w:rsid w:val="0085064E"/>
    <w:pPr>
      <w:widowControl w:val="0"/>
      <w:suppressAutoHyphens/>
      <w:autoSpaceDE w:val="0"/>
    </w:pPr>
    <w:rPr>
      <w:lang w:eastAsia="ar-SA"/>
    </w:rPr>
  </w:style>
  <w:style w:type="paragraph" w:customStyle="1" w:styleId="317">
    <w:name w:val="Знак31"/>
    <w:basedOn w:val="a6"/>
    <w:rsid w:val="0085064E"/>
    <w:pPr>
      <w:suppressAutoHyphens/>
      <w:spacing w:after="160" w:line="240" w:lineRule="exact"/>
      <w:jc w:val="both"/>
    </w:pPr>
    <w:rPr>
      <w:lang w:val="en-US" w:eastAsia="ar-SA"/>
    </w:rPr>
  </w:style>
  <w:style w:type="paragraph" w:customStyle="1" w:styleId="ListParagraph1">
    <w:name w:val="List Paragraph1"/>
    <w:basedOn w:val="a6"/>
    <w:rsid w:val="0085064E"/>
    <w:pPr>
      <w:suppressAutoHyphens/>
      <w:ind w:left="720"/>
    </w:pPr>
    <w:rPr>
      <w:sz w:val="20"/>
      <w:szCs w:val="20"/>
      <w:lang w:eastAsia="ar-SA"/>
    </w:rPr>
  </w:style>
  <w:style w:type="paragraph" w:customStyle="1" w:styleId="1ffff1">
    <w:name w:val="Нумерованный список1"/>
    <w:basedOn w:val="a6"/>
    <w:rsid w:val="0085064E"/>
    <w:pPr>
      <w:tabs>
        <w:tab w:val="left" w:pos="360"/>
      </w:tabs>
      <w:suppressAutoHyphens/>
      <w:spacing w:before="100" w:after="100"/>
      <w:ind w:left="360" w:hanging="360"/>
    </w:pPr>
    <w:rPr>
      <w:lang w:eastAsia="ar-SA"/>
    </w:rPr>
  </w:style>
  <w:style w:type="paragraph" w:customStyle="1" w:styleId="affffffff8">
    <w:name w:val="Название документа"/>
    <w:basedOn w:val="a6"/>
    <w:rsid w:val="0085064E"/>
    <w:pPr>
      <w:tabs>
        <w:tab w:val="left" w:pos="0"/>
      </w:tabs>
      <w:suppressAutoHyphens/>
      <w:spacing w:before="60" w:after="400"/>
      <w:ind w:left="720" w:hanging="360"/>
      <w:jc w:val="center"/>
    </w:pPr>
    <w:rPr>
      <w:b/>
      <w:bCs/>
      <w:caps/>
      <w:szCs w:val="20"/>
      <w:lang w:eastAsia="ar-SA"/>
    </w:rPr>
  </w:style>
  <w:style w:type="paragraph" w:customStyle="1" w:styleId="affffffff9">
    <w:name w:val="ОбычныйДог"/>
    <w:basedOn w:val="a6"/>
    <w:next w:val="a6"/>
    <w:rsid w:val="0085064E"/>
    <w:pPr>
      <w:suppressAutoHyphens/>
      <w:spacing w:before="60" w:after="60"/>
      <w:jc w:val="both"/>
    </w:pPr>
    <w:rPr>
      <w:szCs w:val="20"/>
      <w:lang w:eastAsia="ar-SA"/>
    </w:rPr>
  </w:style>
  <w:style w:type="paragraph" w:customStyle="1" w:styleId="1ffff2">
    <w:name w:val="Статья 1"/>
    <w:basedOn w:val="a6"/>
    <w:rsid w:val="0085064E"/>
    <w:pPr>
      <w:tabs>
        <w:tab w:val="left" w:pos="1429"/>
      </w:tabs>
      <w:suppressAutoHyphens/>
      <w:spacing w:before="60" w:after="60"/>
      <w:ind w:firstLine="709"/>
      <w:jc w:val="both"/>
    </w:pPr>
    <w:rPr>
      <w:szCs w:val="20"/>
      <w:lang w:eastAsia="ar-SA"/>
    </w:rPr>
  </w:style>
  <w:style w:type="paragraph" w:customStyle="1" w:styleId="2ffe">
    <w:name w:val="Статья 2"/>
    <w:basedOn w:val="a6"/>
    <w:rsid w:val="0085064E"/>
    <w:pPr>
      <w:tabs>
        <w:tab w:val="left" w:pos="1418"/>
        <w:tab w:val="left" w:pos="1630"/>
      </w:tabs>
      <w:suppressAutoHyphens/>
      <w:spacing w:before="60" w:after="60"/>
      <w:ind w:left="-159" w:firstLine="709"/>
      <w:jc w:val="both"/>
    </w:pPr>
    <w:rPr>
      <w:szCs w:val="20"/>
      <w:lang w:eastAsia="ar-SA"/>
    </w:rPr>
  </w:style>
  <w:style w:type="paragraph" w:customStyle="1" w:styleId="affffffffa">
    <w:name w:val="Шапка договора"/>
    <w:basedOn w:val="a6"/>
    <w:rsid w:val="0085064E"/>
    <w:pPr>
      <w:suppressAutoHyphens/>
      <w:spacing w:before="60" w:after="60"/>
      <w:jc w:val="center"/>
    </w:pPr>
    <w:rPr>
      <w:b/>
      <w:bCs/>
      <w:szCs w:val="20"/>
      <w:lang w:eastAsia="ar-SA"/>
    </w:rPr>
  </w:style>
  <w:style w:type="paragraph" w:customStyle="1" w:styleId="1ffff3">
    <w:name w:val="Заголовок оглавления1"/>
    <w:basedOn w:val="17"/>
    <w:next w:val="a6"/>
    <w:rsid w:val="0085064E"/>
    <w:pPr>
      <w:keepLines/>
      <w:suppressAutoHyphens/>
      <w:spacing w:before="480" w:after="0" w:line="276" w:lineRule="auto"/>
    </w:pPr>
    <w:rPr>
      <w:rFonts w:ascii="Cambria" w:hAnsi="Cambria" w:cs="Times New Roman"/>
      <w:color w:val="365F91"/>
      <w:kern w:val="0"/>
      <w:sz w:val="28"/>
      <w:szCs w:val="28"/>
      <w:lang w:eastAsia="ar-SA"/>
    </w:rPr>
  </w:style>
  <w:style w:type="paragraph" w:customStyle="1" w:styleId="TableCellL">
    <w:name w:val="Table Cell L"/>
    <w:basedOn w:val="a6"/>
    <w:rsid w:val="0085064E"/>
    <w:pPr>
      <w:suppressAutoHyphens/>
      <w:jc w:val="both"/>
    </w:pPr>
    <w:rPr>
      <w:szCs w:val="20"/>
      <w:lang w:eastAsia="ar-SA"/>
    </w:rPr>
  </w:style>
  <w:style w:type="paragraph" w:customStyle="1" w:styleId="TableHeading">
    <w:name w:val="Table Heading"/>
    <w:basedOn w:val="TableCellL"/>
    <w:rsid w:val="0085064E"/>
    <w:pPr>
      <w:keepNext/>
      <w:keepLines/>
      <w:spacing w:before="120" w:after="120"/>
      <w:jc w:val="center"/>
    </w:pPr>
    <w:rPr>
      <w:b/>
      <w:i/>
    </w:rPr>
  </w:style>
  <w:style w:type="paragraph" w:customStyle="1" w:styleId="6c">
    <w:name w:val="Заголовок 6_шаблон"/>
    <w:basedOn w:val="60"/>
    <w:rsid w:val="0085064E"/>
    <w:pPr>
      <w:keepNext/>
      <w:tabs>
        <w:tab w:val="left" w:pos="2880"/>
      </w:tabs>
      <w:suppressAutoHyphens/>
      <w:autoSpaceDE/>
      <w:autoSpaceDN/>
      <w:adjustRightInd/>
      <w:spacing w:before="120" w:after="120" w:line="276" w:lineRule="auto"/>
      <w:ind w:left="2736" w:hanging="936"/>
    </w:pPr>
    <w:rPr>
      <w:rFonts w:ascii="Arial Narrow" w:hAnsi="Arial Narrow"/>
      <w:b w:val="0"/>
      <w:color w:val="002060"/>
      <w:sz w:val="24"/>
      <w:szCs w:val="24"/>
      <w:lang w:eastAsia="ar-SA"/>
    </w:rPr>
  </w:style>
  <w:style w:type="paragraph" w:customStyle="1" w:styleId="406">
    <w:name w:val="Стиль Заголовок 4 + Перед:  0 пт После:  6 пт"/>
    <w:basedOn w:val="40"/>
    <w:rsid w:val="0085064E"/>
    <w:pPr>
      <w:widowControl/>
      <w:numPr>
        <w:ilvl w:val="3"/>
        <w:numId w:val="59"/>
      </w:numPr>
      <w:suppressAutoHyphens/>
      <w:autoSpaceDE/>
      <w:autoSpaceDN/>
      <w:adjustRightInd/>
      <w:spacing w:before="240" w:after="240"/>
      <w:ind w:left="851" w:firstLine="0"/>
      <w:jc w:val="both"/>
    </w:pPr>
    <w:rPr>
      <w:color w:val="auto"/>
      <w:sz w:val="24"/>
      <w:szCs w:val="24"/>
      <w:lang w:val="en-US" w:eastAsia="ar-SA"/>
    </w:rPr>
  </w:style>
  <w:style w:type="paragraph" w:customStyle="1" w:styleId="414">
    <w:name w:val="Маркированный список 41"/>
    <w:basedOn w:val="a6"/>
    <w:rsid w:val="0085064E"/>
    <w:pPr>
      <w:tabs>
        <w:tab w:val="left" w:pos="2152"/>
      </w:tabs>
      <w:suppressAutoHyphens/>
      <w:spacing w:before="60" w:after="60"/>
      <w:ind w:left="2149" w:hanging="357"/>
      <w:jc w:val="both"/>
    </w:pPr>
    <w:rPr>
      <w:szCs w:val="20"/>
      <w:lang w:eastAsia="ar-SA"/>
    </w:rPr>
  </w:style>
  <w:style w:type="paragraph" w:customStyle="1" w:styleId="PseudoH5NoNum">
    <w:name w:val="Pseudo H5 No Num"/>
    <w:basedOn w:val="a6"/>
    <w:next w:val="ae"/>
    <w:rsid w:val="0085064E"/>
    <w:pPr>
      <w:keepNext/>
      <w:suppressAutoHyphens/>
      <w:spacing w:before="240" w:after="180"/>
      <w:ind w:left="720"/>
      <w:jc w:val="both"/>
    </w:pPr>
    <w:rPr>
      <w:rFonts w:ascii="Arial" w:hAnsi="Arial"/>
      <w:b/>
      <w:sz w:val="20"/>
      <w:szCs w:val="20"/>
      <w:lang w:eastAsia="ar-SA"/>
    </w:rPr>
  </w:style>
  <w:style w:type="paragraph" w:customStyle="1" w:styleId="s00">
    <w:name w:val="s00 Текст"/>
    <w:basedOn w:val="a6"/>
    <w:rsid w:val="0085064E"/>
    <w:pPr>
      <w:keepNext/>
      <w:widowControl w:val="0"/>
      <w:suppressAutoHyphens/>
      <w:overflowPunct w:val="0"/>
      <w:autoSpaceDE w:val="0"/>
      <w:spacing w:before="60"/>
      <w:ind w:firstLine="340"/>
      <w:jc w:val="both"/>
      <w:textAlignment w:val="baseline"/>
    </w:pPr>
    <w:rPr>
      <w:rFonts w:ascii="Arial" w:hAnsi="Arial"/>
      <w:sz w:val="22"/>
      <w:szCs w:val="22"/>
      <w:lang w:eastAsia="ar-SA"/>
    </w:rPr>
  </w:style>
  <w:style w:type="paragraph" w:customStyle="1" w:styleId="s01">
    <w:name w:val="s01 РАЗДЕЛ"/>
    <w:basedOn w:val="s00"/>
    <w:next w:val="a6"/>
    <w:rsid w:val="0085064E"/>
    <w:pPr>
      <w:keepLines/>
      <w:spacing w:before="240" w:after="120"/>
    </w:pPr>
    <w:rPr>
      <w:b/>
      <w:bCs/>
      <w:sz w:val="24"/>
      <w:szCs w:val="28"/>
    </w:rPr>
  </w:style>
  <w:style w:type="paragraph" w:customStyle="1" w:styleId="alp0">
    <w:name w:val="alp_обыч_спис"/>
    <w:basedOn w:val="a6"/>
    <w:rsid w:val="0085064E"/>
    <w:pPr>
      <w:suppressAutoHyphens/>
      <w:spacing w:before="120" w:after="120" w:line="360" w:lineRule="auto"/>
      <w:jc w:val="center"/>
    </w:pPr>
    <w:rPr>
      <w:rFonts w:ascii="Calibri" w:hAnsi="Calibri"/>
      <w:b/>
      <w:sz w:val="22"/>
      <w:szCs w:val="22"/>
      <w:lang w:eastAsia="ar-SA"/>
    </w:rPr>
  </w:style>
  <w:style w:type="paragraph" w:customStyle="1" w:styleId="1ffff4">
    <w:name w:val="марк список 1"/>
    <w:basedOn w:val="a6"/>
    <w:rsid w:val="0085064E"/>
    <w:pPr>
      <w:suppressAutoHyphens/>
      <w:spacing w:before="120" w:after="120"/>
      <w:jc w:val="both"/>
    </w:pPr>
    <w:rPr>
      <w:szCs w:val="20"/>
      <w:lang w:eastAsia="ar-SA"/>
    </w:rPr>
  </w:style>
  <w:style w:type="paragraph" w:customStyle="1" w:styleId="CharChar0">
    <w:name w:val="Char Char"/>
    <w:basedOn w:val="a6"/>
    <w:rsid w:val="0085064E"/>
    <w:pPr>
      <w:tabs>
        <w:tab w:val="left" w:pos="720"/>
      </w:tabs>
      <w:suppressAutoHyphens/>
      <w:spacing w:before="280" w:after="280"/>
      <w:ind w:left="720" w:hanging="360"/>
    </w:pPr>
    <w:rPr>
      <w:rFonts w:ascii="Tahoma" w:hAnsi="Tahoma"/>
      <w:sz w:val="20"/>
      <w:szCs w:val="20"/>
      <w:lang w:val="en-US" w:eastAsia="ar-SA"/>
    </w:rPr>
  </w:style>
  <w:style w:type="paragraph" w:customStyle="1" w:styleId="Text1">
    <w:name w:val="Text"/>
    <w:basedOn w:val="a6"/>
    <w:rsid w:val="0085064E"/>
    <w:pPr>
      <w:tabs>
        <w:tab w:val="left" w:pos="284"/>
      </w:tabs>
      <w:suppressAutoHyphens/>
      <w:spacing w:after="120"/>
      <w:jc w:val="both"/>
    </w:pPr>
    <w:rPr>
      <w:sz w:val="22"/>
      <w:szCs w:val="20"/>
      <w:lang w:val="en-GB" w:eastAsia="ar-SA"/>
    </w:rPr>
  </w:style>
  <w:style w:type="paragraph" w:customStyle="1" w:styleId="2TimesNewRoman12pt">
    <w:name w:val="Стиль Заголовок 2 + Times New Roman 12 pt"/>
    <w:basedOn w:val="25"/>
    <w:rsid w:val="0085064E"/>
    <w:pPr>
      <w:widowControl/>
      <w:suppressAutoHyphens/>
      <w:autoSpaceDE/>
      <w:autoSpaceDN/>
      <w:adjustRightInd/>
      <w:spacing w:line="260" w:lineRule="atLeast"/>
      <w:ind w:left="1214" w:hanging="360"/>
    </w:pPr>
    <w:rPr>
      <w:rFonts w:ascii="Times New Roman" w:hAnsi="Times New Roman"/>
      <w:sz w:val="22"/>
      <w:lang w:eastAsia="ar-SA"/>
    </w:rPr>
  </w:style>
  <w:style w:type="paragraph" w:customStyle="1" w:styleId="3TimesNewRoman12pt">
    <w:name w:val="Стиль Заголовок 3 + Times New Roman 12 pt подчеркивание"/>
    <w:basedOn w:val="33"/>
    <w:rsid w:val="0085064E"/>
    <w:pPr>
      <w:widowControl/>
      <w:tabs>
        <w:tab w:val="left" w:pos="1212"/>
      </w:tabs>
      <w:suppressAutoHyphens/>
      <w:autoSpaceDE/>
      <w:autoSpaceDN/>
      <w:adjustRightInd/>
      <w:spacing w:line="240" w:lineRule="auto"/>
      <w:ind w:left="1212" w:hanging="1200"/>
    </w:pPr>
    <w:rPr>
      <w:rFonts w:ascii="Times New Roman" w:hAnsi="Times New Roman"/>
      <w:i/>
      <w:sz w:val="24"/>
      <w:lang w:eastAsia="ar-SA"/>
    </w:rPr>
  </w:style>
  <w:style w:type="paragraph" w:customStyle="1" w:styleId="415">
    <w:name w:val="Заголовок 4.1"/>
    <w:basedOn w:val="3TimesNewRoman12pt"/>
    <w:rsid w:val="0085064E"/>
    <w:pPr>
      <w:tabs>
        <w:tab w:val="clear" w:pos="1212"/>
        <w:tab w:val="left" w:pos="1226"/>
      </w:tabs>
      <w:ind w:left="2306" w:hanging="720"/>
    </w:pPr>
  </w:style>
  <w:style w:type="paragraph" w:customStyle="1" w:styleId="416">
    <w:name w:val="Нумерованный список 41"/>
    <w:basedOn w:val="a6"/>
    <w:rsid w:val="0085064E"/>
    <w:pPr>
      <w:tabs>
        <w:tab w:val="left" w:pos="1209"/>
      </w:tabs>
      <w:suppressAutoHyphens/>
      <w:ind w:left="1209" w:hanging="360"/>
      <w:jc w:val="both"/>
    </w:pPr>
    <w:rPr>
      <w:sz w:val="22"/>
      <w:szCs w:val="20"/>
      <w:lang w:eastAsia="ar-SA"/>
    </w:rPr>
  </w:style>
  <w:style w:type="paragraph" w:customStyle="1" w:styleId="21c">
    <w:name w:val="Заголовок 2.1"/>
    <w:basedOn w:val="2f0"/>
    <w:rsid w:val="0085064E"/>
    <w:pPr>
      <w:keepNext/>
      <w:keepLines/>
      <w:tabs>
        <w:tab w:val="left" w:pos="600"/>
        <w:tab w:val="right" w:leader="dot" w:pos="9600"/>
        <w:tab w:val="right" w:leader="dot" w:pos="9639"/>
      </w:tabs>
      <w:suppressAutoHyphens/>
      <w:spacing w:after="0" w:line="260" w:lineRule="atLeast"/>
      <w:ind w:left="0" w:right="-5" w:hanging="600"/>
      <w:jc w:val="both"/>
    </w:pPr>
    <w:rPr>
      <w:rFonts w:cstheme="minorBidi"/>
      <w:i/>
      <w:iCs/>
      <w:sz w:val="22"/>
      <w:szCs w:val="22"/>
      <w:lang w:eastAsia="ar-SA"/>
    </w:rPr>
  </w:style>
  <w:style w:type="paragraph" w:customStyle="1" w:styleId="227">
    <w:name w:val="Заголовок 2.2."/>
    <w:basedOn w:val="21c"/>
    <w:rsid w:val="0085064E"/>
    <w:pPr>
      <w:tabs>
        <w:tab w:val="left" w:pos="1211"/>
      </w:tabs>
      <w:ind w:left="1211" w:hanging="360"/>
    </w:pPr>
  </w:style>
  <w:style w:type="paragraph" w:customStyle="1" w:styleId="1120">
    <w:name w:val="1.1. Заголовок 2"/>
    <w:basedOn w:val="2f0"/>
    <w:rsid w:val="0085064E"/>
    <w:pPr>
      <w:tabs>
        <w:tab w:val="left" w:pos="441"/>
        <w:tab w:val="left" w:pos="600"/>
        <w:tab w:val="right" w:leader="dot" w:pos="9600"/>
        <w:tab w:val="right" w:leader="dot" w:pos="9639"/>
      </w:tabs>
      <w:suppressAutoHyphens/>
      <w:spacing w:after="0" w:line="260" w:lineRule="atLeast"/>
      <w:ind w:left="872" w:right="-5" w:hanging="432"/>
    </w:pPr>
    <w:rPr>
      <w:rFonts w:cstheme="minorBidi"/>
      <w:sz w:val="22"/>
      <w:szCs w:val="22"/>
      <w:lang w:eastAsia="ar-SA"/>
    </w:rPr>
  </w:style>
  <w:style w:type="paragraph" w:customStyle="1" w:styleId="1114">
    <w:name w:val="Стиль Заголовок 1 + полужирный Междустр.интервал:  множитель 11 ин"/>
    <w:basedOn w:val="17"/>
    <w:rsid w:val="0085064E"/>
    <w:pPr>
      <w:widowControl w:val="0"/>
      <w:tabs>
        <w:tab w:val="left" w:pos="480"/>
        <w:tab w:val="left" w:pos="1226"/>
      </w:tabs>
      <w:suppressAutoHyphens/>
      <w:spacing w:before="0" w:after="0" w:line="264" w:lineRule="auto"/>
      <w:ind w:left="1657" w:hanging="432"/>
      <w:jc w:val="center"/>
    </w:pPr>
    <w:rPr>
      <w:rFonts w:ascii="Times New Roman" w:hAnsi="Times New Roman" w:cs="Times New Roman"/>
      <w:kern w:val="0"/>
      <w:sz w:val="24"/>
      <w:szCs w:val="20"/>
      <w:lang w:eastAsia="ar-SA"/>
    </w:rPr>
  </w:style>
  <w:style w:type="paragraph" w:customStyle="1" w:styleId="114pt">
    <w:name w:val="Стиль Заголовок 1 + 14 pt полужирный Черный Междустр.интервал:  ..."/>
    <w:basedOn w:val="17"/>
    <w:rsid w:val="0085064E"/>
    <w:pPr>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after="0" w:line="264" w:lineRule="auto"/>
      <w:ind w:left="715" w:hanging="432"/>
      <w:jc w:val="center"/>
    </w:pPr>
    <w:rPr>
      <w:rFonts w:ascii="Times New Roman" w:hAnsi="Times New Roman" w:cs="Times New Roman"/>
      <w:color w:val="000000"/>
      <w:kern w:val="0"/>
      <w:sz w:val="24"/>
      <w:szCs w:val="20"/>
      <w:lang w:eastAsia="ar-SA"/>
    </w:rPr>
  </w:style>
  <w:style w:type="paragraph" w:customStyle="1" w:styleId="bulletiki">
    <w:name w:val="bulletiki"/>
    <w:basedOn w:val="a6"/>
    <w:rsid w:val="0085064E"/>
    <w:pPr>
      <w:tabs>
        <w:tab w:val="left" w:pos="567"/>
      </w:tabs>
      <w:suppressAutoHyphens/>
      <w:spacing w:after="120"/>
      <w:ind w:left="567" w:hanging="567"/>
      <w:jc w:val="both"/>
    </w:pPr>
    <w:rPr>
      <w:rFonts w:ascii="Arial" w:hAnsi="Arial"/>
      <w:sz w:val="22"/>
      <w:szCs w:val="20"/>
      <w:lang w:val="en-GB" w:eastAsia="ar-SA"/>
    </w:rPr>
  </w:style>
  <w:style w:type="paragraph" w:customStyle="1" w:styleId="Subject">
    <w:name w:val="Subject"/>
    <w:basedOn w:val="a6"/>
    <w:next w:val="a6"/>
    <w:rsid w:val="0085064E"/>
    <w:pPr>
      <w:keepLines/>
      <w:suppressAutoHyphens/>
      <w:spacing w:after="130" w:line="260" w:lineRule="exact"/>
      <w:jc w:val="both"/>
    </w:pPr>
    <w:rPr>
      <w:rFonts w:ascii="Arial" w:hAnsi="Arial"/>
      <w:b/>
      <w:sz w:val="22"/>
      <w:szCs w:val="20"/>
      <w:lang w:val="en-GB" w:eastAsia="ar-SA"/>
    </w:rPr>
  </w:style>
  <w:style w:type="paragraph" w:customStyle="1" w:styleId="IndentedText">
    <w:name w:val="IndentedText"/>
    <w:basedOn w:val="Text1"/>
    <w:rsid w:val="0085064E"/>
  </w:style>
  <w:style w:type="paragraph" w:customStyle="1" w:styleId="KPMGSmalllogo">
    <w:name w:val="KPMG Small logo"/>
    <w:basedOn w:val="a6"/>
    <w:rsid w:val="0085064E"/>
    <w:pPr>
      <w:suppressAutoHyphens/>
      <w:spacing w:before="360" w:after="120"/>
      <w:jc w:val="both"/>
    </w:pPr>
    <w:rPr>
      <w:rFonts w:ascii="KPMG Logo" w:hAnsi="KPMG Logo"/>
      <w:sz w:val="20"/>
      <w:szCs w:val="20"/>
      <w:lang w:val="en-GB" w:eastAsia="ar-SA"/>
    </w:rPr>
  </w:style>
  <w:style w:type="paragraph" w:customStyle="1" w:styleId="KPMGLargelogo">
    <w:name w:val="KPMG Large logo"/>
    <w:basedOn w:val="a6"/>
    <w:rsid w:val="0085064E"/>
    <w:pPr>
      <w:suppressAutoHyphens/>
      <w:jc w:val="both"/>
    </w:pPr>
    <w:rPr>
      <w:rFonts w:ascii="KPMG Logo" w:hAnsi="KPMG Logo"/>
      <w:sz w:val="44"/>
      <w:szCs w:val="20"/>
      <w:lang w:val="en-GB" w:eastAsia="ar-SA"/>
    </w:rPr>
  </w:style>
  <w:style w:type="paragraph" w:customStyle="1" w:styleId="Iiiaeuiueaaceaniienoiee">
    <w:name w:val="Ii?iaeuiue aac e?aniie no?iee"/>
    <w:basedOn w:val="a6"/>
    <w:rsid w:val="0085064E"/>
    <w:pPr>
      <w:widowControl w:val="0"/>
      <w:suppressAutoHyphens/>
      <w:spacing w:before="80" w:after="80"/>
      <w:jc w:val="both"/>
    </w:pPr>
    <w:rPr>
      <w:rFonts w:ascii="TimesDL" w:hAnsi="TimesDL"/>
      <w:sz w:val="22"/>
      <w:szCs w:val="20"/>
      <w:lang w:eastAsia="ar-SA"/>
    </w:rPr>
  </w:style>
  <w:style w:type="paragraph" w:customStyle="1" w:styleId="body">
    <w:name w:val="body"/>
    <w:basedOn w:val="bulletiki"/>
    <w:rsid w:val="0085064E"/>
    <w:pPr>
      <w:tabs>
        <w:tab w:val="clear" w:pos="567"/>
      </w:tabs>
      <w:spacing w:before="120"/>
      <w:ind w:left="0" w:firstLine="0"/>
    </w:pPr>
    <w:rPr>
      <w:rFonts w:ascii="Times New Roman" w:hAnsi="Times New Roman"/>
      <w:lang w:val="ru-RU"/>
    </w:rPr>
  </w:style>
  <w:style w:type="paragraph" w:customStyle="1" w:styleId="Tablenums">
    <w:name w:val="Tablenums"/>
    <w:basedOn w:val="a6"/>
    <w:rsid w:val="0085064E"/>
    <w:pPr>
      <w:tabs>
        <w:tab w:val="decimal" w:pos="794"/>
      </w:tabs>
      <w:suppressAutoHyphens/>
    </w:pPr>
    <w:rPr>
      <w:sz w:val="18"/>
      <w:szCs w:val="20"/>
      <w:lang w:eastAsia="ar-SA"/>
    </w:rPr>
  </w:style>
  <w:style w:type="paragraph" w:customStyle="1" w:styleId="2fff">
    <w:name w:val="Список2"/>
    <w:basedOn w:val="afffff0"/>
    <w:rsid w:val="0085064E"/>
    <w:pPr>
      <w:tabs>
        <w:tab w:val="left" w:pos="720"/>
      </w:tabs>
      <w:suppressAutoHyphens/>
      <w:spacing w:before="120"/>
      <w:ind w:left="720" w:hanging="360"/>
      <w:jc w:val="both"/>
    </w:pPr>
    <w:rPr>
      <w:rFonts w:ascii="Arial" w:hAnsi="Arial"/>
      <w:sz w:val="22"/>
      <w:lang w:eastAsia="ar-SA"/>
    </w:rPr>
  </w:style>
  <w:style w:type="paragraph" w:customStyle="1" w:styleId="2fff0">
    <w:name w:val="Номер2"/>
    <w:basedOn w:val="2fff"/>
    <w:rsid w:val="0085064E"/>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1"/>
    <w:rsid w:val="0085064E"/>
  </w:style>
  <w:style w:type="paragraph" w:customStyle="1" w:styleId="bul1">
    <w:name w:val="bul1"/>
    <w:basedOn w:val="a6"/>
    <w:rsid w:val="0085064E"/>
    <w:pPr>
      <w:tabs>
        <w:tab w:val="left" w:pos="1134"/>
      </w:tabs>
      <w:suppressAutoHyphens/>
      <w:overflowPunct w:val="0"/>
      <w:autoSpaceDE w:val="0"/>
      <w:spacing w:before="120"/>
      <w:ind w:left="1134" w:hanging="567"/>
      <w:jc w:val="both"/>
      <w:textAlignment w:val="baseline"/>
    </w:pPr>
    <w:rPr>
      <w:sz w:val="22"/>
      <w:szCs w:val="20"/>
      <w:lang w:eastAsia="ar-SA"/>
    </w:rPr>
  </w:style>
  <w:style w:type="paragraph" w:customStyle="1" w:styleId="Tabletext0">
    <w:name w:val="Tabletext"/>
    <w:basedOn w:val="a6"/>
    <w:rsid w:val="0085064E"/>
    <w:pPr>
      <w:suppressAutoHyphens/>
      <w:ind w:left="153" w:hanging="153"/>
    </w:pPr>
    <w:rPr>
      <w:sz w:val="18"/>
      <w:szCs w:val="20"/>
      <w:lang w:eastAsia="ar-SA"/>
    </w:rPr>
  </w:style>
  <w:style w:type="paragraph" w:customStyle="1" w:styleId="affffffffb">
    <w:name w:val="ссс"/>
    <w:basedOn w:val="a6"/>
    <w:rsid w:val="0085064E"/>
    <w:pPr>
      <w:keepLines/>
      <w:widowControl w:val="0"/>
      <w:suppressAutoHyphens/>
      <w:spacing w:line="360" w:lineRule="auto"/>
      <w:ind w:firstLine="720"/>
      <w:jc w:val="both"/>
    </w:pPr>
    <w:rPr>
      <w:sz w:val="22"/>
      <w:szCs w:val="20"/>
      <w:lang w:eastAsia="ar-SA"/>
    </w:rPr>
  </w:style>
  <w:style w:type="paragraph" w:customStyle="1" w:styleId="Numbering">
    <w:name w:val="Numbering"/>
    <w:basedOn w:val="a6"/>
    <w:rsid w:val="0085064E"/>
    <w:pPr>
      <w:suppressAutoHyphens/>
      <w:spacing w:before="130"/>
      <w:ind w:left="284" w:hanging="284"/>
      <w:jc w:val="both"/>
    </w:pPr>
    <w:rPr>
      <w:sz w:val="22"/>
      <w:szCs w:val="20"/>
      <w:lang w:eastAsia="ar-SA"/>
    </w:rPr>
  </w:style>
  <w:style w:type="paragraph" w:customStyle="1" w:styleId="1ffff5">
    <w:name w:val="Текст1"/>
    <w:basedOn w:val="a6"/>
    <w:rsid w:val="0085064E"/>
    <w:pPr>
      <w:suppressAutoHyphens/>
      <w:jc w:val="both"/>
    </w:pPr>
    <w:rPr>
      <w:rFonts w:ascii="Courier New" w:hAnsi="Courier New"/>
      <w:sz w:val="20"/>
      <w:szCs w:val="20"/>
      <w:lang w:eastAsia="ar-SA"/>
    </w:rPr>
  </w:style>
  <w:style w:type="paragraph" w:customStyle="1" w:styleId="xl53">
    <w:name w:val="xl53"/>
    <w:basedOn w:val="a6"/>
    <w:rsid w:val="0085064E"/>
    <w:pPr>
      <w:pBdr>
        <w:top w:val="single" w:sz="8" w:space="0" w:color="000000"/>
        <w:left w:val="single" w:sz="4" w:space="0" w:color="000000"/>
        <w:bottom w:val="single" w:sz="4" w:space="0" w:color="000000"/>
        <w:right w:val="single" w:sz="4" w:space="0" w:color="000000"/>
      </w:pBdr>
      <w:suppressAutoHyphens/>
      <w:spacing w:before="280" w:after="280"/>
      <w:jc w:val="center"/>
    </w:pPr>
    <w:rPr>
      <w:rFonts w:ascii="Arial" w:hAnsi="Arial" w:cs="Arial"/>
      <w:sz w:val="18"/>
      <w:szCs w:val="18"/>
      <w:lang w:val="en-US" w:eastAsia="ar-SA"/>
    </w:rPr>
  </w:style>
  <w:style w:type="paragraph" w:customStyle="1" w:styleId="Graphic">
    <w:name w:val="Graphic"/>
    <w:basedOn w:val="affffe"/>
    <w:rsid w:val="0085064E"/>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6"/>
    <w:rsid w:val="0085064E"/>
    <w:pPr>
      <w:suppressAutoHyphens/>
      <w:spacing w:line="260" w:lineRule="atLeast"/>
      <w:jc w:val="center"/>
    </w:pPr>
    <w:rPr>
      <w:i/>
      <w:sz w:val="20"/>
      <w:szCs w:val="20"/>
      <w:lang w:val="en-US" w:eastAsia="ar-SA"/>
    </w:rPr>
  </w:style>
  <w:style w:type="paragraph" w:customStyle="1" w:styleId="a1">
    <w:name w:val="Маркированный список МнУр"/>
    <w:basedOn w:val="a6"/>
    <w:rsid w:val="0085064E"/>
    <w:pPr>
      <w:numPr>
        <w:numId w:val="67"/>
      </w:numPr>
      <w:suppressAutoHyphens/>
      <w:spacing w:before="120"/>
    </w:pPr>
    <w:rPr>
      <w:lang w:eastAsia="ar-SA"/>
    </w:rPr>
  </w:style>
  <w:style w:type="paragraph" w:customStyle="1" w:styleId="StyleFirstline127cm">
    <w:name w:val="Style First line:  127 cm"/>
    <w:basedOn w:val="a6"/>
    <w:rsid w:val="0085064E"/>
    <w:pPr>
      <w:suppressAutoHyphens/>
      <w:spacing w:before="120"/>
      <w:ind w:firstLine="720"/>
      <w:jc w:val="both"/>
    </w:pPr>
    <w:rPr>
      <w:rFonts w:ascii="Arial" w:hAnsi="Arial"/>
      <w:szCs w:val="20"/>
      <w:lang w:eastAsia="ar-SA"/>
    </w:rPr>
  </w:style>
  <w:style w:type="paragraph" w:customStyle="1" w:styleId="g3">
    <w:name w:val="g"/>
    <w:basedOn w:val="a6"/>
    <w:rsid w:val="0085064E"/>
    <w:pPr>
      <w:suppressAutoHyphens/>
      <w:spacing w:before="280" w:after="280"/>
    </w:pPr>
    <w:rPr>
      <w:lang w:eastAsia="ar-SA"/>
    </w:rPr>
  </w:style>
  <w:style w:type="paragraph" w:customStyle="1" w:styleId="2fff1">
    <w:name w:val="Знак2 Знак Знак Знак"/>
    <w:basedOn w:val="a6"/>
    <w:next w:val="a6"/>
    <w:rsid w:val="0085064E"/>
    <w:pPr>
      <w:suppressAutoHyphens/>
      <w:spacing w:before="280" w:after="280"/>
    </w:pPr>
    <w:rPr>
      <w:rFonts w:ascii="Tahoma" w:hAnsi="Tahoma"/>
      <w:sz w:val="20"/>
      <w:szCs w:val="20"/>
      <w:lang w:val="en-US" w:eastAsia="ar-SA"/>
    </w:rPr>
  </w:style>
  <w:style w:type="paragraph" w:customStyle="1" w:styleId="1ffff6">
    <w:name w:val="Основной текст с отступом1"/>
    <w:basedOn w:val="a6"/>
    <w:uiPriority w:val="99"/>
    <w:rsid w:val="0085064E"/>
    <w:pPr>
      <w:suppressAutoHyphens/>
      <w:ind w:firstLine="720"/>
      <w:jc w:val="both"/>
    </w:pPr>
    <w:rPr>
      <w:b/>
      <w:bCs/>
      <w:lang w:eastAsia="ar-SA"/>
    </w:rPr>
  </w:style>
  <w:style w:type="paragraph" w:customStyle="1" w:styleId="11f0">
    <w:name w:val="Обычный11"/>
    <w:uiPriority w:val="99"/>
    <w:rsid w:val="0085064E"/>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fc">
    <w:name w:val="Íîðìàëüíûé"/>
    <w:rsid w:val="0085064E"/>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6"/>
    <w:rsid w:val="0085064E"/>
    <w:pPr>
      <w:numPr>
        <w:numId w:val="64"/>
      </w:numPr>
      <w:suppressAutoHyphens/>
      <w:spacing w:before="100" w:after="100"/>
    </w:pPr>
    <w:rPr>
      <w:lang w:eastAsia="ar-SA"/>
    </w:rPr>
  </w:style>
  <w:style w:type="paragraph" w:customStyle="1" w:styleId="105">
    <w:name w:val="Оглавление 10"/>
    <w:basedOn w:val="1fff6"/>
    <w:rsid w:val="0085064E"/>
    <w:pPr>
      <w:tabs>
        <w:tab w:val="right" w:leader="dot" w:pos="7091"/>
      </w:tabs>
      <w:ind w:left="2547"/>
    </w:pPr>
  </w:style>
  <w:style w:type="paragraph" w:customStyle="1" w:styleId="affffffffd">
    <w:name w:val="Содержимое таблицы"/>
    <w:basedOn w:val="a6"/>
    <w:rsid w:val="0085064E"/>
    <w:pPr>
      <w:suppressLineNumbers/>
      <w:suppressAutoHyphens/>
      <w:spacing w:before="100" w:after="100"/>
    </w:pPr>
    <w:rPr>
      <w:lang w:eastAsia="ar-SA"/>
    </w:rPr>
  </w:style>
  <w:style w:type="paragraph" w:customStyle="1" w:styleId="affffffffe">
    <w:name w:val="Заголовок таблицы"/>
    <w:basedOn w:val="affffffffd"/>
    <w:rsid w:val="0085064E"/>
    <w:pPr>
      <w:jc w:val="center"/>
    </w:pPr>
    <w:rPr>
      <w:b/>
      <w:bCs/>
    </w:rPr>
  </w:style>
  <w:style w:type="paragraph" w:customStyle="1" w:styleId="afffffffff">
    <w:name w:val="Содержимое врезки"/>
    <w:basedOn w:val="ae"/>
    <w:rsid w:val="0085064E"/>
    <w:pPr>
      <w:widowControl/>
      <w:suppressAutoHyphens/>
      <w:autoSpaceDE/>
      <w:autoSpaceDN/>
      <w:adjustRightInd/>
    </w:pPr>
    <w:rPr>
      <w:color w:val="auto"/>
      <w:lang w:eastAsia="ar-SA"/>
    </w:rPr>
  </w:style>
  <w:style w:type="paragraph" w:customStyle="1" w:styleId="Times12">
    <w:name w:val="Times 12"/>
    <w:basedOn w:val="a6"/>
    <w:rsid w:val="0085064E"/>
    <w:pPr>
      <w:suppressAutoHyphens/>
      <w:overflowPunct w:val="0"/>
      <w:autoSpaceDE w:val="0"/>
      <w:spacing w:before="100" w:after="100"/>
      <w:ind w:firstLine="567"/>
      <w:jc w:val="both"/>
    </w:pPr>
    <w:rPr>
      <w:bCs/>
      <w:szCs w:val="22"/>
      <w:lang w:eastAsia="ar-SA"/>
    </w:rPr>
  </w:style>
  <w:style w:type="paragraph" w:customStyle="1" w:styleId="3f3f3f3f3f3f3f3f3f3f3f3f">
    <w:name w:val="Т3fа3fб3fл3fи3fц3fа3f ш3fа3fп3fк3fа3f"/>
    <w:basedOn w:val="a6"/>
    <w:rsid w:val="0085064E"/>
    <w:pPr>
      <w:keepNext/>
      <w:autoSpaceDE w:val="0"/>
      <w:spacing w:before="40" w:after="40"/>
      <w:ind w:left="57" w:right="57"/>
    </w:pPr>
    <w:rPr>
      <w:sz w:val="22"/>
      <w:lang w:eastAsia="ar-SA"/>
    </w:rPr>
  </w:style>
  <w:style w:type="paragraph" w:customStyle="1" w:styleId="3f3f3f3f3f3f3f3f3f3f3f3f0">
    <w:name w:val="Т3fа3fб3fл3fи3fц3fа3f т3fе3fк3fс3fт3f"/>
    <w:basedOn w:val="a6"/>
    <w:rsid w:val="0085064E"/>
    <w:pPr>
      <w:autoSpaceDE w:val="0"/>
      <w:spacing w:before="40" w:after="40"/>
      <w:ind w:left="57" w:right="57"/>
    </w:pPr>
    <w:rPr>
      <w:lang w:eastAsia="ar-SA"/>
    </w:rPr>
  </w:style>
  <w:style w:type="paragraph" w:customStyle="1" w:styleId="Body0">
    <w:name w:val="Body"/>
    <w:rsid w:val="0085064E"/>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7">
    <w:name w:val="Цитата1"/>
    <w:basedOn w:val="a6"/>
    <w:rsid w:val="0085064E"/>
    <w:pPr>
      <w:suppressAutoHyphens/>
      <w:spacing w:after="120"/>
      <w:ind w:left="1440" w:right="1440"/>
    </w:pPr>
    <w:rPr>
      <w:szCs w:val="20"/>
      <w:lang w:eastAsia="ar-SA"/>
    </w:rPr>
  </w:style>
  <w:style w:type="paragraph" w:customStyle="1" w:styleId="228">
    <w:name w:val="Основной текст с отступом 22"/>
    <w:basedOn w:val="a6"/>
    <w:rsid w:val="0085064E"/>
    <w:pPr>
      <w:suppressAutoHyphens/>
      <w:spacing w:after="120" w:line="480" w:lineRule="auto"/>
      <w:ind w:left="283"/>
    </w:pPr>
    <w:rPr>
      <w:szCs w:val="20"/>
      <w:lang w:eastAsia="ar-SA"/>
    </w:rPr>
  </w:style>
  <w:style w:type="paragraph" w:customStyle="1" w:styleId="style13318853190000000019msonormal">
    <w:name w:val="style_13318853190000000019msonormal"/>
    <w:basedOn w:val="a6"/>
    <w:rsid w:val="0085064E"/>
    <w:pPr>
      <w:spacing w:before="100" w:beforeAutospacing="1" w:after="100" w:afterAutospacing="1"/>
    </w:pPr>
  </w:style>
  <w:style w:type="character" w:customStyle="1" w:styleId="style170">
    <w:name w:val="style17"/>
    <w:basedOn w:val="a7"/>
    <w:rsid w:val="0085064E"/>
  </w:style>
  <w:style w:type="paragraph" w:customStyle="1" w:styleId="2fff2">
    <w:name w:val="Основной текст с отступом2"/>
    <w:basedOn w:val="a6"/>
    <w:rsid w:val="0085064E"/>
    <w:pPr>
      <w:ind w:firstLine="720"/>
      <w:jc w:val="both"/>
    </w:pPr>
    <w:rPr>
      <w:b/>
      <w:bCs/>
    </w:rPr>
  </w:style>
  <w:style w:type="paragraph" w:customStyle="1" w:styleId="afffffffff0">
    <w:name w:val="Стиль"/>
    <w:uiPriority w:val="99"/>
    <w:rsid w:val="0085064E"/>
    <w:pPr>
      <w:spacing w:after="0" w:line="240" w:lineRule="auto"/>
    </w:pPr>
    <w:rPr>
      <w:rFonts w:ascii="Times New Roman" w:eastAsia="Times New Roman" w:hAnsi="Times New Roman" w:cs="Times New Roman"/>
      <w:sz w:val="20"/>
      <w:szCs w:val="20"/>
    </w:rPr>
  </w:style>
  <w:style w:type="paragraph" w:customStyle="1" w:styleId="afffffffff1">
    <w:name w:val="Заг_табл"/>
    <w:basedOn w:val="a6"/>
    <w:autoRedefine/>
    <w:rsid w:val="0085064E"/>
    <w:pPr>
      <w:tabs>
        <w:tab w:val="left" w:pos="480"/>
        <w:tab w:val="left" w:pos="720"/>
        <w:tab w:val="left" w:pos="1276"/>
      </w:tabs>
      <w:spacing w:line="276" w:lineRule="auto"/>
      <w:ind w:left="709"/>
      <w:jc w:val="center"/>
    </w:pPr>
    <w:rPr>
      <w:bCs/>
    </w:rPr>
  </w:style>
  <w:style w:type="paragraph" w:customStyle="1" w:styleId="BodyTextIndent32">
    <w:name w:val="Body Text Indent 32"/>
    <w:basedOn w:val="a6"/>
    <w:uiPriority w:val="99"/>
    <w:rsid w:val="0085064E"/>
    <w:pPr>
      <w:widowControl w:val="0"/>
      <w:overflowPunct w:val="0"/>
      <w:autoSpaceDE w:val="0"/>
      <w:autoSpaceDN w:val="0"/>
      <w:adjustRightInd w:val="0"/>
      <w:ind w:left="176"/>
      <w:jc w:val="both"/>
      <w:textAlignment w:val="baseline"/>
    </w:pPr>
    <w:rPr>
      <w:szCs w:val="20"/>
    </w:rPr>
  </w:style>
  <w:style w:type="paragraph" w:customStyle="1" w:styleId="1KGK9">
    <w:name w:val="1KG=K9"/>
    <w:rsid w:val="0085064E"/>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4f3">
    <w:name w:val="Обычный4"/>
    <w:rsid w:val="0085064E"/>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5f">
    <w:name w:val="Обычный5"/>
    <w:rsid w:val="0085064E"/>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95">
    <w:name w:val="Нет списка9"/>
    <w:next w:val="a9"/>
    <w:uiPriority w:val="99"/>
    <w:semiHidden/>
    <w:unhideWhenUsed/>
    <w:rsid w:val="0085064E"/>
  </w:style>
  <w:style w:type="table" w:customStyle="1" w:styleId="86">
    <w:name w:val="Сетка таблицы8"/>
    <w:basedOn w:val="a8"/>
    <w:next w:val="affc"/>
    <w:uiPriority w:val="59"/>
    <w:rsid w:val="008506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d">
    <w:name w:val="Обычный6"/>
    <w:rsid w:val="0085064E"/>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106">
    <w:name w:val="Нет списка10"/>
    <w:next w:val="a9"/>
    <w:uiPriority w:val="99"/>
    <w:semiHidden/>
    <w:unhideWhenUsed/>
    <w:rsid w:val="0085064E"/>
  </w:style>
  <w:style w:type="paragraph" w:customStyle="1" w:styleId="1ffff8">
    <w:name w:val="Резолюция 1"/>
    <w:basedOn w:val="a6"/>
    <w:uiPriority w:val="99"/>
    <w:rsid w:val="0085064E"/>
    <w:pPr>
      <w:spacing w:after="60"/>
    </w:pPr>
    <w:rPr>
      <w:b/>
      <w:caps/>
      <w:sz w:val="27"/>
      <w:szCs w:val="27"/>
      <w:lang w:val="en-US" w:eastAsia="en-US"/>
    </w:rPr>
  </w:style>
  <w:style w:type="paragraph" w:customStyle="1" w:styleId="1ffff9">
    <w:name w:val="Подпись 1"/>
    <w:basedOn w:val="a6"/>
    <w:uiPriority w:val="99"/>
    <w:rsid w:val="0085064E"/>
    <w:pPr>
      <w:spacing w:before="240"/>
    </w:pPr>
    <w:rPr>
      <w:b/>
      <w:sz w:val="27"/>
      <w:szCs w:val="27"/>
      <w:lang w:val="en-US" w:eastAsia="en-US"/>
    </w:rPr>
  </w:style>
  <w:style w:type="paragraph" w:customStyle="1" w:styleId="1ffffa">
    <w:name w:val="Должность 1"/>
    <w:basedOn w:val="a6"/>
    <w:uiPriority w:val="99"/>
    <w:rsid w:val="0085064E"/>
    <w:pPr>
      <w:spacing w:before="60"/>
    </w:pPr>
    <w:rPr>
      <w:sz w:val="27"/>
      <w:szCs w:val="27"/>
      <w:lang w:val="en-US" w:eastAsia="en-US"/>
    </w:rPr>
  </w:style>
  <w:style w:type="paragraph" w:customStyle="1" w:styleId="1ffffb">
    <w:name w:val="Титул 1"/>
    <w:basedOn w:val="a6"/>
    <w:rsid w:val="0085064E"/>
    <w:pPr>
      <w:jc w:val="center"/>
    </w:pPr>
    <w:rPr>
      <w:caps/>
      <w:sz w:val="27"/>
      <w:szCs w:val="27"/>
      <w:lang w:val="en-US" w:eastAsia="en-US"/>
    </w:rPr>
  </w:style>
  <w:style w:type="paragraph" w:customStyle="1" w:styleId="1ffffc">
    <w:name w:val="Титул 1 Ж"/>
    <w:basedOn w:val="a6"/>
    <w:uiPriority w:val="99"/>
    <w:rsid w:val="0085064E"/>
    <w:pPr>
      <w:jc w:val="center"/>
    </w:pPr>
    <w:rPr>
      <w:b/>
      <w:caps/>
      <w:sz w:val="27"/>
      <w:szCs w:val="27"/>
      <w:lang w:val="en-US" w:eastAsia="en-US"/>
    </w:rPr>
  </w:style>
  <w:style w:type="paragraph" w:customStyle="1" w:styleId="1ffffd">
    <w:name w:val="Титул текст 1"/>
    <w:basedOn w:val="a6"/>
    <w:uiPriority w:val="99"/>
    <w:rsid w:val="0085064E"/>
    <w:pPr>
      <w:jc w:val="center"/>
    </w:pPr>
    <w:rPr>
      <w:sz w:val="27"/>
      <w:szCs w:val="27"/>
      <w:lang w:val="en-US" w:eastAsia="en-US"/>
    </w:rPr>
  </w:style>
  <w:style w:type="paragraph" w:customStyle="1" w:styleId="1ffffe">
    <w:name w:val="Титул текст 1 Ж"/>
    <w:basedOn w:val="a6"/>
    <w:uiPriority w:val="99"/>
    <w:rsid w:val="0085064E"/>
    <w:pPr>
      <w:jc w:val="center"/>
    </w:pPr>
    <w:rPr>
      <w:sz w:val="27"/>
      <w:szCs w:val="27"/>
      <w:lang w:val="en-US" w:eastAsia="en-US"/>
    </w:rPr>
  </w:style>
  <w:style w:type="paragraph" w:customStyle="1" w:styleId="1fffff">
    <w:name w:val="Дата 1"/>
    <w:basedOn w:val="a6"/>
    <w:uiPriority w:val="99"/>
    <w:rsid w:val="0085064E"/>
    <w:pPr>
      <w:spacing w:before="240" w:after="60"/>
    </w:pPr>
    <w:rPr>
      <w:sz w:val="27"/>
      <w:szCs w:val="27"/>
      <w:lang w:val="en-US" w:eastAsia="en-US"/>
    </w:rPr>
  </w:style>
  <w:style w:type="paragraph" w:customStyle="1" w:styleId="1fffff0">
    <w:name w:val="Заголовок 1.БН"/>
    <w:basedOn w:val="a6"/>
    <w:rsid w:val="0085064E"/>
    <w:pPr>
      <w:pageBreakBefore/>
      <w:spacing w:line="360" w:lineRule="auto"/>
      <w:jc w:val="center"/>
    </w:pPr>
    <w:rPr>
      <w:b/>
      <w:caps/>
      <w:sz w:val="28"/>
      <w:szCs w:val="28"/>
    </w:rPr>
  </w:style>
  <w:style w:type="paragraph" w:customStyle="1" w:styleId="15">
    <w:name w:val="Заголовок 1.Раздел"/>
    <w:basedOn w:val="a6"/>
    <w:next w:val="a6"/>
    <w:autoRedefine/>
    <w:rsid w:val="0085064E"/>
    <w:pPr>
      <w:keepNext/>
      <w:pageBreakBefore/>
      <w:numPr>
        <w:numId w:val="68"/>
      </w:numPr>
      <w:tabs>
        <w:tab w:val="left" w:pos="567"/>
      </w:tabs>
      <w:suppressAutoHyphens/>
      <w:autoSpaceDE w:val="0"/>
      <w:autoSpaceDN w:val="0"/>
      <w:spacing w:line="360" w:lineRule="auto"/>
      <w:jc w:val="center"/>
      <w:outlineLvl w:val="0"/>
    </w:pPr>
    <w:rPr>
      <w:rFonts w:cs="Arial"/>
      <w:b/>
      <w:bCs/>
      <w:caps/>
      <w:kern w:val="28"/>
      <w:sz w:val="28"/>
      <w:szCs w:val="28"/>
    </w:rPr>
  </w:style>
  <w:style w:type="paragraph" w:customStyle="1" w:styleId="23">
    <w:name w:val="Заголовок 2.Подраздел"/>
    <w:basedOn w:val="15"/>
    <w:next w:val="a6"/>
    <w:autoRedefine/>
    <w:rsid w:val="0085064E"/>
    <w:pPr>
      <w:pageBreakBefore w:val="0"/>
      <w:numPr>
        <w:ilvl w:val="1"/>
      </w:numPr>
      <w:tabs>
        <w:tab w:val="clear" w:pos="567"/>
      </w:tabs>
      <w:spacing w:line="240" w:lineRule="auto"/>
      <w:ind w:left="0" w:firstLine="709"/>
      <w:contextualSpacing/>
      <w:jc w:val="both"/>
      <w:outlineLvl w:val="1"/>
    </w:pPr>
    <w:rPr>
      <w:caps w:val="0"/>
      <w:kern w:val="0"/>
      <w:sz w:val="24"/>
      <w:szCs w:val="24"/>
    </w:rPr>
  </w:style>
  <w:style w:type="paragraph" w:customStyle="1" w:styleId="31">
    <w:name w:val="Заголовок 3.Пункт"/>
    <w:basedOn w:val="15"/>
    <w:next w:val="a6"/>
    <w:autoRedefine/>
    <w:rsid w:val="0085064E"/>
    <w:pPr>
      <w:pageBreakBefore w:val="0"/>
      <w:numPr>
        <w:ilvl w:val="2"/>
      </w:numPr>
      <w:tabs>
        <w:tab w:val="clear" w:pos="567"/>
      </w:tabs>
      <w:spacing w:line="240" w:lineRule="auto"/>
      <w:ind w:left="0" w:firstLine="709"/>
      <w:contextualSpacing/>
      <w:jc w:val="both"/>
      <w:outlineLvl w:val="2"/>
    </w:pPr>
    <w:rPr>
      <w:caps w:val="0"/>
      <w:kern w:val="0"/>
      <w:sz w:val="24"/>
      <w:szCs w:val="24"/>
      <w:lang w:bidi="en-US"/>
    </w:rPr>
  </w:style>
  <w:style w:type="character" w:customStyle="1" w:styleId="11f1">
    <w:name w:val="1. Обычный1 Знак"/>
    <w:link w:val="11f2"/>
    <w:locked/>
    <w:rsid w:val="0085064E"/>
    <w:rPr>
      <w:rFonts w:ascii="Times New Roman" w:eastAsia="Times New Roman" w:hAnsi="Times New Roman" w:cs="Times New Roman"/>
      <w:sz w:val="24"/>
      <w:szCs w:val="24"/>
    </w:rPr>
  </w:style>
  <w:style w:type="paragraph" w:customStyle="1" w:styleId="11f2">
    <w:name w:val="1. Обычный1"/>
    <w:basedOn w:val="a6"/>
    <w:link w:val="11f1"/>
    <w:qFormat/>
    <w:rsid w:val="0085064E"/>
    <w:pPr>
      <w:keepNext/>
      <w:spacing w:line="360" w:lineRule="auto"/>
      <w:ind w:firstLine="709"/>
      <w:jc w:val="both"/>
    </w:pPr>
    <w:rPr>
      <w:lang w:eastAsia="en-US"/>
    </w:rPr>
  </w:style>
  <w:style w:type="paragraph" w:customStyle="1" w:styleId="4Arial">
    <w:name w:val="Стиль Заголовок 4 + Arial"/>
    <w:basedOn w:val="40"/>
    <w:rsid w:val="0085064E"/>
    <w:pPr>
      <w:widowControl/>
      <w:numPr>
        <w:ilvl w:val="3"/>
        <w:numId w:val="69"/>
      </w:numPr>
      <w:tabs>
        <w:tab w:val="num" w:pos="360"/>
        <w:tab w:val="num" w:pos="864"/>
      </w:tabs>
      <w:autoSpaceDE/>
      <w:autoSpaceDN/>
      <w:adjustRightInd/>
      <w:spacing w:before="240" w:after="60" w:line="312" w:lineRule="auto"/>
      <w:ind w:left="864" w:hanging="864"/>
      <w:jc w:val="both"/>
    </w:pPr>
    <w:rPr>
      <w:iCs/>
      <w:color w:val="auto"/>
    </w:rPr>
  </w:style>
  <w:style w:type="character" w:customStyle="1" w:styleId="lp1Char">
    <w:name w:val="lp1 Char Знак"/>
    <w:basedOn w:val="a7"/>
    <w:locked/>
    <w:rsid w:val="0085064E"/>
    <w:rPr>
      <w:rFonts w:ascii="Calibri" w:hAnsi="Calibri"/>
    </w:rPr>
  </w:style>
  <w:style w:type="table" w:customStyle="1" w:styleId="96">
    <w:name w:val="Сетка таблицы9"/>
    <w:basedOn w:val="a8"/>
    <w:next w:val="affc"/>
    <w:uiPriority w:val="39"/>
    <w:rsid w:val="008506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9"/>
    <w:uiPriority w:val="99"/>
    <w:semiHidden/>
    <w:unhideWhenUsed/>
    <w:rsid w:val="0085064E"/>
  </w:style>
  <w:style w:type="paragraph" w:customStyle="1" w:styleId="1fffff1">
    <w:name w:val="Рецензия1"/>
    <w:semiHidden/>
    <w:rsid w:val="0085064E"/>
    <w:pPr>
      <w:spacing w:after="0" w:line="240" w:lineRule="auto"/>
    </w:pPr>
    <w:rPr>
      <w:rFonts w:ascii="Calibri" w:eastAsia="Times New Roman" w:hAnsi="Calibri" w:cs="Times New Roman"/>
    </w:rPr>
  </w:style>
  <w:style w:type="character" w:customStyle="1" w:styleId="rvts7">
    <w:name w:val="rvts7"/>
    <w:rsid w:val="0085064E"/>
    <w:rPr>
      <w:rFonts w:ascii="Calibri" w:hAnsi="Calibri" w:cs="Times New Roman" w:hint="default"/>
      <w:sz w:val="22"/>
      <w:szCs w:val="22"/>
    </w:rPr>
  </w:style>
  <w:style w:type="table" w:customStyle="1" w:styleId="107">
    <w:name w:val="Сетка таблицы10"/>
    <w:basedOn w:val="a8"/>
    <w:next w:val="affc"/>
    <w:rsid w:val="0085064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rsid w:val="0085064E"/>
    <w:pPr>
      <w:spacing w:before="100" w:beforeAutospacing="1" w:after="100" w:afterAutospacing="1"/>
    </w:pPr>
  </w:style>
  <w:style w:type="paragraph" w:customStyle="1" w:styleId="font9">
    <w:name w:val="font9"/>
    <w:basedOn w:val="a6"/>
    <w:rsid w:val="0085064E"/>
    <w:pPr>
      <w:spacing w:before="100" w:beforeAutospacing="1" w:after="100" w:afterAutospacing="1"/>
    </w:pPr>
    <w:rPr>
      <w:b/>
      <w:bCs/>
    </w:rPr>
  </w:style>
  <w:style w:type="character" w:customStyle="1" w:styleId="1fffff2">
    <w:name w:val="Заголовок Знак1"/>
    <w:basedOn w:val="a7"/>
    <w:uiPriority w:val="10"/>
    <w:rsid w:val="004044F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3573">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1654038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46235895">
      <w:bodyDiv w:val="1"/>
      <w:marLeft w:val="0"/>
      <w:marRight w:val="0"/>
      <w:marTop w:val="0"/>
      <w:marBottom w:val="0"/>
      <w:divBdr>
        <w:top w:val="none" w:sz="0" w:space="0" w:color="auto"/>
        <w:left w:val="none" w:sz="0" w:space="0" w:color="auto"/>
        <w:bottom w:val="none" w:sz="0" w:space="0" w:color="auto"/>
        <w:right w:val="none" w:sz="0" w:space="0" w:color="auto"/>
      </w:divBdr>
    </w:div>
    <w:div w:id="473762064">
      <w:bodyDiv w:val="1"/>
      <w:marLeft w:val="0"/>
      <w:marRight w:val="0"/>
      <w:marTop w:val="0"/>
      <w:marBottom w:val="0"/>
      <w:divBdr>
        <w:top w:val="none" w:sz="0" w:space="0" w:color="auto"/>
        <w:left w:val="none" w:sz="0" w:space="0" w:color="auto"/>
        <w:bottom w:val="none" w:sz="0" w:space="0" w:color="auto"/>
        <w:right w:val="none" w:sz="0" w:space="0" w:color="auto"/>
      </w:divBdr>
    </w:div>
    <w:div w:id="479157967">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6264359">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28215119">
      <w:bodyDiv w:val="1"/>
      <w:marLeft w:val="0"/>
      <w:marRight w:val="0"/>
      <w:marTop w:val="0"/>
      <w:marBottom w:val="0"/>
      <w:divBdr>
        <w:top w:val="none" w:sz="0" w:space="0" w:color="auto"/>
        <w:left w:val="none" w:sz="0" w:space="0" w:color="auto"/>
        <w:bottom w:val="none" w:sz="0" w:space="0" w:color="auto"/>
        <w:right w:val="none" w:sz="0" w:space="0" w:color="auto"/>
      </w:divBdr>
    </w:div>
    <w:div w:id="1070737703">
      <w:bodyDiv w:val="1"/>
      <w:marLeft w:val="0"/>
      <w:marRight w:val="0"/>
      <w:marTop w:val="0"/>
      <w:marBottom w:val="0"/>
      <w:divBdr>
        <w:top w:val="none" w:sz="0" w:space="0" w:color="auto"/>
        <w:left w:val="none" w:sz="0" w:space="0" w:color="auto"/>
        <w:bottom w:val="none" w:sz="0" w:space="0" w:color="auto"/>
        <w:right w:val="none" w:sz="0" w:space="0" w:color="auto"/>
      </w:divBdr>
    </w:div>
    <w:div w:id="1258709507">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089836">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61311577">
      <w:bodyDiv w:val="1"/>
      <w:marLeft w:val="0"/>
      <w:marRight w:val="0"/>
      <w:marTop w:val="0"/>
      <w:marBottom w:val="0"/>
      <w:divBdr>
        <w:top w:val="none" w:sz="0" w:space="0" w:color="auto"/>
        <w:left w:val="none" w:sz="0" w:space="0" w:color="auto"/>
        <w:bottom w:val="none" w:sz="0" w:space="0" w:color="auto"/>
        <w:right w:val="none" w:sz="0" w:space="0" w:color="auto"/>
      </w:divBdr>
    </w:div>
    <w:div w:id="2036954448">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lena.selimenkova@russianpost.r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hyperlink" Target="mailto:office-r35@russianpo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lena.selimenkova@russianpost.r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ffice-r35@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00001368</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MF6D2DN74KZZ-3-39871</_dlc_DocId>
    <_dlc_DocIdUrl xmlns="b578d009-2ffc-49e2-b773-02d315b8cf3b">
      <Url>https://mowws01.vegaslex.ru/sites/CRM/_layouts/15/DocIdRedir.aspx?ID=MF6D2DN74KZZ-3-39871</Url>
      <Description>MF6D2DN74KZZ-3-39871</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704A6-4774-4EFA-BACB-A78ABB60864F}">
  <ds:schemaRefs>
    <ds:schemaRef ds:uri="http://schemas.microsoft.com/office/2006/metadata/customXsn"/>
  </ds:schemaRefs>
</ds:datastoreItem>
</file>

<file path=customXml/itemProps2.xml><?xml version="1.0" encoding="utf-8"?>
<ds:datastoreItem xmlns:ds="http://schemas.openxmlformats.org/officeDocument/2006/customXml" ds:itemID="{AA12A329-EDE9-4A76-B855-8C2DE41D13F2}">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1d3fcc26-9d1b-4f8a-8816-fa74555a3e6b"/>
    <ds:schemaRef ds:uri="http://schemas.microsoft.com/office/infopath/2007/PartnerControls"/>
    <ds:schemaRef ds:uri="http://purl.org/dc/terms/"/>
    <ds:schemaRef ds:uri="9a6ac17e-bd2a-467e-baca-034987ce900b"/>
    <ds:schemaRef ds:uri="b578d009-2ffc-49e2-b773-02d315b8cf3b"/>
    <ds:schemaRef ds:uri="http://www.w3.org/XML/1998/namespace"/>
  </ds:schemaRefs>
</ds:datastoreItem>
</file>

<file path=customXml/itemProps3.xml><?xml version="1.0" encoding="utf-8"?>
<ds:datastoreItem xmlns:ds="http://schemas.openxmlformats.org/officeDocument/2006/customXml" ds:itemID="{56921806-D1C3-42F6-B0A1-1F9415483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1E778-C4DA-4EA4-9E2D-D727273DCC53}">
  <ds:schemaRefs>
    <ds:schemaRef ds:uri="http://schemas.microsoft.com/sharepoint/events"/>
  </ds:schemaRefs>
</ds:datastoreItem>
</file>

<file path=customXml/itemProps5.xml><?xml version="1.0" encoding="utf-8"?>
<ds:datastoreItem xmlns:ds="http://schemas.openxmlformats.org/officeDocument/2006/customXml" ds:itemID="{6F1936DD-CA27-40FE-B43B-0841A62ECA24}">
  <ds:schemaRefs>
    <ds:schemaRef ds:uri="http://schemas.microsoft.com/sharepoint/v3/contenttype/forms"/>
  </ds:schemaRefs>
</ds:datastoreItem>
</file>

<file path=customXml/itemProps6.xml><?xml version="1.0" encoding="utf-8"?>
<ds:datastoreItem xmlns:ds="http://schemas.openxmlformats.org/officeDocument/2006/customXml" ds:itemID="{0768E589-5316-40E2-AFA7-9993CFA1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12084</Words>
  <Characters>68882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Бабкова Мария Сергеевна</cp:lastModifiedBy>
  <cp:revision>2</cp:revision>
  <cp:lastPrinted>2018-11-09T10:39:00Z</cp:lastPrinted>
  <dcterms:created xsi:type="dcterms:W3CDTF">2026-07-07T06:25:00Z</dcterms:created>
  <dcterms:modified xsi:type="dcterms:W3CDTF">2026-07-07T06:25:00Z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2b03665f-1545-4041-a370-e66aadff3cb4</vt:lpwstr>
  </property>
</Properties>
</file>