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Default="00DA5F69" w:rsidP="00DA5F69">
      <w:pPr>
        <w:pStyle w:val="ConsPlusTitle"/>
        <w:jc w:val="center"/>
        <w:rPr>
          <w:sz w:val="28"/>
          <w:szCs w:val="28"/>
        </w:rPr>
      </w:pPr>
    </w:p>
    <w:p w:rsidR="00DA5F69" w:rsidRPr="00C1730C" w:rsidRDefault="00DA5F69" w:rsidP="00DA5F69">
      <w:pPr>
        <w:pStyle w:val="ConsPlusTitle"/>
        <w:jc w:val="center"/>
        <w:rPr>
          <w:sz w:val="28"/>
          <w:szCs w:val="28"/>
        </w:rPr>
      </w:pPr>
      <w:r>
        <w:rPr>
          <w:sz w:val="28"/>
          <w:szCs w:val="28"/>
        </w:rPr>
        <w:t>Т</w:t>
      </w:r>
      <w:r w:rsidRPr="00C1730C">
        <w:rPr>
          <w:sz w:val="28"/>
          <w:szCs w:val="28"/>
        </w:rPr>
        <w:t>ехническо</w:t>
      </w:r>
      <w:r>
        <w:rPr>
          <w:sz w:val="28"/>
          <w:szCs w:val="28"/>
        </w:rPr>
        <w:t>е</w:t>
      </w:r>
      <w:r w:rsidRPr="00C1730C">
        <w:rPr>
          <w:sz w:val="28"/>
          <w:szCs w:val="28"/>
        </w:rPr>
        <w:t xml:space="preserve"> задани</w:t>
      </w:r>
      <w:r>
        <w:rPr>
          <w:sz w:val="28"/>
          <w:szCs w:val="28"/>
        </w:rPr>
        <w:t>е</w:t>
      </w:r>
      <w:r w:rsidRPr="00C1730C">
        <w:rPr>
          <w:sz w:val="28"/>
          <w:szCs w:val="28"/>
        </w:rPr>
        <w:t xml:space="preserve"> на поставку товаров</w:t>
      </w: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8"/>
          <w:szCs w:val="24"/>
        </w:rPr>
      </w:pPr>
      <w:r w:rsidRPr="00E564EC">
        <w:rPr>
          <w:rFonts w:ascii="Times New Roman" w:hAnsi="Times New Roman" w:cs="Times New Roman"/>
          <w:sz w:val="28"/>
          <w:szCs w:val="24"/>
        </w:rPr>
        <w:t xml:space="preserve">Предмет закупки: </w:t>
      </w:r>
      <w:r w:rsidRPr="00C67B26">
        <w:rPr>
          <w:rFonts w:ascii="Times New Roman" w:hAnsi="Times New Roman" w:cs="Times New Roman"/>
          <w:sz w:val="28"/>
          <w:szCs w:val="24"/>
        </w:rPr>
        <w:t xml:space="preserve">Поставка </w:t>
      </w:r>
      <w:r w:rsidR="00F91822">
        <w:rPr>
          <w:rFonts w:ascii="Times New Roman" w:hAnsi="Times New Roman" w:cs="Times New Roman"/>
          <w:sz w:val="28"/>
          <w:szCs w:val="24"/>
        </w:rPr>
        <w:t>совместимых картридже</w:t>
      </w:r>
      <w:r w:rsidR="003C618B">
        <w:rPr>
          <w:rFonts w:ascii="Times New Roman" w:hAnsi="Times New Roman" w:cs="Times New Roman"/>
          <w:sz w:val="28"/>
          <w:szCs w:val="24"/>
        </w:rPr>
        <w:t>й</w:t>
      </w:r>
      <w:r w:rsidR="00F91822">
        <w:rPr>
          <w:rFonts w:ascii="Times New Roman" w:hAnsi="Times New Roman" w:cs="Times New Roman"/>
          <w:sz w:val="28"/>
          <w:szCs w:val="24"/>
        </w:rPr>
        <w:t xml:space="preserve"> </w:t>
      </w:r>
      <w:r w:rsidR="00F91822">
        <w:rPr>
          <w:rFonts w:ascii="Times New Roman" w:hAnsi="Times New Roman" w:cs="Times New Roman"/>
          <w:sz w:val="28"/>
          <w:szCs w:val="24"/>
          <w:lang w:val="en-US"/>
        </w:rPr>
        <w:t>MLT</w:t>
      </w:r>
      <w:r w:rsidR="00F91822" w:rsidRPr="00F91822">
        <w:rPr>
          <w:rFonts w:ascii="Times New Roman" w:hAnsi="Times New Roman" w:cs="Times New Roman"/>
          <w:sz w:val="28"/>
          <w:szCs w:val="24"/>
        </w:rPr>
        <w:t>-</w:t>
      </w:r>
      <w:r w:rsidR="00F91822">
        <w:rPr>
          <w:rFonts w:ascii="Times New Roman" w:hAnsi="Times New Roman" w:cs="Times New Roman"/>
          <w:sz w:val="28"/>
          <w:szCs w:val="24"/>
          <w:lang w:val="en-US"/>
        </w:rPr>
        <w:t>D</w:t>
      </w:r>
      <w:r w:rsidR="00F91822" w:rsidRPr="00F91822">
        <w:rPr>
          <w:rFonts w:ascii="Times New Roman" w:hAnsi="Times New Roman" w:cs="Times New Roman"/>
          <w:sz w:val="28"/>
          <w:szCs w:val="24"/>
        </w:rPr>
        <w:t>111</w:t>
      </w:r>
      <w:r w:rsidR="00F91822">
        <w:rPr>
          <w:rFonts w:ascii="Times New Roman" w:hAnsi="Times New Roman" w:cs="Times New Roman"/>
          <w:sz w:val="28"/>
          <w:szCs w:val="24"/>
          <w:lang w:val="en-US"/>
        </w:rPr>
        <w:t>L</w:t>
      </w:r>
      <w:r w:rsidR="00F91822" w:rsidRPr="00F91822">
        <w:rPr>
          <w:rFonts w:ascii="Times New Roman" w:hAnsi="Times New Roman" w:cs="Times New Roman"/>
          <w:sz w:val="28"/>
          <w:szCs w:val="24"/>
        </w:rPr>
        <w:t xml:space="preserve"> </w:t>
      </w:r>
      <w:r w:rsidRPr="00C67B26">
        <w:rPr>
          <w:rFonts w:ascii="Times New Roman" w:hAnsi="Times New Roman" w:cs="Times New Roman"/>
          <w:sz w:val="28"/>
          <w:szCs w:val="24"/>
        </w:rPr>
        <w:t xml:space="preserve">нужд УФПС </w:t>
      </w:r>
      <w:r w:rsidR="003D2339">
        <w:rPr>
          <w:rFonts w:ascii="Times New Roman" w:hAnsi="Times New Roman" w:cs="Times New Roman"/>
          <w:sz w:val="28"/>
          <w:szCs w:val="24"/>
        </w:rPr>
        <w:t>Архангельской</w:t>
      </w:r>
      <w:r w:rsidR="0094698D">
        <w:rPr>
          <w:rFonts w:ascii="Times New Roman" w:hAnsi="Times New Roman" w:cs="Times New Roman"/>
          <w:sz w:val="28"/>
          <w:szCs w:val="24"/>
        </w:rPr>
        <w:t xml:space="preserve"> области</w:t>
      </w:r>
      <w:r w:rsidRPr="00C67B26">
        <w:rPr>
          <w:rFonts w:ascii="Times New Roman" w:hAnsi="Times New Roman" w:cs="Times New Roman"/>
          <w:sz w:val="28"/>
          <w:szCs w:val="24"/>
        </w:rPr>
        <w:t xml:space="preserve"> </w:t>
      </w: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Pr="000F7722"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9A3757" w:rsidRDefault="00DA5F69" w:rsidP="00DA5F69">
      <w:pPr>
        <w:pStyle w:val="ConsPlusNormal0"/>
        <w:ind w:firstLine="0"/>
        <w:jc w:val="center"/>
        <w:rPr>
          <w:rFonts w:ascii="Times New Roman" w:hAnsi="Times New Roman" w:cs="Times New Roman"/>
          <w:sz w:val="24"/>
          <w:szCs w:val="24"/>
        </w:rPr>
      </w:pPr>
    </w:p>
    <w:p w:rsidR="00DA5F69" w:rsidRPr="001905DA" w:rsidRDefault="000F7722" w:rsidP="00DA5F69">
      <w:pPr>
        <w:pStyle w:val="ConsPlusNormal0"/>
        <w:ind w:firstLine="0"/>
        <w:jc w:val="center"/>
        <w:rPr>
          <w:rFonts w:ascii="Times New Roman" w:hAnsi="Times New Roman" w:cs="Times New Roman"/>
          <w:sz w:val="28"/>
          <w:szCs w:val="24"/>
        </w:rPr>
      </w:pPr>
      <w:r>
        <w:rPr>
          <w:rFonts w:ascii="Times New Roman" w:hAnsi="Times New Roman" w:cs="Times New Roman"/>
          <w:sz w:val="28"/>
          <w:szCs w:val="24"/>
        </w:rPr>
        <w:t>Архангельск</w:t>
      </w:r>
      <w:r w:rsidR="00AB06FA">
        <w:rPr>
          <w:rFonts w:ascii="Times New Roman" w:hAnsi="Times New Roman" w:cs="Times New Roman"/>
          <w:sz w:val="28"/>
          <w:szCs w:val="24"/>
        </w:rPr>
        <w:t xml:space="preserve"> 2026</w:t>
      </w:r>
    </w:p>
    <w:p w:rsidR="00D60724" w:rsidRPr="00D60724" w:rsidRDefault="00D60724" w:rsidP="00D60724">
      <w:pPr>
        <w:widowControl w:val="0"/>
        <w:suppressLineNumbers/>
        <w:suppressAutoHyphens/>
        <w:spacing w:after="0" w:line="240" w:lineRule="auto"/>
        <w:ind w:firstLine="709"/>
        <w:jc w:val="center"/>
        <w:rPr>
          <w:rFonts w:ascii="Times New Roman" w:eastAsia="Times New Roman" w:hAnsi="Times New Roman" w:cs="Times New Roman"/>
          <w:b/>
          <w:color w:val="000000"/>
          <w:sz w:val="28"/>
          <w:szCs w:val="28"/>
          <w:lang w:eastAsia="ru-RU"/>
        </w:rPr>
      </w:pPr>
    </w:p>
    <w:p w:rsidR="003D1930" w:rsidRDefault="003D1930" w:rsidP="003D1930">
      <w:pPr>
        <w:spacing w:after="0" w:line="240" w:lineRule="auto"/>
        <w:jc w:val="right"/>
        <w:rPr>
          <w:rFonts w:ascii="Times New Roman" w:eastAsia="Calibri" w:hAnsi="Times New Roman" w:cs="Times New Roman"/>
          <w:sz w:val="24"/>
          <w:szCs w:val="24"/>
        </w:rPr>
      </w:pPr>
    </w:p>
    <w:p w:rsidR="00F47A4B" w:rsidRDefault="00F47A4B" w:rsidP="003D1930">
      <w:pPr>
        <w:spacing w:after="0" w:line="240" w:lineRule="auto"/>
        <w:jc w:val="right"/>
        <w:rPr>
          <w:rFonts w:ascii="Times New Roman" w:eastAsia="Calibri" w:hAnsi="Times New Roman" w:cs="Times New Roman"/>
          <w:sz w:val="24"/>
          <w:szCs w:val="24"/>
        </w:rPr>
      </w:pPr>
    </w:p>
    <w:p w:rsidR="00F47A4B" w:rsidRPr="003D1930" w:rsidRDefault="00F47A4B" w:rsidP="003D1930">
      <w:pPr>
        <w:spacing w:after="0" w:line="240" w:lineRule="auto"/>
        <w:jc w:val="right"/>
        <w:rPr>
          <w:rFonts w:ascii="Times New Roman" w:eastAsia="Calibri" w:hAnsi="Times New Roman" w:cs="Times New Roman"/>
          <w:sz w:val="24"/>
          <w:szCs w:val="24"/>
        </w:rPr>
      </w:pPr>
    </w:p>
    <w:p w:rsidR="003D1930" w:rsidRPr="003D1930" w:rsidRDefault="003D1930" w:rsidP="003D1930">
      <w:pPr>
        <w:spacing w:after="0" w:line="240" w:lineRule="auto"/>
        <w:jc w:val="right"/>
        <w:rPr>
          <w:rFonts w:ascii="Times New Roman" w:eastAsia="Calibri" w:hAnsi="Times New Roman" w:cs="Times New Roman"/>
          <w:sz w:val="24"/>
          <w:szCs w:val="24"/>
        </w:rPr>
      </w:pPr>
    </w:p>
    <w:p w:rsidR="003D1930" w:rsidRPr="003D1930" w:rsidRDefault="003D1930" w:rsidP="003D1930">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t>Техническое задание</w:t>
      </w:r>
    </w:p>
    <w:p w:rsidR="003D1930" w:rsidRPr="003D1930" w:rsidRDefault="003D1930" w:rsidP="003D1930">
      <w:pPr>
        <w:spacing w:after="0" w:line="240" w:lineRule="auto"/>
        <w:ind w:left="5103" w:hanging="5103"/>
        <w:jc w:val="right"/>
        <w:rPr>
          <w:rFonts w:ascii="Times New Roman" w:eastAsia="Calibri" w:hAnsi="Times New Roman" w:cs="Times New Roman"/>
          <w:sz w:val="24"/>
          <w:szCs w:val="24"/>
        </w:rPr>
      </w:pPr>
    </w:p>
    <w:p w:rsidR="003D1930" w:rsidRPr="003D1930" w:rsidRDefault="003D1930" w:rsidP="00A207A6">
      <w:pPr>
        <w:widowControl w:val="0"/>
        <w:numPr>
          <w:ilvl w:val="0"/>
          <w:numId w:val="6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ПЕРЕЧЕНЬ ПРИНЯТЫХ СОКРАЩЕНИЙ</w:t>
      </w:r>
    </w:p>
    <w:p w:rsidR="003D1930" w:rsidRPr="003D1930" w:rsidRDefault="003D1930" w:rsidP="003D193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268"/>
        <w:gridCol w:w="6237"/>
      </w:tblGrid>
      <w:tr w:rsidR="003D1930" w:rsidRPr="003D1930" w:rsidTr="003D1930">
        <w:trPr>
          <w:trHeight w:val="423"/>
        </w:trPr>
        <w:tc>
          <w:tcPr>
            <w:tcW w:w="851" w:type="dxa"/>
            <w:vAlign w:val="center"/>
          </w:tcPr>
          <w:p w:rsidR="003D1930" w:rsidRPr="003D1930" w:rsidRDefault="003D1930" w:rsidP="003D1930">
            <w:pPr>
              <w:widowControl w:val="0"/>
              <w:autoSpaceDE w:val="0"/>
              <w:autoSpaceDN w:val="0"/>
              <w:adjustRightInd w:val="0"/>
              <w:spacing w:after="0" w:line="240" w:lineRule="auto"/>
              <w:ind w:left="-721" w:firstLine="567"/>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п/п</w:t>
            </w:r>
          </w:p>
        </w:tc>
        <w:tc>
          <w:tcPr>
            <w:tcW w:w="2268" w:type="dxa"/>
            <w:vAlign w:val="center"/>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Сокращение</w:t>
            </w:r>
          </w:p>
        </w:tc>
        <w:tc>
          <w:tcPr>
            <w:tcW w:w="6237" w:type="dxa"/>
            <w:vAlign w:val="center"/>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Расшифровка сокращения</w:t>
            </w:r>
          </w:p>
        </w:tc>
      </w:tr>
      <w:tr w:rsidR="003D1930" w:rsidRPr="003D1930" w:rsidTr="003D1930">
        <w:tc>
          <w:tcPr>
            <w:tcW w:w="851" w:type="dxa"/>
            <w:vAlign w:val="center"/>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1.</w:t>
            </w:r>
          </w:p>
        </w:tc>
        <w:tc>
          <w:tcPr>
            <w:tcW w:w="2268" w:type="dxa"/>
            <w:vAlign w:val="center"/>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Общество, Покупатель</w:t>
            </w:r>
          </w:p>
        </w:tc>
        <w:tc>
          <w:tcPr>
            <w:tcW w:w="6237" w:type="dxa"/>
            <w:vAlign w:val="center"/>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Акционерное общество «Почта России», АО «Почта России»</w:t>
            </w:r>
          </w:p>
        </w:tc>
      </w:tr>
      <w:tr w:rsidR="003D1930" w:rsidRPr="003D1930" w:rsidTr="003D1930">
        <w:tc>
          <w:tcPr>
            <w:tcW w:w="851" w:type="dxa"/>
            <w:vAlign w:val="center"/>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2.</w:t>
            </w:r>
          </w:p>
        </w:tc>
        <w:tc>
          <w:tcPr>
            <w:tcW w:w="2268" w:type="dxa"/>
            <w:vAlign w:val="center"/>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Поставщик</w:t>
            </w:r>
          </w:p>
        </w:tc>
        <w:tc>
          <w:tcPr>
            <w:tcW w:w="6237" w:type="dxa"/>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Любое юридическое или физическое лицо, в том числе зарегистрированное в качестве индивидуального предпринимателя, оказывающий услуги в соответствии с заключенным договором</w:t>
            </w:r>
          </w:p>
        </w:tc>
      </w:tr>
      <w:tr w:rsidR="003D1930" w:rsidRPr="003D1930" w:rsidTr="003D1930">
        <w:tc>
          <w:tcPr>
            <w:tcW w:w="851" w:type="dxa"/>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w:t>
            </w:r>
          </w:p>
        </w:tc>
        <w:tc>
          <w:tcPr>
            <w:tcW w:w="2268" w:type="dxa"/>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УФПС</w:t>
            </w:r>
          </w:p>
        </w:tc>
        <w:tc>
          <w:tcPr>
            <w:tcW w:w="6237" w:type="dxa"/>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3D1930" w:rsidRPr="003D1930" w:rsidTr="003D1930">
        <w:tc>
          <w:tcPr>
            <w:tcW w:w="851" w:type="dxa"/>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4.</w:t>
            </w:r>
          </w:p>
        </w:tc>
        <w:tc>
          <w:tcPr>
            <w:tcW w:w="2268" w:type="dxa"/>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Печатающая техника</w:t>
            </w:r>
          </w:p>
        </w:tc>
        <w:tc>
          <w:tcPr>
            <w:tcW w:w="6237" w:type="dxa"/>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Устройства с функцией вывода текстовой или графической информации на бумагу или другой твёрдый физический носитель</w:t>
            </w:r>
          </w:p>
        </w:tc>
      </w:tr>
      <w:tr w:rsidR="003D1930" w:rsidRPr="003D1930" w:rsidTr="003D1930">
        <w:tc>
          <w:tcPr>
            <w:tcW w:w="851" w:type="dxa"/>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5.</w:t>
            </w:r>
          </w:p>
        </w:tc>
        <w:tc>
          <w:tcPr>
            <w:tcW w:w="2268" w:type="dxa"/>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Оригинальный картридж</w:t>
            </w:r>
          </w:p>
        </w:tc>
        <w:tc>
          <w:tcPr>
            <w:tcW w:w="6237" w:type="dxa"/>
          </w:tcPr>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Расходный материал, изготовленный производителем печатающей техники специально для своих устройств.</w:t>
            </w:r>
          </w:p>
        </w:tc>
      </w:tr>
      <w:tr w:rsidR="008001FC" w:rsidRPr="003D1930" w:rsidTr="003D1930">
        <w:tc>
          <w:tcPr>
            <w:tcW w:w="851" w:type="dxa"/>
          </w:tcPr>
          <w:p w:rsidR="008001FC" w:rsidRPr="003D1930" w:rsidRDefault="008001FC" w:rsidP="008001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8001FC" w:rsidRPr="00EA7126" w:rsidRDefault="008001FC" w:rsidP="008001FC">
            <w:pPr>
              <w:pStyle w:val="ConsPlusNormal0"/>
              <w:ind w:firstLine="0"/>
              <w:jc w:val="both"/>
              <w:rPr>
                <w:rFonts w:ascii="Times New Roman" w:hAnsi="Times New Roman" w:cs="Times New Roman"/>
                <w:sz w:val="24"/>
                <w:szCs w:val="24"/>
              </w:rPr>
            </w:pPr>
            <w:r w:rsidRPr="00EA7126">
              <w:rPr>
                <w:rFonts w:ascii="Times New Roman" w:hAnsi="Times New Roman" w:cs="Times New Roman"/>
                <w:sz w:val="24"/>
                <w:szCs w:val="24"/>
              </w:rPr>
              <w:t xml:space="preserve">Совместимый </w:t>
            </w:r>
            <w:r>
              <w:rPr>
                <w:rFonts w:ascii="Times New Roman" w:hAnsi="Times New Roman" w:cs="Times New Roman"/>
                <w:sz w:val="24"/>
                <w:szCs w:val="24"/>
              </w:rPr>
              <w:t>картридж</w:t>
            </w:r>
          </w:p>
        </w:tc>
        <w:tc>
          <w:tcPr>
            <w:tcW w:w="6237" w:type="dxa"/>
          </w:tcPr>
          <w:p w:rsidR="008001FC" w:rsidRPr="00EA7126" w:rsidRDefault="008001FC" w:rsidP="008001FC">
            <w:pPr>
              <w:pStyle w:val="ConsPlusNormal0"/>
              <w:ind w:firstLine="0"/>
              <w:jc w:val="both"/>
              <w:rPr>
                <w:rFonts w:ascii="Times New Roman" w:hAnsi="Times New Roman" w:cs="Times New Roman"/>
                <w:sz w:val="24"/>
                <w:szCs w:val="24"/>
              </w:rPr>
            </w:pPr>
            <w:r w:rsidRPr="00EA7126">
              <w:rPr>
                <w:rFonts w:ascii="Times New Roman" w:hAnsi="Times New Roman" w:cs="Times New Roman"/>
                <w:sz w:val="24"/>
                <w:szCs w:val="24"/>
              </w:rPr>
              <w:t xml:space="preserve">Расходный материал, </w:t>
            </w:r>
            <w:r>
              <w:rPr>
                <w:rFonts w:ascii="Times New Roman" w:hAnsi="Times New Roman" w:cs="Times New Roman"/>
                <w:sz w:val="24"/>
                <w:szCs w:val="24"/>
              </w:rPr>
              <w:t>эквивалент</w:t>
            </w:r>
            <w:r w:rsidRPr="00EA7126">
              <w:rPr>
                <w:rFonts w:ascii="Times New Roman" w:hAnsi="Times New Roman" w:cs="Times New Roman"/>
                <w:sz w:val="24"/>
                <w:szCs w:val="24"/>
              </w:rPr>
              <w:t xml:space="preserve">ный Оригинальному </w:t>
            </w:r>
            <w:r>
              <w:rPr>
                <w:rFonts w:ascii="Times New Roman" w:hAnsi="Times New Roman" w:cs="Times New Roman"/>
                <w:sz w:val="24"/>
                <w:szCs w:val="24"/>
              </w:rPr>
              <w:t>картриджу</w:t>
            </w:r>
            <w:r w:rsidRPr="00EA7126">
              <w:rPr>
                <w:rFonts w:ascii="Times New Roman" w:hAnsi="Times New Roman" w:cs="Times New Roman"/>
                <w:sz w:val="24"/>
                <w:szCs w:val="24"/>
              </w:rPr>
              <w:t>, изготовленный сторонним производителем</w:t>
            </w:r>
            <w:r>
              <w:rPr>
                <w:rFonts w:ascii="Times New Roman" w:hAnsi="Times New Roman" w:cs="Times New Roman"/>
                <w:sz w:val="24"/>
                <w:szCs w:val="24"/>
              </w:rPr>
              <w:t xml:space="preserve"> (не являющимся производителем соответствующей печатающей техники)</w:t>
            </w:r>
          </w:p>
        </w:tc>
      </w:tr>
      <w:tr w:rsidR="008001FC" w:rsidRPr="003D1930" w:rsidTr="003D1930">
        <w:trPr>
          <w:trHeight w:val="21"/>
        </w:trPr>
        <w:tc>
          <w:tcPr>
            <w:tcW w:w="851" w:type="dxa"/>
          </w:tcPr>
          <w:p w:rsidR="008001FC" w:rsidRPr="003D1930" w:rsidRDefault="008001FC" w:rsidP="008001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3D1930">
              <w:rPr>
                <w:rFonts w:ascii="Times New Roman" w:eastAsia="Times New Roman" w:hAnsi="Times New Roman" w:cs="Times New Roman"/>
                <w:sz w:val="24"/>
                <w:szCs w:val="24"/>
                <w:lang w:eastAsia="ru-RU"/>
              </w:rPr>
              <w:t>.</w:t>
            </w:r>
          </w:p>
        </w:tc>
        <w:tc>
          <w:tcPr>
            <w:tcW w:w="2268" w:type="dxa"/>
          </w:tcPr>
          <w:p w:rsidR="008001FC" w:rsidRPr="003D1930" w:rsidRDefault="008001FC" w:rsidP="008001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Товар</w:t>
            </w:r>
          </w:p>
        </w:tc>
        <w:tc>
          <w:tcPr>
            <w:tcW w:w="6237" w:type="dxa"/>
          </w:tcPr>
          <w:p w:rsidR="008001FC" w:rsidRPr="003D1930" w:rsidRDefault="008001FC" w:rsidP="008001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3D1930">
              <w:rPr>
                <w:rFonts w:ascii="Times New Roman" w:eastAsia="Times New Roman" w:hAnsi="Times New Roman" w:cs="Times New Roman"/>
                <w:sz w:val="24"/>
                <w:szCs w:val="24"/>
                <w:lang w:eastAsia="ru-RU"/>
              </w:rPr>
              <w:t>артриджи к печатающей технике</w:t>
            </w:r>
          </w:p>
        </w:tc>
      </w:tr>
      <w:tr w:rsidR="008001FC" w:rsidRPr="003D1930" w:rsidTr="003D1930">
        <w:trPr>
          <w:trHeight w:val="21"/>
        </w:trPr>
        <w:tc>
          <w:tcPr>
            <w:tcW w:w="851" w:type="dxa"/>
          </w:tcPr>
          <w:p w:rsidR="008001FC" w:rsidRPr="003D1930" w:rsidRDefault="008001FC" w:rsidP="008001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3D1930">
              <w:rPr>
                <w:rFonts w:ascii="Times New Roman" w:eastAsia="Times New Roman" w:hAnsi="Times New Roman" w:cs="Times New Roman"/>
                <w:sz w:val="24"/>
                <w:szCs w:val="24"/>
                <w:lang w:eastAsia="ru-RU"/>
              </w:rPr>
              <w:t>.</w:t>
            </w:r>
          </w:p>
        </w:tc>
        <w:tc>
          <w:tcPr>
            <w:tcW w:w="2268" w:type="dxa"/>
          </w:tcPr>
          <w:p w:rsidR="008001FC" w:rsidRPr="003D1930" w:rsidRDefault="008001FC" w:rsidP="008001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ТЗ</w:t>
            </w:r>
          </w:p>
        </w:tc>
        <w:tc>
          <w:tcPr>
            <w:tcW w:w="6237" w:type="dxa"/>
          </w:tcPr>
          <w:p w:rsidR="008001FC" w:rsidRPr="003D1930" w:rsidRDefault="008001FC" w:rsidP="008001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Техническое задание</w:t>
            </w:r>
          </w:p>
        </w:tc>
      </w:tr>
      <w:tr w:rsidR="008001FC" w:rsidRPr="003D1930" w:rsidTr="003D1930">
        <w:trPr>
          <w:trHeight w:val="21"/>
        </w:trPr>
        <w:tc>
          <w:tcPr>
            <w:tcW w:w="851" w:type="dxa"/>
          </w:tcPr>
          <w:p w:rsidR="008001FC" w:rsidRPr="003D1930" w:rsidRDefault="008001FC" w:rsidP="008001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D1930">
              <w:rPr>
                <w:rFonts w:ascii="Times New Roman" w:eastAsia="Times New Roman" w:hAnsi="Times New Roman" w:cs="Times New Roman"/>
                <w:sz w:val="24"/>
                <w:szCs w:val="24"/>
                <w:lang w:eastAsia="ru-RU"/>
              </w:rPr>
              <w:t>.</w:t>
            </w:r>
          </w:p>
        </w:tc>
        <w:tc>
          <w:tcPr>
            <w:tcW w:w="2268" w:type="dxa"/>
          </w:tcPr>
          <w:p w:rsidR="008001FC" w:rsidRPr="003D1930" w:rsidRDefault="008001FC" w:rsidP="008001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Методика</w:t>
            </w:r>
          </w:p>
        </w:tc>
        <w:tc>
          <w:tcPr>
            <w:tcW w:w="6237" w:type="dxa"/>
          </w:tcPr>
          <w:p w:rsidR="008001FC" w:rsidRPr="003D1930" w:rsidRDefault="008001FC" w:rsidP="008001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Методика тестирования Товара на соответствие требованиям Технического задания</w:t>
            </w:r>
          </w:p>
        </w:tc>
      </w:tr>
    </w:tbl>
    <w:p w:rsidR="003D1930" w:rsidRDefault="003D1930" w:rsidP="003D193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D618B" w:rsidRDefault="00DD618B" w:rsidP="003D193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D1930" w:rsidRPr="003D1930" w:rsidRDefault="003D1930" w:rsidP="003D193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ОБЩИЕ СВЕДЕНИЯ О ТОВАРЕ (ПЕРЕЧЕНЬ ТОВАРОВ)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Default="003270DF"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70DF">
        <w:rPr>
          <w:rFonts w:ascii="Times New Roman" w:hAnsi="Times New Roman" w:cs="Times New Roman"/>
          <w:sz w:val="24"/>
          <w:szCs w:val="24"/>
        </w:rPr>
        <w:t>Поставка совместимых картридже</w:t>
      </w:r>
      <w:r w:rsidR="003C618B">
        <w:rPr>
          <w:rFonts w:ascii="Times New Roman" w:hAnsi="Times New Roman" w:cs="Times New Roman"/>
          <w:sz w:val="24"/>
          <w:szCs w:val="24"/>
        </w:rPr>
        <w:t>й</w:t>
      </w:r>
      <w:r w:rsidRPr="003270DF">
        <w:rPr>
          <w:rFonts w:ascii="Times New Roman" w:hAnsi="Times New Roman" w:cs="Times New Roman"/>
          <w:sz w:val="24"/>
          <w:szCs w:val="24"/>
        </w:rPr>
        <w:t xml:space="preserve"> </w:t>
      </w:r>
      <w:r w:rsidRPr="003270DF">
        <w:rPr>
          <w:rFonts w:ascii="Times New Roman" w:hAnsi="Times New Roman" w:cs="Times New Roman"/>
          <w:sz w:val="24"/>
          <w:szCs w:val="24"/>
          <w:lang w:val="en-US"/>
        </w:rPr>
        <w:t>MLT</w:t>
      </w:r>
      <w:r w:rsidRPr="003270DF">
        <w:rPr>
          <w:rFonts w:ascii="Times New Roman" w:hAnsi="Times New Roman" w:cs="Times New Roman"/>
          <w:sz w:val="24"/>
          <w:szCs w:val="24"/>
        </w:rPr>
        <w:t>-</w:t>
      </w:r>
      <w:r w:rsidRPr="003270DF">
        <w:rPr>
          <w:rFonts w:ascii="Times New Roman" w:hAnsi="Times New Roman" w:cs="Times New Roman"/>
          <w:sz w:val="24"/>
          <w:szCs w:val="24"/>
          <w:lang w:val="en-US"/>
        </w:rPr>
        <w:t>D</w:t>
      </w:r>
      <w:r w:rsidRPr="003270DF">
        <w:rPr>
          <w:rFonts w:ascii="Times New Roman" w:hAnsi="Times New Roman" w:cs="Times New Roman"/>
          <w:sz w:val="24"/>
          <w:szCs w:val="24"/>
        </w:rPr>
        <w:t>111</w:t>
      </w:r>
      <w:r w:rsidRPr="003270DF">
        <w:rPr>
          <w:rFonts w:ascii="Times New Roman" w:hAnsi="Times New Roman" w:cs="Times New Roman"/>
          <w:sz w:val="24"/>
          <w:szCs w:val="24"/>
          <w:lang w:val="en-US"/>
        </w:rPr>
        <w:t>L</w:t>
      </w:r>
      <w:r w:rsidRPr="003270DF">
        <w:rPr>
          <w:rFonts w:ascii="Times New Roman" w:hAnsi="Times New Roman" w:cs="Times New Roman"/>
          <w:sz w:val="24"/>
          <w:szCs w:val="24"/>
        </w:rPr>
        <w:t xml:space="preserve"> нужд УФПС Архангельской области. </w:t>
      </w:r>
      <w:r w:rsidR="00C71B48" w:rsidRPr="003270DF">
        <w:rPr>
          <w:rFonts w:ascii="Times New Roman" w:eastAsia="Times New Roman" w:hAnsi="Times New Roman" w:cs="Times New Roman"/>
          <w:sz w:val="24"/>
          <w:szCs w:val="24"/>
          <w:lang w:eastAsia="ru-RU"/>
        </w:rPr>
        <w:t>К</w:t>
      </w:r>
      <w:r w:rsidR="003D1930" w:rsidRPr="003270DF">
        <w:rPr>
          <w:rFonts w:ascii="Times New Roman" w:eastAsia="Times New Roman" w:hAnsi="Times New Roman" w:cs="Times New Roman"/>
          <w:sz w:val="24"/>
          <w:szCs w:val="24"/>
          <w:lang w:eastAsia="ru-RU"/>
        </w:rPr>
        <w:t>артриджи</w:t>
      </w:r>
      <w:r w:rsidR="003D1930" w:rsidRPr="003D1930">
        <w:rPr>
          <w:rFonts w:ascii="Times New Roman" w:eastAsia="Times New Roman" w:hAnsi="Times New Roman" w:cs="Times New Roman"/>
          <w:sz w:val="24"/>
          <w:szCs w:val="24"/>
          <w:lang w:eastAsia="ru-RU"/>
        </w:rPr>
        <w:t xml:space="preserve"> к печатающей технике (далее – Товар)</w:t>
      </w:r>
      <w:r w:rsidR="003D410B">
        <w:rPr>
          <w:rFonts w:ascii="Times New Roman" w:eastAsia="Times New Roman" w:hAnsi="Times New Roman" w:cs="Times New Roman"/>
          <w:sz w:val="24"/>
          <w:szCs w:val="24"/>
          <w:lang w:eastAsia="ru-RU"/>
        </w:rPr>
        <w:t xml:space="preserve">, </w:t>
      </w:r>
      <w:r w:rsidR="003D1930" w:rsidRPr="003D1930">
        <w:rPr>
          <w:rFonts w:ascii="Times New Roman" w:eastAsia="Times New Roman" w:hAnsi="Times New Roman" w:cs="Times New Roman"/>
          <w:sz w:val="24"/>
          <w:szCs w:val="24"/>
          <w:lang w:eastAsia="ru-RU"/>
        </w:rPr>
        <w:t>в соответствии со Спецификацией поставляемого товара (</w:t>
      </w:r>
      <w:r w:rsidR="003D1930" w:rsidRPr="003D1930">
        <w:rPr>
          <w:rFonts w:ascii="Times New Roman" w:eastAsia="Times New Roman" w:hAnsi="Times New Roman" w:cs="Times New Roman"/>
          <w:color w:val="000000"/>
          <w:sz w:val="24"/>
          <w:szCs w:val="24"/>
          <w:lang w:eastAsia="ru-RU"/>
        </w:rPr>
        <w:t>п. 3.2 настоящего ТЗ</w:t>
      </w:r>
      <w:r w:rsidR="003D1930" w:rsidRPr="003D1930">
        <w:rPr>
          <w:rFonts w:ascii="Times New Roman" w:eastAsia="Times New Roman" w:hAnsi="Times New Roman" w:cs="Times New Roman"/>
          <w:sz w:val="24"/>
          <w:szCs w:val="24"/>
          <w:lang w:eastAsia="ru-RU"/>
        </w:rPr>
        <w:t>)</w:t>
      </w:r>
      <w:r w:rsidR="003D410B">
        <w:rPr>
          <w:rFonts w:ascii="Times New Roman" w:eastAsia="Times New Roman" w:hAnsi="Times New Roman" w:cs="Times New Roman"/>
          <w:sz w:val="24"/>
          <w:szCs w:val="24"/>
          <w:lang w:eastAsia="ru-RU"/>
        </w:rPr>
        <w:t xml:space="preserve"> </w:t>
      </w:r>
      <w:r w:rsidR="003D1930" w:rsidRPr="003D1930">
        <w:rPr>
          <w:rFonts w:ascii="Times New Roman" w:eastAsia="Times New Roman" w:hAnsi="Times New Roman" w:cs="Times New Roman"/>
          <w:sz w:val="24"/>
          <w:szCs w:val="24"/>
          <w:lang w:eastAsia="ru-RU"/>
        </w:rPr>
        <w:t>и ТЗ</w:t>
      </w:r>
      <w:r w:rsidR="003D410B">
        <w:rPr>
          <w:rFonts w:ascii="Times New Roman" w:eastAsia="Times New Roman" w:hAnsi="Times New Roman" w:cs="Times New Roman"/>
          <w:sz w:val="24"/>
          <w:szCs w:val="24"/>
          <w:lang w:eastAsia="ru-RU"/>
        </w:rPr>
        <w:t>,</w:t>
      </w:r>
      <w:r w:rsidR="003D1930" w:rsidRPr="003D1930">
        <w:rPr>
          <w:rFonts w:ascii="Times New Roman" w:eastAsia="Times New Roman" w:hAnsi="Times New Roman" w:cs="Times New Roman"/>
          <w:sz w:val="24"/>
          <w:szCs w:val="24"/>
          <w:lang w:eastAsia="ru-RU"/>
        </w:rPr>
        <w:t xml:space="preserve"> поставляются в целях обеспечения бесперебойной печати в УФПС </w:t>
      </w:r>
      <w:r w:rsidR="000F7722">
        <w:rPr>
          <w:rFonts w:ascii="Times New Roman" w:eastAsia="Times New Roman" w:hAnsi="Times New Roman" w:cs="Times New Roman"/>
          <w:sz w:val="24"/>
          <w:szCs w:val="24"/>
          <w:lang w:eastAsia="ru-RU"/>
        </w:rPr>
        <w:t xml:space="preserve">Архангельской </w:t>
      </w:r>
      <w:r w:rsidR="0094698D">
        <w:rPr>
          <w:rFonts w:ascii="Times New Roman" w:eastAsia="Times New Roman" w:hAnsi="Times New Roman" w:cs="Times New Roman"/>
          <w:sz w:val="24"/>
          <w:szCs w:val="24"/>
          <w:lang w:eastAsia="ru-RU"/>
        </w:rPr>
        <w:t>области</w:t>
      </w:r>
      <w:r w:rsidR="0053028B">
        <w:rPr>
          <w:rFonts w:ascii="Times New Roman" w:eastAsia="Times New Roman" w:hAnsi="Times New Roman" w:cs="Times New Roman"/>
          <w:sz w:val="24"/>
          <w:szCs w:val="24"/>
          <w:lang w:eastAsia="ru-RU"/>
        </w:rPr>
        <w:t>.</w:t>
      </w:r>
    </w:p>
    <w:p w:rsidR="00145CB8" w:rsidRDefault="00145CB8"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45CB8" w:rsidRDefault="00145CB8"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45CB8" w:rsidRDefault="00145CB8"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45CB8" w:rsidRPr="003D1930" w:rsidRDefault="00145CB8"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145CB8" w:rsidRDefault="003D1930" w:rsidP="00145CB8">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145CB8">
        <w:rPr>
          <w:rFonts w:ascii="Times New Roman" w:eastAsia="Times New Roman" w:hAnsi="Times New Roman" w:cs="Times New Roman"/>
          <w:b/>
          <w:sz w:val="24"/>
          <w:szCs w:val="24"/>
          <w:lang w:eastAsia="ru-RU"/>
        </w:rPr>
        <w:lastRenderedPageBreak/>
        <w:t>ОБЩИЕ ТРЕБОВАНИЯ К ТОВАРУ</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A207A6">
      <w:pPr>
        <w:widowControl w:val="0"/>
        <w:numPr>
          <w:ilvl w:val="1"/>
          <w:numId w:val="63"/>
        </w:numPr>
        <w:tabs>
          <w:tab w:val="left" w:pos="42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Требования к товару</w:t>
      </w:r>
    </w:p>
    <w:p w:rsidR="003D1930" w:rsidRPr="003D1930" w:rsidRDefault="003D1930" w:rsidP="003D1930">
      <w:pPr>
        <w:widowControl w:val="0"/>
        <w:tabs>
          <w:tab w:val="left" w:pos="426"/>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Поставляемый Товар, включая его отдельные детали, компоненты и составные части, должен:</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быть новым (не бывшим ранее в использовании, не восстановленным, не перезаправленным, не прошедшим ремонт, в том числе замену составных частей, восстановление потребительских свойств);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не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не приводить к порче или преждевременному износу того оборудования, в котором он будет установлен и для которого он предназначен;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не являться выставочным образцом;</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быть свободным от прав третьих лиц;</w:t>
      </w:r>
    </w:p>
    <w:p w:rsidR="003D1930" w:rsidRPr="003D1930" w:rsidRDefault="003D1930" w:rsidP="003D1930">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 полностью обеспечивать функциональность и диагностику, предусмотренную конструкцией печатающей техники, для которой он предназначен, а также взаимодействие с программно-аппаратными средствами управления этой печатающей техникой, предусмотренными её производителем.</w:t>
      </w:r>
    </w:p>
    <w:p w:rsidR="003D1930" w:rsidRPr="003D1930" w:rsidRDefault="003D1930" w:rsidP="003D1930">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1"/>
          <w:numId w:val="63"/>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Спецификация поставляемого товара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Style w:val="afffffffffff2"/>
        <w:tblW w:w="0" w:type="auto"/>
        <w:tblInd w:w="0" w:type="dxa"/>
        <w:tblLook w:val="04A0" w:firstRow="1" w:lastRow="0" w:firstColumn="1" w:lastColumn="0" w:noHBand="0" w:noVBand="1"/>
      </w:tblPr>
      <w:tblGrid>
        <w:gridCol w:w="616"/>
        <w:gridCol w:w="2140"/>
        <w:gridCol w:w="1036"/>
        <w:gridCol w:w="1513"/>
        <w:gridCol w:w="1674"/>
        <w:gridCol w:w="1036"/>
        <w:gridCol w:w="1330"/>
      </w:tblGrid>
      <w:tr w:rsidR="00844E92" w:rsidRPr="002B4D6F" w:rsidTr="00522307">
        <w:trPr>
          <w:trHeight w:val="735"/>
        </w:trPr>
        <w:tc>
          <w:tcPr>
            <w:tcW w:w="616" w:type="dxa"/>
            <w:vMerge w:val="restart"/>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 п/п</w:t>
            </w:r>
          </w:p>
        </w:tc>
        <w:tc>
          <w:tcPr>
            <w:tcW w:w="2140" w:type="dxa"/>
            <w:vMerge w:val="restart"/>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Наименование Товара</w:t>
            </w:r>
          </w:p>
        </w:tc>
        <w:tc>
          <w:tcPr>
            <w:tcW w:w="1036" w:type="dxa"/>
            <w:vMerge w:val="restart"/>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Наличие чипа</w:t>
            </w:r>
          </w:p>
        </w:tc>
        <w:tc>
          <w:tcPr>
            <w:tcW w:w="4223" w:type="dxa"/>
            <w:gridSpan w:val="3"/>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bCs/>
                <w:sz w:val="22"/>
                <w:szCs w:val="24"/>
                <w:lang w:eastAsia="ru-RU"/>
              </w:rPr>
            </w:pPr>
            <w:r w:rsidRPr="002B4D6F">
              <w:rPr>
                <w:rFonts w:ascii="Times New Roman" w:eastAsia="Times New Roman" w:hAnsi="Times New Roman" w:cs="Times New Roman"/>
                <w:bCs/>
                <w:sz w:val="22"/>
                <w:szCs w:val="24"/>
                <w:lang w:eastAsia="ru-RU"/>
              </w:rPr>
              <w:t>Характеристики Товара</w:t>
            </w:r>
          </w:p>
        </w:tc>
        <w:tc>
          <w:tcPr>
            <w:tcW w:w="1330" w:type="dxa"/>
            <w:tcBorders>
              <w:top w:val="single" w:sz="4" w:space="0" w:color="auto"/>
              <w:bottom w:val="nil"/>
            </w:tcBorders>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bCs/>
                <w:sz w:val="22"/>
                <w:szCs w:val="24"/>
                <w:lang w:eastAsia="ru-RU"/>
              </w:rPr>
            </w:pPr>
          </w:p>
        </w:tc>
      </w:tr>
      <w:tr w:rsidR="00844E92" w:rsidRPr="002B4D6F" w:rsidTr="00522307">
        <w:trPr>
          <w:trHeight w:val="1575"/>
        </w:trPr>
        <w:tc>
          <w:tcPr>
            <w:tcW w:w="616" w:type="dxa"/>
            <w:vMerge/>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p>
        </w:tc>
        <w:tc>
          <w:tcPr>
            <w:tcW w:w="2140" w:type="dxa"/>
            <w:vMerge/>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p>
        </w:tc>
        <w:tc>
          <w:tcPr>
            <w:tcW w:w="1036" w:type="dxa"/>
            <w:vMerge/>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p>
        </w:tc>
        <w:tc>
          <w:tcPr>
            <w:tcW w:w="1513" w:type="dxa"/>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Модели печатающей техники, для которой предназначен Товар</w:t>
            </w:r>
          </w:p>
        </w:tc>
        <w:tc>
          <w:tcPr>
            <w:tcW w:w="1674" w:type="dxa"/>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Цвет и технология печати</w:t>
            </w:r>
          </w:p>
        </w:tc>
        <w:tc>
          <w:tcPr>
            <w:tcW w:w="1036" w:type="dxa"/>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Ресурс Товара, страниц.</w:t>
            </w:r>
          </w:p>
        </w:tc>
        <w:tc>
          <w:tcPr>
            <w:tcW w:w="1330" w:type="dxa"/>
            <w:tcBorders>
              <w:top w:val="nil"/>
            </w:tcBorders>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Количество</w:t>
            </w:r>
          </w:p>
        </w:tc>
      </w:tr>
      <w:tr w:rsidR="00844E92" w:rsidRPr="002B4D6F" w:rsidTr="00522307">
        <w:trPr>
          <w:trHeight w:val="735"/>
        </w:trPr>
        <w:tc>
          <w:tcPr>
            <w:tcW w:w="616" w:type="dxa"/>
            <w:hideMark/>
          </w:tcPr>
          <w:p w:rsidR="00844E92" w:rsidRPr="002B4D6F" w:rsidRDefault="00AB06FA"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1</w:t>
            </w:r>
          </w:p>
        </w:tc>
        <w:tc>
          <w:tcPr>
            <w:tcW w:w="2140" w:type="dxa"/>
            <w:hideMark/>
          </w:tcPr>
          <w:p w:rsidR="00844E92" w:rsidRPr="002B4D6F" w:rsidRDefault="002B4D6F" w:rsidP="002B4D6F">
            <w:pPr>
              <w:widowControl w:val="0"/>
              <w:autoSpaceDE w:val="0"/>
              <w:autoSpaceDN w:val="0"/>
              <w:adjustRightInd w:val="0"/>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Тонер-картридж для электрографических печатающих устройств</w:t>
            </w:r>
          </w:p>
        </w:tc>
        <w:tc>
          <w:tcPr>
            <w:tcW w:w="1036" w:type="dxa"/>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С чипом</w:t>
            </w:r>
          </w:p>
        </w:tc>
        <w:tc>
          <w:tcPr>
            <w:tcW w:w="1513" w:type="dxa"/>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SL-M2070</w:t>
            </w:r>
          </w:p>
        </w:tc>
        <w:tc>
          <w:tcPr>
            <w:tcW w:w="1674" w:type="dxa"/>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Монохромный, лазерная</w:t>
            </w:r>
          </w:p>
        </w:tc>
        <w:tc>
          <w:tcPr>
            <w:tcW w:w="1036" w:type="dxa"/>
            <w:hideMark/>
          </w:tcPr>
          <w:p w:rsidR="00844E92" w:rsidRPr="002B4D6F" w:rsidRDefault="00844E92" w:rsidP="00210CFE">
            <w:pPr>
              <w:widowControl w:val="0"/>
              <w:autoSpaceDE w:val="0"/>
              <w:autoSpaceDN w:val="0"/>
              <w:adjustRightInd w:val="0"/>
              <w:jc w:val="center"/>
              <w:rPr>
                <w:rFonts w:ascii="Times New Roman" w:eastAsia="Times New Roman" w:hAnsi="Times New Roman" w:cs="Times New Roman"/>
                <w:sz w:val="22"/>
                <w:szCs w:val="24"/>
                <w:lang w:eastAsia="ru-RU"/>
              </w:rPr>
            </w:pPr>
            <w:r w:rsidRPr="002B4D6F">
              <w:rPr>
                <w:rFonts w:ascii="Times New Roman" w:eastAsia="Times New Roman" w:hAnsi="Times New Roman" w:cs="Times New Roman"/>
                <w:sz w:val="22"/>
                <w:szCs w:val="24"/>
                <w:lang w:eastAsia="ru-RU"/>
              </w:rPr>
              <w:t>Не менее 1800*</w:t>
            </w:r>
          </w:p>
        </w:tc>
        <w:tc>
          <w:tcPr>
            <w:tcW w:w="1330" w:type="dxa"/>
          </w:tcPr>
          <w:p w:rsidR="00844E92" w:rsidRPr="002B4D6F" w:rsidRDefault="00B45AD0" w:rsidP="00210CFE">
            <w:pPr>
              <w:widowControl w:val="0"/>
              <w:autoSpaceDE w:val="0"/>
              <w:autoSpaceDN w:val="0"/>
              <w:adjustRightInd w:val="0"/>
              <w:jc w:val="center"/>
              <w:rPr>
                <w:rFonts w:ascii="Times New Roman" w:eastAsia="Times New Roman" w:hAnsi="Times New Roman" w:cs="Times New Roman"/>
                <w:sz w:val="22"/>
                <w:szCs w:val="24"/>
                <w:lang w:eastAsia="ru-RU"/>
              </w:rPr>
            </w:pPr>
            <w:r>
              <w:rPr>
                <w:rFonts w:ascii="Times New Roman" w:eastAsia="Times New Roman" w:hAnsi="Times New Roman" w:cs="Times New Roman"/>
                <w:sz w:val="22"/>
                <w:szCs w:val="24"/>
                <w:lang w:eastAsia="ru-RU"/>
              </w:rPr>
              <w:t>2744</w:t>
            </w:r>
          </w:p>
        </w:tc>
      </w:tr>
    </w:tbl>
    <w:p w:rsidR="003D1930" w:rsidRPr="00210CFE" w:rsidRDefault="003D1930" w:rsidP="006D5D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C1791" w:rsidRDefault="001C1791"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Ресурс Товара указан: </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для лазерных принтеров в соответствии с международными ста</w:t>
      </w:r>
      <w:bookmarkStart w:id="0" w:name="_GoBack"/>
      <w:bookmarkEnd w:id="0"/>
      <w:r w:rsidRPr="003D1930">
        <w:rPr>
          <w:rFonts w:ascii="Times New Roman" w:eastAsia="Times New Roman" w:hAnsi="Times New Roman" w:cs="Times New Roman"/>
          <w:sz w:val="24"/>
          <w:szCs w:val="24"/>
          <w:lang w:eastAsia="ru-RU"/>
        </w:rPr>
        <w:t xml:space="preserve">ндартами ISO в страницах формата А4 при 5% заполнении по методике ISO/IEC 19752 (для монохромных лазерных принтеров) и ISO/IEC 19798 (для цветных лазерных принтеров), </w:t>
      </w:r>
    </w:p>
    <w:p w:rsid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для цветных струйных принтеров в мл. или в страницах формата А4 при 5% заполнении.</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A207A6">
      <w:pPr>
        <w:widowControl w:val="0"/>
        <w:numPr>
          <w:ilvl w:val="1"/>
          <w:numId w:val="6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Основные характеристики Товара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3.3.1.</w:t>
      </w:r>
      <w:r w:rsidRPr="003D1930">
        <w:rPr>
          <w:rFonts w:ascii="Times New Roman" w:eastAsia="Times New Roman" w:hAnsi="Times New Roman" w:cs="Times New Roman"/>
          <w:sz w:val="24"/>
          <w:szCs w:val="24"/>
          <w:lang w:eastAsia="ru-RU"/>
        </w:rPr>
        <w:tab/>
        <w:t>Основные характеристики Товара должны соответствовать параметрам, указанным в Спецификации поставляемого Товара (п. 3.2. настоящего ТЗ).</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3.3.2.</w:t>
      </w:r>
      <w:r w:rsidRPr="003D1930">
        <w:rPr>
          <w:rFonts w:ascii="Times New Roman" w:eastAsia="Times New Roman" w:hAnsi="Times New Roman" w:cs="Times New Roman"/>
          <w:sz w:val="24"/>
          <w:szCs w:val="24"/>
          <w:lang w:eastAsia="ru-RU"/>
        </w:rPr>
        <w:tab/>
        <w:t>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3.3.3.</w:t>
      </w:r>
      <w:r w:rsidRPr="003D1930">
        <w:rPr>
          <w:rFonts w:ascii="Times New Roman" w:eastAsia="Times New Roman" w:hAnsi="Times New Roman" w:cs="Times New Roman"/>
          <w:sz w:val="24"/>
          <w:szCs w:val="24"/>
          <w:lang w:eastAsia="ru-RU"/>
        </w:rPr>
        <w:tab/>
        <w:t xml:space="preserve">Каждая единица Товара по качеству, комплектности и типу тонера должна </w:t>
      </w:r>
      <w:r w:rsidRPr="003D1930">
        <w:rPr>
          <w:rFonts w:ascii="Times New Roman" w:eastAsia="Times New Roman" w:hAnsi="Times New Roman" w:cs="Times New Roman"/>
          <w:sz w:val="24"/>
          <w:szCs w:val="24"/>
          <w:lang w:eastAsia="ru-RU"/>
        </w:rPr>
        <w:lastRenderedPageBreak/>
        <w:t>соответствовать техническим условиям изготовителя печатающей техники, для которой предназначен Товар.</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3.3.4.</w:t>
      </w:r>
      <w:r w:rsidRPr="003D1930">
        <w:rPr>
          <w:rFonts w:ascii="Times New Roman" w:eastAsia="Times New Roman" w:hAnsi="Times New Roman" w:cs="Times New Roman"/>
          <w:sz w:val="24"/>
          <w:szCs w:val="24"/>
          <w:lang w:eastAsia="ru-RU"/>
        </w:rPr>
        <w:tab/>
        <w:t xml:space="preserve">Товар должен правильно определяться печатающей техникой, для которой он предназначен, при использовании Товара в печатной технике Покупателя программно-аппаратные средства управления этой печатающей техникой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количество напечатанных страниц. Электронные чипы в Товаре (если такие предусмотрены конструкцией печатающей техники, для которой предназначен Товар и указаны в Спецификации поставляемого товара согласно п. 3.2. настоящего ТЗ),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Допускается поставка Товара без чипов по тем позициям, для которых это особо указано в Спецификации поставляемого товара (п. 3.2. настоящего ТЗ).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3.3.5.</w:t>
      </w:r>
      <w:r w:rsidRPr="003D1930">
        <w:rPr>
          <w:rFonts w:ascii="Times New Roman" w:eastAsia="Times New Roman" w:hAnsi="Times New Roman" w:cs="Times New Roman"/>
          <w:sz w:val="24"/>
          <w:szCs w:val="24"/>
          <w:lang w:eastAsia="ru-RU"/>
        </w:rPr>
        <w:tab/>
        <w:t>Качество Товара должно гарантировать отсутствие возможности высыпания из него тонера, в т.ч. при встряхивании. При работе Товар не должен допускать загрязнения тонером подающего тракта печатающей техники, в которой он установлен.</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3.3.6.</w:t>
      </w:r>
      <w:r w:rsidRPr="003D1930">
        <w:rPr>
          <w:rFonts w:ascii="Times New Roman" w:eastAsia="Times New Roman" w:hAnsi="Times New Roman" w:cs="Times New Roman"/>
          <w:sz w:val="24"/>
          <w:szCs w:val="24"/>
          <w:lang w:eastAsia="ru-RU"/>
        </w:rPr>
        <w:tab/>
        <w:t>Качество сборки, монтажа и внешний вид Товара должны соответствовать следующим требованиям:</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корпус Товара не должен иметь повреждений, царапин, сколов и следов вскрытия и/или использования;</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фотовал Товара при повороте должен иметь ровное глянцевое покрытие без царапин, полос и следов тонера;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чека с запорной лентой в Товаре (в случаях, если она предусмотрена в Оригинальном расходном материале для предназначенной печатающей техники) должна составлять единое целое с боковиной корпуса Товара и иметь одну консистенцию пластика с корпусом Товара (в т.ч. не должна быть подклеена к корпусу);</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все детали и сборочные единицы в Товаре должны быть закреплены прочно, без перекосов;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в Товаре все имеющие резьбу самонарезающие винты и детали не должны иметь повреждений, должны быть закручены с усилием, обеспечивающим надёжное крепление и не приводящим к разрушению посадочного места;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подвижные элементы Товара (шторки, заслонки) должны легко перемещаться без перекосов и заеданий;</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контакты электрических цепей в Товаре не должны быть деформированы, на их поверхностях не должно быть загрязнений, коррозии и дефектов покрытия.</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3.3.7.</w:t>
      </w:r>
      <w:r w:rsidRPr="003D1930">
        <w:rPr>
          <w:rFonts w:ascii="Times New Roman" w:eastAsia="Times New Roman" w:hAnsi="Times New Roman" w:cs="Times New Roman"/>
          <w:sz w:val="24"/>
          <w:szCs w:val="24"/>
          <w:lang w:eastAsia="ru-RU"/>
        </w:rPr>
        <w:tab/>
        <w:t>Требования к процессу, параметрам и качеству печати с использованием Товара: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процесс печати с использованием Товара должен быть без стуков, скрипов и прочих посторонних шумов, нехарактерных посторонних запахов, отсутствующих при использовании Оригинальных расходных материалов;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ресурс печати Товара должен соответствовать параметрам, указанным для него в Спецификации поставляемого Товара (п. 3.2. настоящего ТЗ) с учётом требований п. 3 Методики (приложение № 1 к ТЗ). Нарушение этих требований будет являться основанием для признания Товара не соответствующим условиям ТЗ и подлежащим замене;</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тонер в Товаре должен соответствовать требованиям к нему, определённым производителем Оригинальных расходных материалов, должен обеспечивать аналогичное </w:t>
      </w:r>
      <w:r w:rsidRPr="003D1930">
        <w:rPr>
          <w:rFonts w:ascii="Times New Roman" w:eastAsia="Times New Roman" w:hAnsi="Times New Roman" w:cs="Times New Roman"/>
          <w:sz w:val="24"/>
          <w:szCs w:val="24"/>
          <w:lang w:eastAsia="ru-RU"/>
        </w:rPr>
        <w:lastRenderedPageBreak/>
        <w:t xml:space="preserve">с Оригинальными расходными материалами качество печати;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использование Товара в печатающей технике Покупателя не должно приводить к появлению загрязнений и деформаций на бумаге, на которой производится печать. На отпечатках (на лицевой и оборотной стороне) не должно быть искажений изображения и шрифтов, явных дефектов изображения, в т.ч. пятен, полос, точек, фона, не связанных с текстом или изображением печатаемого документа, изображение должно быть ярким, чётким, не иметь ореола, не иметь плохо пропечатанных областей. Тестовая страница, отпечатанная с использованием Товара, должна быть идентична по качеству тестовой странице, отпечатанной с использованием аналогичного Оригинального расходного материала;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при распечатывании тестовой страницы, содержащей 100% заливку черным цветом, не должно наблюдаться неравномерной плотности печати, полос и повторяющихся дефектов;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распечатанные текст или изображение не должны смазываться при контакте с поверхностью бумаги.</w:t>
      </w:r>
    </w:p>
    <w:p w:rsidR="003D1930" w:rsidRPr="003D1930" w:rsidRDefault="003D1930" w:rsidP="003859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1"/>
          <w:numId w:val="63"/>
        </w:numPr>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Комплектность товара</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Каждая единица поставляемого Товара по комплектности должна соответствовать условиям, заявленным производителем.</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1"/>
          <w:numId w:val="63"/>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Нормативные документы, которые устанавливают требования к товару, к поставке товаров (ГОСТ, чертеж, иной нормативный документ)</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Товар должен быть изготовлен с соблюдением требований к безопасности товара в соответствии с нормативными документами: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ГОСТ ИСО 14123-1-2000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(введен в действие с 01.07.2003 г Постановлением Государственного комитета Российской Федерации по стандартизации и метрологии от 29 апреля 2002 г. № 178-ст).</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1"/>
          <w:numId w:val="63"/>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Объем гарантий и гарантийный срок</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3.6.1.</w:t>
      </w:r>
      <w:r w:rsidRPr="003D1930">
        <w:rPr>
          <w:rFonts w:ascii="Times New Roman" w:eastAsia="Times New Roman" w:hAnsi="Times New Roman" w:cs="Times New Roman"/>
          <w:sz w:val="24"/>
          <w:szCs w:val="24"/>
          <w:lang w:eastAsia="ru-RU"/>
        </w:rPr>
        <w:tab/>
        <w:t>Срок гарантии на Товар составляет не менее 12 месяцев. Начало гарантийного периода исчисляется с момента подписания Покупателем накладной ТОРГ-12.</w:t>
      </w:r>
    </w:p>
    <w:p w:rsidR="004C322E" w:rsidRPr="004C322E" w:rsidRDefault="003D1930" w:rsidP="004C322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3.6.2.</w:t>
      </w:r>
      <w:r w:rsidRPr="003D1930">
        <w:rPr>
          <w:rFonts w:ascii="Times New Roman" w:eastAsia="Times New Roman" w:hAnsi="Times New Roman" w:cs="Times New Roman"/>
          <w:sz w:val="24"/>
          <w:szCs w:val="24"/>
          <w:lang w:eastAsia="ru-RU"/>
        </w:rPr>
        <w:tab/>
        <w:t xml:space="preserve">Поставщик обязуется выполнять гарантийное обслуживание поставляемого Товара без дополнительных расходов со стороны Покупателя. Под гарантийным обслуживанием подразумевается замена Поставщиком поставленного Товара при обнаружении Покупателем брака, без каких-либо дополнительных затрат со стороны Покупателя, при этом срок замены не должен превышать </w:t>
      </w:r>
      <w:r w:rsidR="004C322E" w:rsidRPr="004C322E">
        <w:rPr>
          <w:rFonts w:ascii="Times New Roman" w:eastAsia="Times New Roman" w:hAnsi="Times New Roman" w:cs="Times New Roman"/>
          <w:sz w:val="24"/>
          <w:szCs w:val="24"/>
          <w:lang w:eastAsia="ru-RU"/>
        </w:rPr>
        <w:t>30 (тридцати) рабочих дней с момента получения уведомления от Покупателя о выявленном браке.</w:t>
      </w: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3.6.3.</w:t>
      </w:r>
      <w:r w:rsidRPr="003D1930">
        <w:rPr>
          <w:rFonts w:ascii="Times New Roman" w:eastAsia="Times New Roman" w:hAnsi="Times New Roman" w:cs="Times New Roman"/>
          <w:sz w:val="24"/>
          <w:szCs w:val="24"/>
          <w:lang w:eastAsia="ru-RU"/>
        </w:rPr>
        <w:tab/>
        <w:t>Гарантия Поставщика распространяется на все потери и/или повреждения, вызванные неправильной упаковкой либо маркировкой Товара.</w:t>
      </w: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3.6.4.</w:t>
      </w:r>
      <w:r w:rsidRPr="003D1930">
        <w:rPr>
          <w:rFonts w:ascii="Times New Roman" w:eastAsia="Times New Roman" w:hAnsi="Times New Roman" w:cs="Times New Roman"/>
          <w:sz w:val="24"/>
          <w:szCs w:val="24"/>
          <w:lang w:eastAsia="ru-RU"/>
        </w:rPr>
        <w:tab/>
        <w:t xml:space="preserve">Поставщик гарантирует отсутствие поломок печатающей техники по вине поставленного им Товара. При выходе из строя печатающей техники Покупателя по вине некачественного Товара Поставщик производит ремонт или замену этой печатающей техники за свой счет в течение </w:t>
      </w:r>
      <w:r w:rsidR="004C322E" w:rsidRPr="004C322E">
        <w:rPr>
          <w:rFonts w:ascii="Times New Roman" w:eastAsia="Times New Roman" w:hAnsi="Times New Roman" w:cs="Times New Roman"/>
          <w:sz w:val="24"/>
          <w:szCs w:val="24"/>
          <w:lang w:eastAsia="ru-RU"/>
        </w:rPr>
        <w:t>3 (трёх) рабочих дней</w:t>
      </w:r>
      <w:r w:rsidRPr="003D1930">
        <w:rPr>
          <w:rFonts w:ascii="Times New Roman" w:eastAsia="Times New Roman" w:hAnsi="Times New Roman" w:cs="Times New Roman"/>
          <w:sz w:val="24"/>
          <w:szCs w:val="24"/>
          <w:lang w:eastAsia="ru-RU"/>
        </w:rPr>
        <w:t xml:space="preserve"> с момента получения </w:t>
      </w:r>
      <w:r w:rsidRPr="003D1930">
        <w:rPr>
          <w:rFonts w:ascii="Times New Roman" w:eastAsia="Times New Roman" w:hAnsi="Times New Roman" w:cs="Times New Roman"/>
          <w:sz w:val="24"/>
          <w:szCs w:val="24"/>
          <w:lang w:eastAsia="ru-RU"/>
        </w:rPr>
        <w:lastRenderedPageBreak/>
        <w:t>соответствующей претензии от Покупателя на авторизованный электронный адрес Поставщика, а также оплачивает все связанные с этим транспортные и другие сопутствующие расходы. Достаточным основанием для такой претензии будет являться официальное заключение о выходе из строя печатающей техники Покупателя по вине некачественного Товара, сделанное организацией, обслуживающей печатающую технику Покупателя, либо сторонней независимой организацией, сертифицированной на обслуживание печатающей техники данного типа и производства.</w:t>
      </w: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D1930" w:rsidRPr="003D1930" w:rsidRDefault="003D1930" w:rsidP="00A207A6">
      <w:pPr>
        <w:pStyle w:val="affffa"/>
        <w:widowControl w:val="0"/>
        <w:numPr>
          <w:ilvl w:val="0"/>
          <w:numId w:val="62"/>
        </w:numPr>
        <w:autoSpaceDE w:val="0"/>
        <w:autoSpaceDN w:val="0"/>
        <w:adjustRightInd w:val="0"/>
        <w:spacing w:after="0" w:line="240" w:lineRule="auto"/>
        <w:jc w:val="center"/>
        <w:rPr>
          <w:rFonts w:ascii="Times New Roman" w:hAnsi="Times New Roman"/>
          <w:b/>
          <w:sz w:val="24"/>
          <w:szCs w:val="24"/>
          <w:lang w:eastAsia="ru-RU"/>
        </w:rPr>
      </w:pPr>
      <w:r w:rsidRPr="003D1930">
        <w:rPr>
          <w:rFonts w:ascii="Times New Roman" w:hAnsi="Times New Roman"/>
          <w:b/>
          <w:sz w:val="24"/>
          <w:szCs w:val="24"/>
          <w:lang w:eastAsia="ru-RU"/>
        </w:rPr>
        <w:t>ТРЕБОВАНИЯ К МАРКИРОВКЕ</w:t>
      </w:r>
    </w:p>
    <w:p w:rsidR="003D1930" w:rsidRPr="003D1930" w:rsidRDefault="003D1930" w:rsidP="003D193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D1930" w:rsidRPr="003D1930" w:rsidRDefault="003D1930" w:rsidP="00E74867">
      <w:pPr>
        <w:widowControl w:val="0"/>
        <w:numPr>
          <w:ilvl w:val="0"/>
          <w:numId w:val="64"/>
        </w:numPr>
        <w:tabs>
          <w:tab w:val="left" w:pos="1276"/>
        </w:tabs>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На заводскую упаковку каждой единицы Товара должна быть нанесена информация, содержащая следующие данные: </w:t>
      </w:r>
    </w:p>
    <w:p w:rsidR="003D1930" w:rsidRPr="003D1930" w:rsidRDefault="003D1930" w:rsidP="003D1930">
      <w:pPr>
        <w:widowControl w:val="0"/>
        <w:autoSpaceDE w:val="0"/>
        <w:autoSpaceDN w:val="0"/>
        <w:adjustRightInd w:val="0"/>
        <w:spacing w:after="0" w:line="240" w:lineRule="auto"/>
        <w:ind w:left="708" w:firstLine="1"/>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товарный знак (при наличии) и/или наименование производителя;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наименование печатающей техники, в котором может быть использован Товар;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наименование, тип и артикул (код) Товара;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дата изготовления (или срок годности/использования), если это предусмотрено производителем. </w:t>
      </w:r>
    </w:p>
    <w:p w:rsidR="003D1930" w:rsidRPr="003D1930" w:rsidRDefault="003D1930" w:rsidP="00A207A6">
      <w:pPr>
        <w:widowControl w:val="0"/>
        <w:numPr>
          <w:ilvl w:val="0"/>
          <w:numId w:val="6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На корпусе Товара должны присутствовать: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товарный знак (при наличии) и/или наименование производителя;</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артикул (код) Товара. Артикул (код) Товара, указанный на корпусе Товара, должен соответствовать артикулу (коду) на заводской упаковке Товара.</w:t>
      </w: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Этикетки и наклейки на корпусе Товара должны быть четкими, чистыми и хорошо читаемыми.</w:t>
      </w: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УПАКОВКЕ</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Товар должен поставляться в заводской упаковке (коробке). Внутри коробки Товар должен быть упакован в электростатический пакет, предохраняющий Товар от воздействия пыли, влаги и света, с использованием амортизационных прокладок (вставка из папье-маше, надувная защитная упаковка, и т.п.).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Упаковка Товара должна обеспечивать:</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сохранность Товара и его качества при выполнении погрузо-разгрузочных работ, транспортировке и хранении;</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необходимую защиту от внешних факторов. Изнутри упаковка не должна содержать просыпанного тонера, влаги, пыли и инородных предметов.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СРОК, МЕСТО И УСЛОВИЯ ПОСТАВКИ ТОВАРА</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A207A6">
      <w:pPr>
        <w:pStyle w:val="affffa"/>
        <w:widowControl w:val="0"/>
        <w:numPr>
          <w:ilvl w:val="1"/>
          <w:numId w:val="62"/>
        </w:numPr>
        <w:autoSpaceDE w:val="0"/>
        <w:autoSpaceDN w:val="0"/>
        <w:adjustRightInd w:val="0"/>
        <w:spacing w:after="0" w:line="240" w:lineRule="auto"/>
        <w:jc w:val="both"/>
        <w:rPr>
          <w:rFonts w:ascii="Times New Roman" w:hAnsi="Times New Roman"/>
          <w:b/>
          <w:sz w:val="24"/>
          <w:szCs w:val="24"/>
          <w:lang w:eastAsia="ru-RU"/>
        </w:rPr>
      </w:pPr>
      <w:r w:rsidRPr="003D1930">
        <w:rPr>
          <w:rFonts w:ascii="Times New Roman" w:hAnsi="Times New Roman"/>
          <w:b/>
          <w:sz w:val="24"/>
          <w:szCs w:val="24"/>
          <w:lang w:eastAsia="ru-RU"/>
        </w:rPr>
        <w:t xml:space="preserve"> Срок и место поставки</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37F6F" w:rsidRPr="00195316" w:rsidRDefault="003D1930" w:rsidP="000D7DA7">
      <w:pPr>
        <w:widowControl w:val="0"/>
        <w:autoSpaceDE w:val="0"/>
        <w:autoSpaceDN w:val="0"/>
        <w:adjustRightInd w:val="0"/>
        <w:spacing w:after="0" w:line="240" w:lineRule="auto"/>
        <w:ind w:firstLine="720"/>
        <w:jc w:val="both"/>
        <w:rPr>
          <w:sz w:val="24"/>
        </w:rPr>
      </w:pPr>
      <w:r w:rsidRPr="003D1930">
        <w:rPr>
          <w:rFonts w:ascii="Times New Roman" w:eastAsia="Times New Roman" w:hAnsi="Times New Roman" w:cs="Times New Roman"/>
          <w:sz w:val="24"/>
          <w:szCs w:val="24"/>
          <w:lang w:eastAsia="ru-RU"/>
        </w:rPr>
        <w:t xml:space="preserve">6.1.1. </w:t>
      </w:r>
      <w:r w:rsidR="000D7DA7" w:rsidRPr="000D7DA7">
        <w:rPr>
          <w:rFonts w:ascii="Times New Roman" w:eastAsia="Times New Roman" w:hAnsi="Times New Roman" w:cs="Times New Roman"/>
          <w:sz w:val="24"/>
          <w:szCs w:val="24"/>
          <w:lang w:eastAsia="ru-RU"/>
        </w:rPr>
        <w:t>Поставка Товара осуществляется Поставщиком в срок не более 15 (пятнадцать) рабочих дней с даты заключения договора. Поставка единоразовая.</w:t>
      </w:r>
    </w:p>
    <w:p w:rsid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6.1.</w:t>
      </w:r>
      <w:r w:rsidR="00195316">
        <w:rPr>
          <w:rFonts w:ascii="Times New Roman" w:eastAsia="Times New Roman" w:hAnsi="Times New Roman" w:cs="Times New Roman"/>
          <w:sz w:val="24"/>
          <w:szCs w:val="24"/>
          <w:lang w:eastAsia="ru-RU"/>
        </w:rPr>
        <w:t>4</w:t>
      </w:r>
      <w:r w:rsidRPr="003D1930">
        <w:rPr>
          <w:rFonts w:ascii="Times New Roman" w:eastAsia="Times New Roman" w:hAnsi="Times New Roman" w:cs="Times New Roman"/>
          <w:sz w:val="24"/>
          <w:szCs w:val="24"/>
          <w:lang w:eastAsia="ru-RU"/>
        </w:rPr>
        <w:t>. Товар поставляется на склады Заказчика, расположенные по адресу:</w:t>
      </w:r>
    </w:p>
    <w:p w:rsidR="001816F9" w:rsidRDefault="001816F9"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816F9" w:rsidRDefault="001816F9"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816F9" w:rsidRPr="003D1930" w:rsidRDefault="001816F9"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Style w:val="3ff7"/>
        <w:tblW w:w="0" w:type="auto"/>
        <w:tblInd w:w="-5" w:type="dxa"/>
        <w:tblLayout w:type="fixed"/>
        <w:tblLook w:val="04A0" w:firstRow="1" w:lastRow="0" w:firstColumn="1" w:lastColumn="0" w:noHBand="0" w:noVBand="1"/>
      </w:tblPr>
      <w:tblGrid>
        <w:gridCol w:w="567"/>
        <w:gridCol w:w="2127"/>
        <w:gridCol w:w="1984"/>
        <w:gridCol w:w="2410"/>
        <w:gridCol w:w="2261"/>
      </w:tblGrid>
      <w:tr w:rsidR="003D1930" w:rsidRPr="003D1930" w:rsidTr="003D1930">
        <w:tc>
          <w:tcPr>
            <w:tcW w:w="567" w:type="dxa"/>
          </w:tcPr>
          <w:p w:rsidR="003D1930" w:rsidRPr="003D1930" w:rsidRDefault="003D1930" w:rsidP="003D1930">
            <w:pPr>
              <w:widowControl w:val="0"/>
              <w:autoSpaceDE w:val="0"/>
              <w:autoSpaceDN w:val="0"/>
              <w:adjustRightInd w:val="0"/>
              <w:rPr>
                <w:sz w:val="24"/>
                <w:szCs w:val="24"/>
                <w:lang w:eastAsia="ru-RU"/>
              </w:rPr>
            </w:pPr>
            <w:r w:rsidRPr="003D1930">
              <w:rPr>
                <w:sz w:val="24"/>
                <w:szCs w:val="24"/>
                <w:lang w:eastAsia="ru-RU"/>
              </w:rPr>
              <w:t>№ п/п</w:t>
            </w:r>
          </w:p>
        </w:tc>
        <w:tc>
          <w:tcPr>
            <w:tcW w:w="2127" w:type="dxa"/>
          </w:tcPr>
          <w:p w:rsidR="003D1930" w:rsidRPr="003D1930" w:rsidRDefault="003D1930" w:rsidP="003D1930">
            <w:pPr>
              <w:widowControl w:val="0"/>
              <w:autoSpaceDE w:val="0"/>
              <w:autoSpaceDN w:val="0"/>
              <w:adjustRightInd w:val="0"/>
              <w:rPr>
                <w:sz w:val="24"/>
                <w:szCs w:val="24"/>
                <w:lang w:eastAsia="ru-RU"/>
              </w:rPr>
            </w:pPr>
            <w:r w:rsidRPr="003D1930">
              <w:rPr>
                <w:sz w:val="24"/>
                <w:szCs w:val="24"/>
                <w:lang w:eastAsia="ru-RU"/>
              </w:rPr>
              <w:t>Адрес склада</w:t>
            </w:r>
          </w:p>
        </w:tc>
        <w:tc>
          <w:tcPr>
            <w:tcW w:w="1984" w:type="dxa"/>
          </w:tcPr>
          <w:p w:rsidR="003D1930" w:rsidRPr="003D1930" w:rsidRDefault="003D1930" w:rsidP="003D1930">
            <w:pPr>
              <w:widowControl w:val="0"/>
              <w:autoSpaceDE w:val="0"/>
              <w:autoSpaceDN w:val="0"/>
              <w:adjustRightInd w:val="0"/>
              <w:rPr>
                <w:sz w:val="24"/>
                <w:szCs w:val="24"/>
                <w:lang w:eastAsia="ru-RU"/>
              </w:rPr>
            </w:pPr>
            <w:r w:rsidRPr="003D1930">
              <w:rPr>
                <w:sz w:val="24"/>
                <w:szCs w:val="24"/>
                <w:lang w:eastAsia="ru-RU"/>
              </w:rPr>
              <w:t>Контактные лица</w:t>
            </w:r>
          </w:p>
        </w:tc>
        <w:tc>
          <w:tcPr>
            <w:tcW w:w="2410" w:type="dxa"/>
          </w:tcPr>
          <w:p w:rsidR="003D1930" w:rsidRPr="003D1930" w:rsidRDefault="003D1930" w:rsidP="003D1930">
            <w:pPr>
              <w:widowControl w:val="0"/>
              <w:autoSpaceDE w:val="0"/>
              <w:autoSpaceDN w:val="0"/>
              <w:adjustRightInd w:val="0"/>
              <w:rPr>
                <w:sz w:val="24"/>
                <w:szCs w:val="24"/>
                <w:lang w:eastAsia="ru-RU"/>
              </w:rPr>
            </w:pPr>
            <w:r w:rsidRPr="003D1930">
              <w:rPr>
                <w:sz w:val="24"/>
                <w:szCs w:val="24"/>
                <w:lang w:eastAsia="ru-RU"/>
              </w:rPr>
              <w:t>Контактные данные</w:t>
            </w:r>
          </w:p>
        </w:tc>
        <w:tc>
          <w:tcPr>
            <w:tcW w:w="2261" w:type="dxa"/>
          </w:tcPr>
          <w:p w:rsidR="003D1930" w:rsidRPr="003D1930" w:rsidRDefault="003D1930" w:rsidP="003D1930">
            <w:pPr>
              <w:widowControl w:val="0"/>
              <w:autoSpaceDE w:val="0"/>
              <w:autoSpaceDN w:val="0"/>
              <w:adjustRightInd w:val="0"/>
              <w:rPr>
                <w:sz w:val="24"/>
                <w:szCs w:val="24"/>
                <w:lang w:eastAsia="ru-RU"/>
              </w:rPr>
            </w:pPr>
            <w:r w:rsidRPr="003D1930">
              <w:rPr>
                <w:sz w:val="24"/>
                <w:szCs w:val="24"/>
                <w:lang w:eastAsia="ru-RU"/>
              </w:rPr>
              <w:t>Условия пропуска на склад</w:t>
            </w:r>
          </w:p>
        </w:tc>
      </w:tr>
      <w:tr w:rsidR="003D1930" w:rsidRPr="003D1930" w:rsidTr="003D1930">
        <w:tc>
          <w:tcPr>
            <w:tcW w:w="567" w:type="dxa"/>
          </w:tcPr>
          <w:p w:rsidR="003D1930" w:rsidRPr="003D1930" w:rsidRDefault="003D1930" w:rsidP="003D1930">
            <w:pPr>
              <w:widowControl w:val="0"/>
              <w:autoSpaceDE w:val="0"/>
              <w:autoSpaceDN w:val="0"/>
              <w:adjustRightInd w:val="0"/>
              <w:rPr>
                <w:sz w:val="24"/>
                <w:szCs w:val="24"/>
                <w:lang w:eastAsia="ru-RU"/>
              </w:rPr>
            </w:pPr>
            <w:r w:rsidRPr="003D1930">
              <w:rPr>
                <w:sz w:val="24"/>
                <w:szCs w:val="24"/>
                <w:lang w:eastAsia="ru-RU"/>
              </w:rPr>
              <w:t>1</w:t>
            </w:r>
          </w:p>
        </w:tc>
        <w:tc>
          <w:tcPr>
            <w:tcW w:w="2127" w:type="dxa"/>
          </w:tcPr>
          <w:p w:rsidR="003D1930" w:rsidRPr="00522307" w:rsidRDefault="00522307" w:rsidP="00740FF4">
            <w:pPr>
              <w:widowControl w:val="0"/>
              <w:autoSpaceDE w:val="0"/>
              <w:autoSpaceDN w:val="0"/>
              <w:adjustRightInd w:val="0"/>
              <w:rPr>
                <w:i/>
                <w:sz w:val="24"/>
                <w:szCs w:val="24"/>
                <w:lang w:eastAsia="ru-RU"/>
              </w:rPr>
            </w:pPr>
            <w:r w:rsidRPr="00522307">
              <w:rPr>
                <w:sz w:val="24"/>
                <w:szCs w:val="24"/>
              </w:rPr>
              <w:t xml:space="preserve">163960  г. Архангельск, пр. </w:t>
            </w:r>
            <w:r w:rsidRPr="00522307">
              <w:rPr>
                <w:sz w:val="24"/>
                <w:szCs w:val="24"/>
              </w:rPr>
              <w:lastRenderedPageBreak/>
              <w:t>Дзержинского д. 6</w:t>
            </w:r>
          </w:p>
        </w:tc>
        <w:tc>
          <w:tcPr>
            <w:tcW w:w="1984" w:type="dxa"/>
          </w:tcPr>
          <w:p w:rsidR="003D1930" w:rsidRPr="00B82399" w:rsidRDefault="00B82399" w:rsidP="003D1930">
            <w:pPr>
              <w:widowControl w:val="0"/>
              <w:autoSpaceDE w:val="0"/>
              <w:autoSpaceDN w:val="0"/>
              <w:adjustRightInd w:val="0"/>
              <w:rPr>
                <w:sz w:val="24"/>
                <w:szCs w:val="24"/>
                <w:lang w:eastAsia="ru-RU"/>
              </w:rPr>
            </w:pPr>
            <w:r w:rsidRPr="00B82399">
              <w:rPr>
                <w:sz w:val="24"/>
                <w:szCs w:val="24"/>
                <w:lang w:eastAsia="ru-RU"/>
              </w:rPr>
              <w:lastRenderedPageBreak/>
              <w:t>Беляков Алексей Андреевич</w:t>
            </w:r>
          </w:p>
        </w:tc>
        <w:tc>
          <w:tcPr>
            <w:tcW w:w="2410" w:type="dxa"/>
          </w:tcPr>
          <w:p w:rsidR="00B82399" w:rsidRPr="00B82399" w:rsidRDefault="00B82399" w:rsidP="00B82399">
            <w:pPr>
              <w:rPr>
                <w:sz w:val="24"/>
                <w:szCs w:val="24"/>
                <w:lang w:eastAsia="ru-RU"/>
              </w:rPr>
            </w:pPr>
            <w:r w:rsidRPr="00B82399">
              <w:rPr>
                <w:sz w:val="24"/>
                <w:szCs w:val="24"/>
                <w:lang w:eastAsia="ru-RU"/>
              </w:rPr>
              <w:t>Раб. +7 (8182) 22-93-00, доб. 2511</w:t>
            </w:r>
          </w:p>
          <w:p w:rsidR="00B82399" w:rsidRPr="00B82399" w:rsidRDefault="001D57D0" w:rsidP="00B82399">
            <w:pPr>
              <w:rPr>
                <w:sz w:val="24"/>
                <w:szCs w:val="24"/>
                <w:lang w:eastAsia="ru-RU"/>
              </w:rPr>
            </w:pPr>
            <w:hyperlink r:id="rId8" w:history="1">
              <w:r w:rsidR="00B82399" w:rsidRPr="00B82399">
                <w:rPr>
                  <w:rStyle w:val="ae"/>
                  <w:color w:val="auto"/>
                  <w:sz w:val="24"/>
                  <w:szCs w:val="24"/>
                  <w:lang w:eastAsia="ru-RU"/>
                </w:rPr>
                <w:t>Aleksey.Belyakov@russianpost.ru</w:t>
              </w:r>
            </w:hyperlink>
          </w:p>
          <w:p w:rsidR="003D1930" w:rsidRPr="00B82399" w:rsidRDefault="003D1930" w:rsidP="003D1930">
            <w:pPr>
              <w:widowControl w:val="0"/>
              <w:autoSpaceDE w:val="0"/>
              <w:autoSpaceDN w:val="0"/>
              <w:adjustRightInd w:val="0"/>
              <w:rPr>
                <w:i/>
                <w:sz w:val="24"/>
                <w:szCs w:val="24"/>
                <w:lang w:eastAsia="ru-RU"/>
              </w:rPr>
            </w:pPr>
          </w:p>
        </w:tc>
        <w:tc>
          <w:tcPr>
            <w:tcW w:w="2261" w:type="dxa"/>
          </w:tcPr>
          <w:p w:rsidR="003D1930" w:rsidRPr="003D1930" w:rsidRDefault="003D1930" w:rsidP="003D1930">
            <w:pPr>
              <w:widowControl w:val="0"/>
              <w:autoSpaceDE w:val="0"/>
              <w:autoSpaceDN w:val="0"/>
              <w:adjustRightInd w:val="0"/>
              <w:rPr>
                <w:sz w:val="24"/>
                <w:szCs w:val="24"/>
                <w:lang w:eastAsia="ru-RU"/>
              </w:rPr>
            </w:pPr>
            <w:r w:rsidRPr="003D1930">
              <w:rPr>
                <w:sz w:val="24"/>
                <w:szCs w:val="24"/>
                <w:lang w:eastAsia="ru-RU"/>
              </w:rPr>
              <w:lastRenderedPageBreak/>
              <w:t xml:space="preserve">Необходимо наличие паспорта у </w:t>
            </w:r>
            <w:r w:rsidRPr="003D1930">
              <w:rPr>
                <w:sz w:val="24"/>
                <w:szCs w:val="24"/>
                <w:lang w:eastAsia="ru-RU"/>
              </w:rPr>
              <w:lastRenderedPageBreak/>
              <w:t>водителя и сопровождающих, необходимо заранее за 1 день заказать пропуск на водителя, сопровождающих и автотранспорт.</w:t>
            </w:r>
          </w:p>
        </w:tc>
      </w:tr>
    </w:tbl>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3D1930" w:rsidRPr="003D1930" w:rsidRDefault="003D1930" w:rsidP="00A207A6">
      <w:pPr>
        <w:pStyle w:val="affffa"/>
        <w:widowControl w:val="0"/>
        <w:numPr>
          <w:ilvl w:val="1"/>
          <w:numId w:val="62"/>
        </w:numPr>
        <w:autoSpaceDE w:val="0"/>
        <w:autoSpaceDN w:val="0"/>
        <w:adjustRightInd w:val="0"/>
        <w:spacing w:after="0" w:line="240" w:lineRule="auto"/>
        <w:jc w:val="both"/>
        <w:rPr>
          <w:rFonts w:ascii="Times New Roman" w:hAnsi="Times New Roman"/>
          <w:b/>
          <w:sz w:val="24"/>
          <w:szCs w:val="24"/>
          <w:lang w:eastAsia="ru-RU"/>
        </w:rPr>
      </w:pPr>
      <w:r w:rsidRPr="003D1930">
        <w:rPr>
          <w:rFonts w:ascii="Times New Roman" w:hAnsi="Times New Roman"/>
          <w:b/>
          <w:sz w:val="24"/>
          <w:szCs w:val="24"/>
          <w:lang w:eastAsia="ru-RU"/>
        </w:rPr>
        <w:t xml:space="preserve"> Условия поставки</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Поставщик обязан уведомить Покупателя о поставке Товара по указанной в договоре электронной почте или посредством факсимильного сообщения не позднее </w:t>
      </w:r>
      <w:r w:rsidR="00453F57">
        <w:rPr>
          <w:rFonts w:ascii="Times New Roman" w:eastAsia="Times New Roman" w:hAnsi="Times New Roman" w:cs="Times New Roman"/>
          <w:sz w:val="24"/>
          <w:szCs w:val="24"/>
          <w:lang w:eastAsia="ru-RU"/>
        </w:rPr>
        <w:t>3 (трёх) рабочих</w:t>
      </w:r>
      <w:r w:rsidRPr="003D1930">
        <w:rPr>
          <w:rFonts w:ascii="Times New Roman" w:eastAsia="Times New Roman" w:hAnsi="Times New Roman" w:cs="Times New Roman"/>
          <w:sz w:val="24"/>
          <w:szCs w:val="24"/>
          <w:lang w:eastAsia="ru-RU"/>
        </w:rPr>
        <w:t xml:space="preserve"> </w:t>
      </w:r>
      <w:r w:rsidR="002F6ACD">
        <w:rPr>
          <w:rFonts w:ascii="Times New Roman" w:eastAsia="Times New Roman" w:hAnsi="Times New Roman" w:cs="Times New Roman"/>
          <w:sz w:val="24"/>
          <w:szCs w:val="24"/>
          <w:lang w:eastAsia="ru-RU"/>
        </w:rPr>
        <w:t xml:space="preserve">дней </w:t>
      </w:r>
      <w:r w:rsidRPr="003D1930">
        <w:rPr>
          <w:rFonts w:ascii="Times New Roman" w:eastAsia="Times New Roman" w:hAnsi="Times New Roman" w:cs="Times New Roman"/>
          <w:sz w:val="24"/>
          <w:szCs w:val="24"/>
          <w:lang w:eastAsia="ru-RU"/>
        </w:rPr>
        <w:t>до момента его поставки.</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Доставка осуществляется в рабочие дни с понедельника по четверг с 09:00 до 1</w:t>
      </w:r>
      <w:r w:rsidR="00522307">
        <w:rPr>
          <w:rFonts w:ascii="Times New Roman" w:eastAsia="Times New Roman" w:hAnsi="Times New Roman" w:cs="Times New Roman"/>
          <w:sz w:val="24"/>
          <w:szCs w:val="24"/>
          <w:lang w:eastAsia="ru-RU"/>
        </w:rPr>
        <w:t>6</w:t>
      </w:r>
      <w:r w:rsidRPr="003D1930">
        <w:rPr>
          <w:rFonts w:ascii="Times New Roman" w:eastAsia="Times New Roman" w:hAnsi="Times New Roman" w:cs="Times New Roman"/>
          <w:sz w:val="24"/>
          <w:szCs w:val="24"/>
          <w:lang w:eastAsia="ru-RU"/>
        </w:rPr>
        <w:t>:00 часов, в пятницу с 09:00 до 15:</w:t>
      </w:r>
      <w:r w:rsidR="00522307">
        <w:rPr>
          <w:rFonts w:ascii="Times New Roman" w:eastAsia="Times New Roman" w:hAnsi="Times New Roman" w:cs="Times New Roman"/>
          <w:sz w:val="24"/>
          <w:szCs w:val="24"/>
          <w:lang w:eastAsia="ru-RU"/>
        </w:rPr>
        <w:t>00</w:t>
      </w:r>
      <w:r w:rsidRPr="003D1930">
        <w:rPr>
          <w:rFonts w:ascii="Times New Roman" w:eastAsia="Times New Roman" w:hAnsi="Times New Roman" w:cs="Times New Roman"/>
          <w:sz w:val="24"/>
          <w:szCs w:val="24"/>
          <w:lang w:eastAsia="ru-RU"/>
        </w:rPr>
        <w:t xml:space="preserve"> часов.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или назначить другое время. Без наличия подтверждения от УФПС Покупателя доставка Товара в указанное Поставщиком время не осуществляется.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Доставка осуществляется Поставщиком собственным транспортом или с привлечением транспорта третьих лиц за свой счёт. Разгрузка Товара Покупателя осуществляется силами Поставщика.</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rsidR="003D1930" w:rsidRPr="003D1930" w:rsidRDefault="003D1930" w:rsidP="00A207A6">
      <w:pPr>
        <w:pStyle w:val="affffa"/>
        <w:widowControl w:val="0"/>
        <w:numPr>
          <w:ilvl w:val="0"/>
          <w:numId w:val="62"/>
        </w:numPr>
        <w:autoSpaceDE w:val="0"/>
        <w:autoSpaceDN w:val="0"/>
        <w:adjustRightInd w:val="0"/>
        <w:spacing w:after="0" w:line="240" w:lineRule="auto"/>
        <w:rPr>
          <w:rFonts w:ascii="Times New Roman" w:hAnsi="Times New Roman"/>
          <w:b/>
          <w:sz w:val="24"/>
          <w:szCs w:val="24"/>
          <w:lang w:eastAsia="ru-RU"/>
        </w:rPr>
      </w:pPr>
      <w:r w:rsidRPr="003D1930">
        <w:rPr>
          <w:rFonts w:ascii="Times New Roman" w:hAnsi="Times New Roman"/>
          <w:b/>
          <w:sz w:val="24"/>
          <w:szCs w:val="24"/>
          <w:lang w:eastAsia="ru-RU"/>
        </w:rPr>
        <w:t>УСЛОВИЯ СДАЧИ И ПРИЕМКИ ТОВАРА</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A207A6">
      <w:pPr>
        <w:pStyle w:val="affffa"/>
        <w:widowControl w:val="0"/>
        <w:numPr>
          <w:ilvl w:val="1"/>
          <w:numId w:val="62"/>
        </w:numPr>
        <w:autoSpaceDE w:val="0"/>
        <w:autoSpaceDN w:val="0"/>
        <w:adjustRightInd w:val="0"/>
        <w:spacing w:after="0" w:line="240" w:lineRule="auto"/>
        <w:rPr>
          <w:rFonts w:ascii="Times New Roman" w:hAnsi="Times New Roman"/>
          <w:sz w:val="24"/>
          <w:szCs w:val="24"/>
          <w:lang w:eastAsia="ru-RU"/>
        </w:rPr>
      </w:pPr>
      <w:r w:rsidRPr="003D1930">
        <w:rPr>
          <w:rFonts w:ascii="Times New Roman" w:hAnsi="Times New Roman"/>
          <w:b/>
          <w:sz w:val="24"/>
          <w:szCs w:val="24"/>
          <w:lang w:eastAsia="ru-RU"/>
        </w:rPr>
        <w:t xml:space="preserve"> Порядок сдачи и приемки</w:t>
      </w:r>
    </w:p>
    <w:p w:rsidR="003D1930" w:rsidRPr="003D1930" w:rsidRDefault="003D1930" w:rsidP="003D1930">
      <w:pPr>
        <w:widowControl w:val="0"/>
        <w:autoSpaceDE w:val="0"/>
        <w:autoSpaceDN w:val="0"/>
        <w:adjustRightInd w:val="0"/>
        <w:spacing w:after="0" w:line="240" w:lineRule="auto"/>
        <w:ind w:left="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Приемка Товара осуществляется Покупателем в течение 1</w:t>
      </w:r>
      <w:r w:rsidR="009E3632">
        <w:rPr>
          <w:rFonts w:ascii="Times New Roman" w:eastAsia="Times New Roman" w:hAnsi="Times New Roman" w:cs="Times New Roman"/>
          <w:sz w:val="24"/>
          <w:szCs w:val="24"/>
          <w:lang w:eastAsia="ru-RU"/>
        </w:rPr>
        <w:t>5</w:t>
      </w:r>
      <w:r w:rsidRPr="003D1930">
        <w:rPr>
          <w:rFonts w:ascii="Times New Roman" w:eastAsia="Times New Roman" w:hAnsi="Times New Roman" w:cs="Times New Roman"/>
          <w:sz w:val="24"/>
          <w:szCs w:val="24"/>
          <w:lang w:eastAsia="ru-RU"/>
        </w:rPr>
        <w:t xml:space="preserve"> (</w:t>
      </w:r>
      <w:r w:rsidR="009E3632">
        <w:rPr>
          <w:rFonts w:ascii="Times New Roman" w:eastAsia="Times New Roman" w:hAnsi="Times New Roman" w:cs="Times New Roman"/>
          <w:sz w:val="24"/>
          <w:szCs w:val="24"/>
          <w:lang w:eastAsia="ru-RU"/>
        </w:rPr>
        <w:t>пятнадцати</w:t>
      </w:r>
      <w:r w:rsidRPr="003D1930">
        <w:rPr>
          <w:rFonts w:ascii="Times New Roman" w:eastAsia="Times New Roman" w:hAnsi="Times New Roman" w:cs="Times New Roman"/>
          <w:sz w:val="24"/>
          <w:szCs w:val="24"/>
          <w:lang w:eastAsia="ru-RU"/>
        </w:rPr>
        <w:t xml:space="preserve">) </w:t>
      </w:r>
      <w:r w:rsidR="00D0468E">
        <w:rPr>
          <w:rFonts w:ascii="Times New Roman" w:eastAsia="Times New Roman" w:hAnsi="Times New Roman" w:cs="Times New Roman"/>
          <w:sz w:val="24"/>
          <w:szCs w:val="24"/>
          <w:lang w:eastAsia="ru-RU"/>
        </w:rPr>
        <w:t xml:space="preserve">рабочих </w:t>
      </w:r>
      <w:r w:rsidRPr="003D1930">
        <w:rPr>
          <w:rFonts w:ascii="Times New Roman" w:eastAsia="Times New Roman" w:hAnsi="Times New Roman" w:cs="Times New Roman"/>
          <w:sz w:val="24"/>
          <w:szCs w:val="24"/>
          <w:lang w:eastAsia="ru-RU"/>
        </w:rPr>
        <w:t>дней с момента получения Товара и документов, указанных в п.</w:t>
      </w:r>
      <w:r w:rsidR="00D0468E">
        <w:rPr>
          <w:rFonts w:ascii="Times New Roman" w:eastAsia="Times New Roman" w:hAnsi="Times New Roman" w:cs="Times New Roman"/>
          <w:sz w:val="24"/>
          <w:szCs w:val="24"/>
          <w:lang w:eastAsia="ru-RU"/>
        </w:rPr>
        <w:t>7.2</w:t>
      </w:r>
      <w:r w:rsidRPr="003D1930">
        <w:rPr>
          <w:rFonts w:ascii="Times New Roman" w:eastAsia="Times New Roman" w:hAnsi="Times New Roman" w:cs="Times New Roman"/>
          <w:sz w:val="24"/>
          <w:szCs w:val="24"/>
          <w:lang w:eastAsia="ru-RU"/>
        </w:rPr>
        <w:t xml:space="preserve"> настоящего ТЗ.</w:t>
      </w:r>
      <w:r w:rsidRPr="003D1930" w:rsidDel="0043415A">
        <w:rPr>
          <w:rFonts w:ascii="Times New Roman" w:eastAsia="Times New Roman" w:hAnsi="Times New Roman" w:cs="Times New Roman"/>
          <w:sz w:val="24"/>
          <w:szCs w:val="24"/>
          <w:lang w:eastAsia="ru-RU"/>
        </w:rPr>
        <w:t xml:space="preserve"> </w:t>
      </w:r>
      <w:r w:rsidRPr="003D1930">
        <w:rPr>
          <w:rFonts w:ascii="Times New Roman" w:eastAsia="Times New Roman" w:hAnsi="Times New Roman" w:cs="Times New Roman"/>
          <w:sz w:val="24"/>
          <w:szCs w:val="24"/>
          <w:lang w:eastAsia="ru-RU"/>
        </w:rPr>
        <w:t xml:space="preserve">При приёмке Товара Покупатель вправе провести проверку качества Товара (всей партии Товара целиком, либо любой её части) для подтверждения его соответствия требованиям настоящего ТЗ, как самостоятельно, так и с привлечением экспертов из уполномоченных сторонних организаций. При проведении самостоятельной проверки, Покупатель принимает решение о соответствии Товара требованиям настоящего ТЗ, основываясь на Методике, содержащейся в Приложении № 1 к настоящему ТЗ. Если по итогам проверки Товар (партия Товара целиком, либо её часть) признан не соответствующим требованиям ТЗ, Покупатель имеет право не принять Товар, признанный несоответствующим требованиям ТЗ, а Поставщик должен произвести его замену на Товар, соответствующий требованиям ТЗ, в срок, указанный Покупателем, без каких-либо дополнительных затрат со стороны Покупателя. При этом Товар, подлежащий замене, не считается поставленным. </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Проведение проверки является правом, а не обязанностью Покупателя. Покупатель вправе принять решение о несоответствии партии Товара требованиям ТЗ в ходе эксплуатации Товара, основываясь на показаниях счётчиков печатающей техники, качества отпечатков, сделанных с использованием Товара, и заключений о выходе из строя печатающей техники Покупателя по вине некачественного Товара, сделанное компанией, обслуживающей печатающую технику Покупателя.</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Покупатель вправе провести проверку по Методике, указанной в Приложении № 1 к ТЗ, любого из артикулов (кодов) поставленного Товара в любое время действия договора, при этом результаты проверки распространяются на весь неиспользованный Покупателем Товар данного артикула (кода). Партия Товара или её часть, признанная по итогам такой </w:t>
      </w:r>
      <w:r w:rsidRPr="003D1930">
        <w:rPr>
          <w:rFonts w:ascii="Times New Roman" w:eastAsia="Times New Roman" w:hAnsi="Times New Roman" w:cs="Times New Roman"/>
          <w:sz w:val="24"/>
          <w:szCs w:val="24"/>
          <w:lang w:eastAsia="ru-RU"/>
        </w:rPr>
        <w:lastRenderedPageBreak/>
        <w:t>проверки несоответствующей требованиям ТЗ, подлежит замене. Поставщик обязан произвести его замену на Товар, соответствующий требованиям ТЗ, в соответствии с требованиями п.3.6. настоящего ТЗ. В этом случае замене также подлежит и то количество Товара, которое было использовано для тестирования.</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D0468E" w:rsidRDefault="003D1930" w:rsidP="00D0468E">
      <w:pPr>
        <w:pStyle w:val="affffa"/>
        <w:widowControl w:val="0"/>
        <w:numPr>
          <w:ilvl w:val="1"/>
          <w:numId w:val="62"/>
        </w:numPr>
        <w:autoSpaceDE w:val="0"/>
        <w:autoSpaceDN w:val="0"/>
        <w:adjustRightInd w:val="0"/>
        <w:spacing w:after="0" w:line="240" w:lineRule="auto"/>
        <w:jc w:val="both"/>
        <w:rPr>
          <w:rFonts w:ascii="Times New Roman" w:hAnsi="Times New Roman"/>
          <w:sz w:val="24"/>
          <w:szCs w:val="24"/>
          <w:lang w:eastAsia="ru-RU"/>
        </w:rPr>
      </w:pPr>
      <w:r w:rsidRPr="00D0468E">
        <w:rPr>
          <w:rFonts w:ascii="Times New Roman" w:hAnsi="Times New Roman"/>
          <w:b/>
          <w:sz w:val="24"/>
          <w:szCs w:val="24"/>
          <w:lang w:eastAsia="ru-RU"/>
        </w:rPr>
        <w:t>Требования по передаче заказчику технических и иных документов при поставке товаров</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Поставщик поставляет Товар с оформленными сопроводительными документами:</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товарной накладной формы ТОРГ-12;</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счет-фактурой.</w:t>
      </w:r>
      <w:r w:rsidRPr="003D1930">
        <w:rPr>
          <w:rFonts w:ascii="Times New Roman" w:eastAsia="Times New Roman" w:hAnsi="Times New Roman" w:cs="Times New Roman"/>
          <w:sz w:val="24"/>
          <w:szCs w:val="24"/>
          <w:vertAlign w:val="superscript"/>
          <w:lang w:eastAsia="ru-RU"/>
        </w:rPr>
        <w:footnoteReference w:id="1"/>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ТРАНСПОРТИРОВКЕ</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Транспортировка, погрузка и выгрузка Товара должны обеспечивать полную его сохранность, в том числе характеристики, и не нарушать его соответствие требованиям настоящего ТЗ.</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ТРЕБОВАНИЯ К ХРАНЕНИЮ</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Хранение Товара должно обеспечивать сохранность его характеристик и не нарушать его соответствие требованиям настоящего ТЗ.</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ОБСЛУЖИВАНИЮ</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Не установлены.</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ЭКОЛОГИЧЕСКИЕ ТРЕБОВАНИЯ</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Не установлены.</w:t>
      </w:r>
    </w:p>
    <w:p w:rsidR="003D1930" w:rsidRPr="003D1930" w:rsidRDefault="003D1930" w:rsidP="003D1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БЕЗОПАСНОСТИ</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Товар должен удовлетворять общим требованиям безопасности, указанным в п. 3.5 настоящего ТЗ. </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Товар не должен содержать и выделять при хранении и эксплуатации токсичных и агрессивных веществ.</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Товар должен быть безопасным для жизни, здоровья человека и окружающей среды при обычных условиях его использования, хранения и транспортировки.</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ДОПОЛНИТЕЛЬНЫЕ (ИНЫЕ) ТРЕБОВАНИЯ</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Не установлены.</w:t>
      </w:r>
    </w:p>
    <w:p w:rsidR="003D1930" w:rsidRPr="003D1930" w:rsidRDefault="003D1930" w:rsidP="003D19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D1930" w:rsidRPr="003D1930" w:rsidRDefault="003D1930" w:rsidP="00A207A6">
      <w:pPr>
        <w:widowControl w:val="0"/>
        <w:numPr>
          <w:ilvl w:val="0"/>
          <w:numId w:val="62"/>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ПЕРЕЧЕНЬ ПРИЛОЖЕНИЙ</w:t>
      </w:r>
    </w:p>
    <w:p w:rsidR="003D1930" w:rsidRPr="003D1930" w:rsidRDefault="003D1930" w:rsidP="003D193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8080"/>
      </w:tblGrid>
      <w:tr w:rsidR="003D1930" w:rsidRPr="003D1930" w:rsidTr="003D1930">
        <w:tc>
          <w:tcPr>
            <w:tcW w:w="992" w:type="dxa"/>
            <w:vAlign w:val="center"/>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Номер приложения</w:t>
            </w:r>
          </w:p>
        </w:tc>
        <w:tc>
          <w:tcPr>
            <w:tcW w:w="8080" w:type="dxa"/>
            <w:vAlign w:val="center"/>
          </w:tcPr>
          <w:p w:rsidR="003D1930" w:rsidRPr="003D1930" w:rsidRDefault="003D1930" w:rsidP="003D1930">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Наименование приложения</w:t>
            </w:r>
          </w:p>
        </w:tc>
      </w:tr>
      <w:tr w:rsidR="003D1930" w:rsidRPr="003D1930" w:rsidTr="003D1930">
        <w:tc>
          <w:tcPr>
            <w:tcW w:w="992" w:type="dxa"/>
            <w:vAlign w:val="center"/>
          </w:tcPr>
          <w:p w:rsidR="003D1930" w:rsidRPr="003D1930" w:rsidRDefault="003D1930" w:rsidP="003D193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lastRenderedPageBreak/>
              <w:t>№ 1</w:t>
            </w:r>
          </w:p>
        </w:tc>
        <w:tc>
          <w:tcPr>
            <w:tcW w:w="8080" w:type="dxa"/>
            <w:vAlign w:val="center"/>
          </w:tcPr>
          <w:p w:rsidR="003D1930" w:rsidRPr="003D1930" w:rsidRDefault="003D1930" w:rsidP="003D19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Методика тестирования Товара на соответствие требованиям Технического задания </w:t>
            </w:r>
          </w:p>
        </w:tc>
      </w:tr>
    </w:tbl>
    <w:p w:rsidR="003D1930" w:rsidRPr="003D1930" w:rsidRDefault="003D1930" w:rsidP="003D1930">
      <w:pPr>
        <w:spacing w:after="0" w:line="240" w:lineRule="auto"/>
        <w:rPr>
          <w:rFonts w:ascii="Times New Roman" w:eastAsia="Calibri" w:hAnsi="Times New Roman" w:cs="Times New Roman"/>
          <w:sz w:val="24"/>
          <w:szCs w:val="24"/>
        </w:rPr>
      </w:pPr>
    </w:p>
    <w:p w:rsidR="003D1930" w:rsidRPr="003D1930" w:rsidRDefault="003D1930" w:rsidP="003D1930">
      <w:pPr>
        <w:spacing w:after="0" w:line="240" w:lineRule="auto"/>
        <w:rPr>
          <w:rFonts w:ascii="Times New Roman" w:eastAsia="Calibri" w:hAnsi="Times New Roman" w:cs="Times New Roman"/>
          <w:sz w:val="24"/>
          <w:szCs w:val="24"/>
        </w:rPr>
      </w:pPr>
    </w:p>
    <w:p w:rsidR="003D1930" w:rsidRPr="003D1930" w:rsidRDefault="003D1930" w:rsidP="003D1930">
      <w:pPr>
        <w:spacing w:after="0" w:line="240" w:lineRule="auto"/>
        <w:rPr>
          <w:rFonts w:ascii="Times New Roman" w:eastAsia="Calibri" w:hAnsi="Times New Roman" w:cs="Times New Roman"/>
          <w:sz w:val="24"/>
          <w:szCs w:val="24"/>
        </w:rPr>
      </w:pPr>
    </w:p>
    <w:p w:rsidR="003D1930" w:rsidRDefault="003D1930" w:rsidP="003D1930">
      <w:pPr>
        <w:spacing w:after="0" w:line="240" w:lineRule="auto"/>
        <w:rPr>
          <w:rFonts w:ascii="Times New Roman" w:eastAsia="Calibri" w:hAnsi="Times New Roman" w:cs="Times New Roman"/>
          <w:sz w:val="24"/>
          <w:szCs w:val="24"/>
        </w:rPr>
      </w:pPr>
    </w:p>
    <w:p w:rsidR="00DA5F69" w:rsidRDefault="00DA5F69" w:rsidP="003D1930">
      <w:pPr>
        <w:spacing w:after="0" w:line="240" w:lineRule="auto"/>
        <w:rPr>
          <w:rFonts w:ascii="Times New Roman" w:eastAsia="Calibri" w:hAnsi="Times New Roman" w:cs="Times New Roman"/>
          <w:sz w:val="24"/>
          <w:szCs w:val="24"/>
        </w:rPr>
      </w:pPr>
    </w:p>
    <w:p w:rsidR="00DA5F69" w:rsidRDefault="00DA5F69" w:rsidP="003D1930">
      <w:pPr>
        <w:spacing w:after="0" w:line="240" w:lineRule="auto"/>
        <w:rPr>
          <w:rFonts w:ascii="Times New Roman" w:eastAsia="Calibri" w:hAnsi="Times New Roman" w:cs="Times New Roman"/>
          <w:sz w:val="24"/>
          <w:szCs w:val="24"/>
        </w:rPr>
      </w:pPr>
    </w:p>
    <w:p w:rsidR="00DA5F69" w:rsidRDefault="00DA5F69" w:rsidP="003D1930">
      <w:pPr>
        <w:spacing w:after="0" w:line="240" w:lineRule="auto"/>
        <w:rPr>
          <w:rFonts w:ascii="Times New Roman" w:eastAsia="Calibri" w:hAnsi="Times New Roman" w:cs="Times New Roman"/>
          <w:sz w:val="24"/>
          <w:szCs w:val="24"/>
        </w:rPr>
      </w:pPr>
    </w:p>
    <w:p w:rsidR="00DA5F69" w:rsidRDefault="00DA5F69" w:rsidP="003D1930">
      <w:pPr>
        <w:spacing w:after="0" w:line="240" w:lineRule="auto"/>
        <w:rPr>
          <w:rFonts w:ascii="Times New Roman" w:eastAsia="Calibri" w:hAnsi="Times New Roman" w:cs="Times New Roman"/>
          <w:sz w:val="24"/>
          <w:szCs w:val="24"/>
        </w:rPr>
      </w:pPr>
    </w:p>
    <w:p w:rsidR="00DA5F69" w:rsidRDefault="00DA5F69" w:rsidP="003D1930">
      <w:pPr>
        <w:spacing w:after="0" w:line="240" w:lineRule="auto"/>
        <w:rPr>
          <w:rFonts w:ascii="Times New Roman" w:eastAsia="Calibri" w:hAnsi="Times New Roman" w:cs="Times New Roman"/>
          <w:sz w:val="24"/>
          <w:szCs w:val="24"/>
        </w:rPr>
      </w:pPr>
    </w:p>
    <w:p w:rsidR="00DA5F69" w:rsidRPr="003D1930" w:rsidRDefault="00DA5F69" w:rsidP="003D1930">
      <w:pPr>
        <w:spacing w:after="0" w:line="240" w:lineRule="auto"/>
        <w:rPr>
          <w:rFonts w:ascii="Times New Roman" w:eastAsia="Calibri" w:hAnsi="Times New Roman" w:cs="Times New Roman"/>
          <w:sz w:val="24"/>
          <w:szCs w:val="24"/>
        </w:rPr>
      </w:pPr>
    </w:p>
    <w:p w:rsidR="003D1930" w:rsidRDefault="003D1930"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937EFA" w:rsidRDefault="00937EFA" w:rsidP="003D1930">
      <w:pPr>
        <w:spacing w:after="0" w:line="240" w:lineRule="auto"/>
        <w:rPr>
          <w:rFonts w:ascii="Times New Roman" w:eastAsia="Calibri" w:hAnsi="Times New Roman" w:cs="Times New Roman"/>
          <w:sz w:val="24"/>
          <w:szCs w:val="24"/>
        </w:rPr>
      </w:pPr>
    </w:p>
    <w:p w:rsidR="00183028" w:rsidRDefault="00183028" w:rsidP="003D1930">
      <w:pPr>
        <w:spacing w:after="0" w:line="240" w:lineRule="auto"/>
        <w:rPr>
          <w:rFonts w:ascii="Times New Roman" w:eastAsia="Calibri" w:hAnsi="Times New Roman" w:cs="Times New Roman"/>
          <w:sz w:val="24"/>
          <w:szCs w:val="24"/>
        </w:rPr>
      </w:pPr>
    </w:p>
    <w:p w:rsidR="00183028" w:rsidRDefault="00183028" w:rsidP="003D1930">
      <w:pPr>
        <w:spacing w:after="0" w:line="240" w:lineRule="auto"/>
        <w:rPr>
          <w:rFonts w:ascii="Times New Roman" w:eastAsia="Calibri" w:hAnsi="Times New Roman" w:cs="Times New Roman"/>
          <w:sz w:val="24"/>
          <w:szCs w:val="24"/>
        </w:rPr>
      </w:pPr>
    </w:p>
    <w:p w:rsidR="00286D7E" w:rsidRDefault="00286D7E" w:rsidP="003D1930">
      <w:pPr>
        <w:spacing w:after="0" w:line="240" w:lineRule="auto"/>
        <w:rPr>
          <w:rFonts w:ascii="Times New Roman" w:eastAsia="Calibri" w:hAnsi="Times New Roman" w:cs="Times New Roman"/>
          <w:sz w:val="24"/>
          <w:szCs w:val="24"/>
        </w:rPr>
      </w:pPr>
    </w:p>
    <w:p w:rsidR="00286D7E" w:rsidRDefault="00286D7E" w:rsidP="003D1930">
      <w:pPr>
        <w:spacing w:after="0" w:line="240" w:lineRule="auto"/>
        <w:rPr>
          <w:rFonts w:ascii="Times New Roman" w:eastAsia="Calibri" w:hAnsi="Times New Roman" w:cs="Times New Roman"/>
          <w:sz w:val="24"/>
          <w:szCs w:val="24"/>
        </w:rPr>
      </w:pPr>
    </w:p>
    <w:p w:rsidR="00C32240" w:rsidRDefault="00C32240" w:rsidP="003D1930">
      <w:pPr>
        <w:spacing w:after="0" w:line="240" w:lineRule="auto"/>
        <w:rPr>
          <w:rFonts w:ascii="Times New Roman" w:eastAsia="Calibri" w:hAnsi="Times New Roman" w:cs="Times New Roman"/>
          <w:sz w:val="24"/>
          <w:szCs w:val="24"/>
        </w:rPr>
      </w:pPr>
    </w:p>
    <w:p w:rsidR="00C32240" w:rsidRDefault="00C32240" w:rsidP="003D1930">
      <w:pPr>
        <w:spacing w:after="0" w:line="240" w:lineRule="auto"/>
        <w:rPr>
          <w:rFonts w:ascii="Times New Roman" w:eastAsia="Calibri" w:hAnsi="Times New Roman" w:cs="Times New Roman"/>
          <w:sz w:val="24"/>
          <w:szCs w:val="24"/>
        </w:rPr>
      </w:pPr>
    </w:p>
    <w:p w:rsidR="00C32240" w:rsidRDefault="00C32240" w:rsidP="003D1930">
      <w:pPr>
        <w:spacing w:after="0" w:line="240" w:lineRule="auto"/>
        <w:rPr>
          <w:rFonts w:ascii="Times New Roman" w:eastAsia="Calibri" w:hAnsi="Times New Roman" w:cs="Times New Roman"/>
          <w:sz w:val="24"/>
          <w:szCs w:val="24"/>
        </w:rPr>
      </w:pPr>
    </w:p>
    <w:p w:rsidR="00183028" w:rsidRDefault="00183028" w:rsidP="003D1930">
      <w:pPr>
        <w:spacing w:after="0" w:line="240" w:lineRule="auto"/>
        <w:rPr>
          <w:rFonts w:ascii="Times New Roman" w:eastAsia="Calibri" w:hAnsi="Times New Roman" w:cs="Times New Roman"/>
          <w:sz w:val="24"/>
          <w:szCs w:val="24"/>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DB264F" w:rsidRDefault="00DB264F" w:rsidP="003D1930">
      <w:pPr>
        <w:spacing w:after="0" w:line="240" w:lineRule="auto"/>
        <w:ind w:left="6379"/>
        <w:rPr>
          <w:rFonts w:ascii="Times New Roman" w:eastAsia="Times New Roman" w:hAnsi="Times New Roman" w:cs="Times New Roman"/>
          <w:sz w:val="24"/>
          <w:szCs w:val="24"/>
          <w:lang w:eastAsia="ru-RU"/>
        </w:rPr>
      </w:pPr>
    </w:p>
    <w:p w:rsidR="00480941" w:rsidRDefault="00480941" w:rsidP="003D1930">
      <w:pPr>
        <w:spacing w:after="0" w:line="240" w:lineRule="auto"/>
        <w:ind w:left="6379"/>
        <w:rPr>
          <w:rFonts w:ascii="Times New Roman" w:eastAsia="Times New Roman" w:hAnsi="Times New Roman" w:cs="Times New Roman"/>
          <w:sz w:val="24"/>
          <w:szCs w:val="24"/>
          <w:lang w:eastAsia="ru-RU"/>
        </w:rPr>
      </w:pPr>
    </w:p>
    <w:p w:rsidR="00B82399" w:rsidRDefault="00B82399" w:rsidP="003D1930">
      <w:pPr>
        <w:spacing w:after="0" w:line="240" w:lineRule="auto"/>
        <w:ind w:left="6379"/>
        <w:rPr>
          <w:rFonts w:ascii="Times New Roman" w:eastAsia="Times New Roman" w:hAnsi="Times New Roman" w:cs="Times New Roman"/>
          <w:sz w:val="24"/>
          <w:szCs w:val="24"/>
          <w:lang w:eastAsia="ru-RU"/>
        </w:rPr>
      </w:pPr>
    </w:p>
    <w:p w:rsidR="00B82399" w:rsidRDefault="00B82399" w:rsidP="003D1930">
      <w:pPr>
        <w:spacing w:after="0" w:line="240" w:lineRule="auto"/>
        <w:ind w:left="6379"/>
        <w:rPr>
          <w:rFonts w:ascii="Times New Roman" w:eastAsia="Times New Roman" w:hAnsi="Times New Roman" w:cs="Times New Roman"/>
          <w:sz w:val="24"/>
          <w:szCs w:val="24"/>
          <w:lang w:eastAsia="ru-RU"/>
        </w:rPr>
      </w:pPr>
    </w:p>
    <w:p w:rsidR="00B82399" w:rsidRDefault="00B82399" w:rsidP="003D1930">
      <w:pPr>
        <w:spacing w:after="0" w:line="240" w:lineRule="auto"/>
        <w:ind w:left="6379"/>
        <w:rPr>
          <w:rFonts w:ascii="Times New Roman" w:eastAsia="Times New Roman" w:hAnsi="Times New Roman" w:cs="Times New Roman"/>
          <w:sz w:val="24"/>
          <w:szCs w:val="24"/>
          <w:lang w:eastAsia="ru-RU"/>
        </w:rPr>
      </w:pPr>
    </w:p>
    <w:p w:rsidR="00BC4E24" w:rsidRDefault="00BC4E24" w:rsidP="003D1930">
      <w:pPr>
        <w:spacing w:after="0" w:line="240" w:lineRule="auto"/>
        <w:ind w:left="6379"/>
        <w:rPr>
          <w:rFonts w:ascii="Times New Roman" w:eastAsia="Times New Roman" w:hAnsi="Times New Roman" w:cs="Times New Roman"/>
          <w:sz w:val="24"/>
          <w:szCs w:val="24"/>
          <w:lang w:eastAsia="ru-RU"/>
        </w:rPr>
      </w:pPr>
    </w:p>
    <w:p w:rsidR="003D1930" w:rsidRPr="003D1930" w:rsidRDefault="003D1930" w:rsidP="003D1930">
      <w:pPr>
        <w:spacing w:after="0" w:line="240" w:lineRule="auto"/>
        <w:ind w:left="637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lastRenderedPageBreak/>
        <w:t>Приложение № 1 к ТЗ</w:t>
      </w:r>
    </w:p>
    <w:p w:rsidR="003D1930" w:rsidRPr="003D1930" w:rsidRDefault="003D1930" w:rsidP="003D1930">
      <w:pPr>
        <w:spacing w:after="0" w:line="240" w:lineRule="auto"/>
        <w:jc w:val="right"/>
        <w:rPr>
          <w:rFonts w:ascii="Times New Roman" w:eastAsia="Calibri" w:hAnsi="Times New Roman" w:cs="Times New Roman"/>
          <w:sz w:val="24"/>
          <w:szCs w:val="24"/>
        </w:rPr>
      </w:pPr>
    </w:p>
    <w:p w:rsidR="003D1930" w:rsidRPr="003D1930" w:rsidRDefault="003D1930" w:rsidP="003D1930">
      <w:pPr>
        <w:spacing w:after="0" w:line="240" w:lineRule="auto"/>
        <w:jc w:val="center"/>
        <w:rPr>
          <w:rFonts w:ascii="Times New Roman" w:eastAsia="Calibri" w:hAnsi="Times New Roman" w:cs="Times New Roman"/>
          <w:sz w:val="24"/>
          <w:szCs w:val="24"/>
        </w:rPr>
      </w:pPr>
    </w:p>
    <w:p w:rsidR="003D1930" w:rsidRPr="003D1930" w:rsidRDefault="003D1930" w:rsidP="003D1930">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t xml:space="preserve">МЕТОДИКА </w:t>
      </w:r>
    </w:p>
    <w:p w:rsidR="003D1930" w:rsidRPr="003D1930" w:rsidRDefault="003D1930" w:rsidP="003D1930">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t>проверки Товара на соответствие требованиям</w:t>
      </w:r>
    </w:p>
    <w:p w:rsidR="003D1930" w:rsidRPr="003D1930" w:rsidRDefault="003D1930" w:rsidP="003D1930">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t xml:space="preserve"> Технического задания</w:t>
      </w:r>
    </w:p>
    <w:p w:rsidR="003D1930" w:rsidRPr="003D1930" w:rsidRDefault="003D1930" w:rsidP="003D1930">
      <w:pPr>
        <w:spacing w:after="0" w:line="240" w:lineRule="auto"/>
        <w:jc w:val="both"/>
        <w:rPr>
          <w:rFonts w:ascii="Times New Roman" w:eastAsia="Calibri" w:hAnsi="Times New Roman" w:cs="Times New Roman"/>
          <w:sz w:val="24"/>
          <w:szCs w:val="24"/>
        </w:rPr>
      </w:pPr>
    </w:p>
    <w:p w:rsidR="003D1930" w:rsidRPr="003D1930" w:rsidRDefault="003D1930" w:rsidP="003D1930">
      <w:pPr>
        <w:spacing w:after="0" w:line="240" w:lineRule="auto"/>
        <w:jc w:val="both"/>
        <w:rPr>
          <w:rFonts w:ascii="Times New Roman" w:eastAsia="Calibri" w:hAnsi="Times New Roman" w:cs="Times New Roman"/>
          <w:b/>
          <w:sz w:val="24"/>
          <w:szCs w:val="24"/>
        </w:rPr>
      </w:pPr>
      <w:r w:rsidRPr="003D1930">
        <w:rPr>
          <w:rFonts w:ascii="Times New Roman" w:eastAsia="Calibri" w:hAnsi="Times New Roman" w:cs="Times New Roman"/>
          <w:sz w:val="24"/>
          <w:szCs w:val="24"/>
        </w:rPr>
        <w:tab/>
      </w:r>
      <w:r w:rsidRPr="003D1930">
        <w:rPr>
          <w:rFonts w:ascii="Times New Roman" w:eastAsia="Calibri" w:hAnsi="Times New Roman" w:cs="Times New Roman"/>
          <w:sz w:val="24"/>
          <w:szCs w:val="24"/>
        </w:rPr>
        <w:tab/>
      </w:r>
      <w:r w:rsidRPr="003D1930">
        <w:rPr>
          <w:rFonts w:ascii="Times New Roman" w:eastAsia="Calibri" w:hAnsi="Times New Roman" w:cs="Times New Roman"/>
          <w:b/>
          <w:sz w:val="24"/>
          <w:szCs w:val="24"/>
        </w:rPr>
        <w:t>Общий порядок осуществления проверки Товара на соответствие требованиям ТЗ:</w:t>
      </w:r>
    </w:p>
    <w:p w:rsidR="003D1930" w:rsidRPr="003D1930" w:rsidRDefault="003D1930" w:rsidP="00A207A6">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Проверка партии Товара одной модели производится путём визуального осмотра и последующего тестирования от 1 (одной) до 3 (трёх) единиц Товара (по усмотрению Покупателя), произвольно выбранных из этой партии. При проверке производится видеофиксация всех этапов осмотра и тестирования, при этом при тестировании ресурса Товара допускается перерыв в видеофиксации после распечатки первых страниц и до появления признаков выработки ресурса Товара или до снижения качества печати до неприемлемого уровня.</w:t>
      </w:r>
    </w:p>
    <w:p w:rsidR="003D1930" w:rsidRPr="003D1930" w:rsidRDefault="003D1930" w:rsidP="00A207A6">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При визуальном осмотре выбранных единиц Товара проверяется соответствие Товара следующим требованиям ТЗ: </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Товар должен быть поставлен в заводской упаковке (коробке);</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на заводскую упаковку каждой единицы Товара должна быть нанесена информация, содержащая следующие данные: товарный знак (при наличии) и/или наименование производителя; наименование печатающей техники, в котором может быть использован Товар; наименование, тип и артикул (код) Товара; дата изготовления (или срок годности/использования) (если это предусмотрено производителем) в соответствии с п. 4.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упаковка Товара не должна иметь повреждений и деформаций </w:t>
      </w:r>
      <w:r w:rsidRPr="003D1930">
        <w:rPr>
          <w:rFonts w:ascii="Times New Roman" w:eastAsia="Calibri" w:hAnsi="Times New Roman" w:cs="Times New Roman"/>
          <w:sz w:val="24"/>
          <w:szCs w:val="24"/>
        </w:rPr>
        <w:br/>
        <w:t>в соответствии с п. 5.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внутри коробки Товар должен быть упакован в электростатический пакет, предохраняющий Товар от воздействия влаги и света, с использованием амортизационных прокладок (вставка из папье-маше, надувная защитная упаковка, и т.п.) в соответствии с п. 5.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упаковка Товара обеспечивает сохранность Товара и его качества при выполнении погрузо-разгрузочных работ, транспортировке и хранении, необходимую защиту от внешних факторов в соответствии с п. 5.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при вскрытии электростатического пакета на Товаре не должно быть следов воздействия влаги и пыли в соответствии с п. 5.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изнутри упаковка не должна содержать просыпанного тонера, пыли и инородных предметов в соответствии с п. 5.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на корпусе Товара должны присутствовать: товарный знак (при наличии) и/или наименование производителя, артикул (код) Товара. Артикул (код) Товара, указанный на корпусе Товара, должен соответствовать артикулу (коду) на заводской упаковке Товара в соответствии с п. 4.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на Товаре, включая его отдельные детали, компоненты и составные части, должны отсутствовать следы использования в соответствии с п. 3.1.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Times New Roman" w:hAnsi="Times New Roman" w:cs="Times New Roman"/>
          <w:sz w:val="24"/>
          <w:szCs w:val="24"/>
          <w:lang w:eastAsia="ru-RU"/>
        </w:rPr>
        <w:t>корпус Товара не должен иметь повреждений, царапин, сколов и следов вскрытия и/или использования</w:t>
      </w:r>
      <w:r w:rsidRPr="003D1930">
        <w:rPr>
          <w:rFonts w:ascii="Times New Roman" w:eastAsia="Calibri" w:hAnsi="Times New Roman" w:cs="Times New Roman"/>
          <w:sz w:val="24"/>
          <w:szCs w:val="24"/>
        </w:rPr>
        <w:t xml:space="preserve"> в соответствии с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фотовал Товара при повороте должен иметь ровное глянцевое покрытие без царапин, полос и следов тонера в соответствии с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чека с запорной лентой в Товаре (в случаях, если она предусмотрена в Оригинальном расходном материале для печатающей техники, для которой предназначен Товар) должна составлять единое целое с боковиной корпуса Товара и иметь одну </w:t>
      </w:r>
      <w:r w:rsidRPr="003D1930">
        <w:rPr>
          <w:rFonts w:ascii="Times New Roman" w:eastAsia="Calibri" w:hAnsi="Times New Roman" w:cs="Times New Roman"/>
          <w:sz w:val="24"/>
          <w:szCs w:val="24"/>
        </w:rPr>
        <w:lastRenderedPageBreak/>
        <w:t>консистенцию пластика с корпусом Товара (в т.ч. не должна быть подклеена к корпусу)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детали и сборочные единицы в Товаре должны быть закреплены прочно, без перекосов в соответствии с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самонарезающие винты и детали, имеющие резьбу, не должны иметь повреждений, должны быть закручены без разрушения посадочного места в соответствии с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 в соответствии с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подвижные элементы Товара (шторки, заслонки) должны легко перемещаться без перекосов и заеданий в соответствии с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контакты электрических цепей в Товаре не должны быть деформированы, на их поверхностях не должно быть загрязнений, коррозии и дефектов покрытия в соответствии с п. 3.3.6.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качество Товара должно обеспечивать не высыпание из него тонера, в т.ч. при встряхивании в соответствии с п. 3.3.5.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электронный чип в Товаре (если он предусмотрен конструкцией печатающей техники, для которой предназначен Товар) должны быть надёжно зафиксирован на корпусе Товара в соответствии с п. 3.3.4. ТЗ.</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Если в ходе визуального осмотра обнаружено единичное несоответствие выбранных единиц Товара вышеуказанным требованиям ТЗ, то производится новая выборка от 1 (одной) до 3 (трёх) единиц Товара, и визуальный осмотр повторяется. В случае обнаружения 3 (трёх) единиц Товара, не соответствующих требованиям ТЗ, последующее тестирование данной модели Товара не производится, а вся партия Товара этой модели признаётся не соответствующей требованиям ТЗ и подлежит замене. </w:t>
      </w:r>
    </w:p>
    <w:p w:rsidR="003D1930" w:rsidRPr="003D1930" w:rsidRDefault="003D1930" w:rsidP="00A207A6">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 После визуального осмотра производится тестирование Товара на соответствие следующим требованиям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 в соответствии с п. 3.3.2.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Товар должен правильно определяться печатающей техникой, для которой он предназначен, при использовании Товара в печатной технике Покупателя программно-аппаратные средства управления ею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количество напечатанных страниц. Электронные чипы в Товаре (если такие предусмотрены конструкцией печатающей техники, для которой предназначен Товар)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в соответствии с п. 3.3.4.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Times New Roman" w:hAnsi="Times New Roman" w:cs="Times New Roman"/>
          <w:sz w:val="24"/>
          <w:szCs w:val="24"/>
          <w:lang w:eastAsia="ru-RU"/>
        </w:rPr>
        <w:t>процесс печати с использованием Товара должен быть без стуков, скрипов и прочих посторонних шумов, нехарактерных посторонних запахов, отсутствующих при использовании Оригинальных расходных материалов</w:t>
      </w:r>
      <w:r w:rsidRPr="003D1930">
        <w:rPr>
          <w:rFonts w:ascii="Times New Roman" w:eastAsia="Calibri" w:hAnsi="Times New Roman" w:cs="Times New Roman"/>
          <w:sz w:val="24"/>
          <w:szCs w:val="24"/>
        </w:rPr>
        <w:t xml:space="preserve"> в соответствии с п. 3.3.7.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ресурс печати Товара должен соответствовать параметрам, указанным для него в Спецификации поставляемого Товара, указанной в п. 3.2 настоящего ТЗ) в соответствии с п. 3.3.7.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на отпечатках (на лицевой и оборотной стороне) не должно быть явных дефектов изображения, в т.ч. пятен, полос, точек, фона, не связанных с текстом или изображением </w:t>
      </w:r>
      <w:r w:rsidRPr="003D1930">
        <w:rPr>
          <w:rFonts w:ascii="Times New Roman" w:eastAsia="Calibri" w:hAnsi="Times New Roman" w:cs="Times New Roman"/>
          <w:sz w:val="24"/>
          <w:szCs w:val="24"/>
        </w:rPr>
        <w:lastRenderedPageBreak/>
        <w:t>печатаемого документа, изображение должно быть ярким, чётким, не иметь ореола, не иметь плохо пропечатанных областей в соответствии с п. 3.3.7. ТЗ;</w:t>
      </w:r>
    </w:p>
    <w:p w:rsidR="003D1930" w:rsidRPr="003D1930" w:rsidRDefault="003D1930" w:rsidP="00A207A6">
      <w:pPr>
        <w:numPr>
          <w:ilvl w:val="0"/>
          <w:numId w:val="57"/>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Распечатанные текст или изображение не должны смазываться при контакте с поверхностью бумаги в соответствии с п. 3.3.7. ТЗ.</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Тестирование Товара на соответствие вышеуказанным требованиям ТЗ производится путём установки Товара в печатающую технику Покупателя и осуществлением односторонней печати монохромной тестовой страницы с 5% заполнением, определенной стандартом ISO/IEC 19752 (приложение № 1 к настоящей Методике). Для Товара с цветным монохромным тонером используется тестовая страница цвета, соответствующего цвету тонера в Товаре. </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Допускается осуществление печати тестовой страницы на листах, на которых уже ранее производилась печать, на их чистой стороне (далее – черновики).</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Печать осуществляется непрерывно, за исключением остановок для подзагрузки бумаги в печатающее оборудование и технических перерывов во избежание перегрева печатающего устройства.  </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Печать ведётся до выработки ресурса Товара или до снижения качества печати до уровня, несоответствующего требованиям п. 3.3.7. ТЗ. </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 появлении не пропечатанных областей. При этом напечатанные листы со сниженным качеством отпечатка при оценке фактического ресурса Товара не учитываются.</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До начала тестирования ресурса расходного материала и после его окончания осуществляется печать тестовой страницы печатающей техники с данными об установленном в нём Товаре.</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По итогам тестирования Товара сравнивается среднее значение ресурса выбранных единиц Товара с параметрами ресурса, указанными для него в Спецификации поставляемого Товара (п. 3.2. настоящего ТЗ), при этом под ресурсом Товара понимается количество тестовых страниц, отпечатанных с качеством, соответствующим требованиям п. 3.3.7. ТЗ.</w:t>
      </w:r>
    </w:p>
    <w:p w:rsidR="003D1930" w:rsidRPr="003D1930" w:rsidRDefault="003D1930" w:rsidP="003D1930">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Если среднее значение ресурса выбранных единиц Товара, в соответствии с требованиями Стандарта ISO/IEC 19752, отклоняется от параметров ресурса, указанными для него в Спецификации поставляемого Товара, в меньшую сторону не более чем на 5% (значение ресурса Товара обладает достоверностью 95%), партия Товара данного типа признаётся соответствующей требованиям ТЗ и подлежит приёмке.</w:t>
      </w:r>
    </w:p>
    <w:p w:rsidR="003D1930" w:rsidRPr="003D1930" w:rsidRDefault="003D1930" w:rsidP="003D1930">
      <w:pPr>
        <w:spacing w:after="0" w:line="240" w:lineRule="auto"/>
        <w:ind w:firstLine="709"/>
        <w:jc w:val="both"/>
        <w:rPr>
          <w:rFonts w:ascii="Times New Roman" w:eastAsia="Calibri" w:hAnsi="Times New Roman" w:cs="Times New Roman"/>
          <w:b/>
          <w:sz w:val="24"/>
          <w:szCs w:val="24"/>
        </w:rPr>
      </w:pPr>
      <w:r w:rsidRPr="003D1930">
        <w:rPr>
          <w:rFonts w:ascii="Times New Roman" w:eastAsia="Calibri" w:hAnsi="Times New Roman" w:cs="Times New Roman"/>
          <w:b/>
          <w:sz w:val="24"/>
          <w:szCs w:val="24"/>
        </w:rPr>
        <w:t>Приложения:</w:t>
      </w:r>
    </w:p>
    <w:p w:rsidR="003D1930" w:rsidRPr="003D1930" w:rsidRDefault="003D1930" w:rsidP="003D1930">
      <w:pPr>
        <w:spacing w:after="0" w:line="240" w:lineRule="auto"/>
        <w:ind w:firstLine="709"/>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Приложение № 1. Стандартный текстовый документ (стандартная тестовая страница) для оценки ресурса согласно ISO/IEC 19752 – на 1 странице.</w:t>
      </w:r>
    </w:p>
    <w:p w:rsidR="003D1930" w:rsidRPr="003D1930" w:rsidRDefault="003D1930" w:rsidP="003D1930">
      <w:pPr>
        <w:spacing w:after="0" w:line="240" w:lineRule="auto"/>
        <w:ind w:firstLine="709"/>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Приложение № 2. Протокол проверки Товара на соответствие требованиям Технического задания – на 1 странице.</w:t>
      </w: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                                                           </w:t>
      </w: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                                                           </w:t>
      </w: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3D1930" w:rsidRP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3D1930" w:rsidRDefault="003D1930" w:rsidP="003D1930">
      <w:pPr>
        <w:spacing w:after="0" w:line="240" w:lineRule="auto"/>
        <w:ind w:left="567"/>
        <w:contextualSpacing/>
        <w:jc w:val="center"/>
        <w:rPr>
          <w:rFonts w:ascii="Times New Roman" w:eastAsia="Calibri" w:hAnsi="Times New Roman" w:cs="Times New Roman"/>
          <w:sz w:val="24"/>
          <w:szCs w:val="24"/>
        </w:rPr>
      </w:pPr>
    </w:p>
    <w:p w:rsidR="00556EEB" w:rsidRDefault="00556EEB" w:rsidP="003D1930">
      <w:pPr>
        <w:spacing w:after="0" w:line="240" w:lineRule="auto"/>
        <w:ind w:left="567"/>
        <w:contextualSpacing/>
        <w:jc w:val="center"/>
        <w:rPr>
          <w:rFonts w:ascii="Times New Roman" w:eastAsia="Calibri" w:hAnsi="Times New Roman" w:cs="Times New Roman"/>
          <w:sz w:val="24"/>
          <w:szCs w:val="24"/>
        </w:rPr>
      </w:pPr>
    </w:p>
    <w:p w:rsidR="00556EEB" w:rsidRDefault="00556EEB" w:rsidP="003D1930">
      <w:pPr>
        <w:spacing w:after="0" w:line="240" w:lineRule="auto"/>
        <w:ind w:left="567"/>
        <w:contextualSpacing/>
        <w:jc w:val="center"/>
        <w:rPr>
          <w:rFonts w:ascii="Times New Roman" w:eastAsia="Calibri" w:hAnsi="Times New Roman" w:cs="Times New Roman"/>
          <w:sz w:val="24"/>
          <w:szCs w:val="24"/>
        </w:rPr>
      </w:pPr>
    </w:p>
    <w:p w:rsidR="00556EEB" w:rsidRDefault="00556EEB" w:rsidP="003D1930">
      <w:pPr>
        <w:spacing w:after="0" w:line="240" w:lineRule="auto"/>
        <w:ind w:left="567"/>
        <w:contextualSpacing/>
        <w:jc w:val="center"/>
        <w:rPr>
          <w:rFonts w:ascii="Times New Roman" w:eastAsia="Calibri" w:hAnsi="Times New Roman" w:cs="Times New Roman"/>
          <w:sz w:val="24"/>
          <w:szCs w:val="24"/>
        </w:rPr>
      </w:pPr>
    </w:p>
    <w:p w:rsidR="00C32240" w:rsidRDefault="00C32240" w:rsidP="003D1930">
      <w:pPr>
        <w:spacing w:after="0" w:line="240" w:lineRule="auto"/>
        <w:ind w:left="5812"/>
        <w:contextualSpacing/>
        <w:jc w:val="right"/>
        <w:rPr>
          <w:rFonts w:ascii="Times New Roman" w:eastAsia="Calibri" w:hAnsi="Times New Roman" w:cs="Times New Roman"/>
          <w:sz w:val="24"/>
          <w:szCs w:val="24"/>
        </w:rPr>
      </w:pPr>
    </w:p>
    <w:p w:rsidR="00C32240" w:rsidRPr="0087085D" w:rsidRDefault="00C32240" w:rsidP="00FC7922">
      <w:pPr>
        <w:spacing w:after="0" w:line="240" w:lineRule="auto"/>
        <w:ind w:left="5812"/>
        <w:contextualSpacing/>
        <w:jc w:val="center"/>
        <w:rPr>
          <w:rFonts w:ascii="Times New Roman" w:eastAsia="Calibri" w:hAnsi="Times New Roman" w:cs="Times New Roman"/>
          <w:sz w:val="24"/>
          <w:szCs w:val="24"/>
        </w:rPr>
      </w:pPr>
    </w:p>
    <w:p w:rsidR="00C32240" w:rsidRDefault="00C32240" w:rsidP="003D1930">
      <w:pPr>
        <w:spacing w:after="0" w:line="240" w:lineRule="auto"/>
        <w:ind w:left="5812"/>
        <w:contextualSpacing/>
        <w:jc w:val="right"/>
        <w:rPr>
          <w:rFonts w:ascii="Times New Roman" w:eastAsia="Calibri" w:hAnsi="Times New Roman" w:cs="Times New Roman"/>
          <w:sz w:val="24"/>
          <w:szCs w:val="24"/>
        </w:rPr>
      </w:pPr>
    </w:p>
    <w:p w:rsidR="003D1930" w:rsidRPr="003D1930" w:rsidRDefault="003D1930" w:rsidP="003D1930">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Приложение № 1</w:t>
      </w:r>
    </w:p>
    <w:p w:rsidR="003D1930" w:rsidRPr="003D1930" w:rsidRDefault="003D1930" w:rsidP="003D1930">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к Методике проверки Товара</w:t>
      </w:r>
    </w:p>
    <w:p w:rsidR="003D1930" w:rsidRPr="003D1930" w:rsidRDefault="003D1930" w:rsidP="003D1930">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на соответствие требованиям </w:t>
      </w:r>
    </w:p>
    <w:p w:rsidR="003D1930" w:rsidRPr="003D1930" w:rsidRDefault="003D1930" w:rsidP="003D1930">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Технического задания</w:t>
      </w:r>
    </w:p>
    <w:p w:rsidR="003D1930" w:rsidRPr="003D1930" w:rsidRDefault="003D1930" w:rsidP="00A24172">
      <w:pPr>
        <w:spacing w:after="0" w:line="240" w:lineRule="auto"/>
        <w:ind w:left="567"/>
        <w:contextualSpacing/>
        <w:jc w:val="right"/>
        <w:rPr>
          <w:rFonts w:ascii="Times New Roman" w:eastAsia="Calibri" w:hAnsi="Times New Roman" w:cs="Times New Roman"/>
          <w:b/>
          <w:sz w:val="24"/>
          <w:szCs w:val="24"/>
        </w:rPr>
        <w:sectPr w:rsidR="003D1930" w:rsidRPr="003D1930" w:rsidSect="003D1930">
          <w:headerReference w:type="default" r:id="rId9"/>
          <w:pgSz w:w="11906" w:h="16838"/>
          <w:pgMar w:top="1134" w:right="850" w:bottom="1134" w:left="1701" w:header="708" w:footer="708" w:gutter="0"/>
          <w:cols w:space="708"/>
          <w:titlePg/>
          <w:docGrid w:linePitch="360"/>
        </w:sectPr>
      </w:pPr>
      <w:r w:rsidRPr="003D1930">
        <w:rPr>
          <w:rFonts w:ascii="Times New Roman" w:eastAsia="Calibri" w:hAnsi="Times New Roman" w:cs="Times New Roman"/>
          <w:b/>
          <w:noProof/>
          <w:sz w:val="24"/>
          <w:szCs w:val="24"/>
          <w:lang w:eastAsia="ru-RU"/>
        </w:rPr>
        <w:drawing>
          <wp:inline distT="0" distB="0" distL="0" distR="0" wp14:anchorId="4B2EFBBE" wp14:editId="647C8BAD">
            <wp:extent cx="5781675" cy="66770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2139" cy="6677561"/>
                    </a:xfrm>
                    <a:prstGeom prst="rect">
                      <a:avLst/>
                    </a:prstGeom>
                    <a:noFill/>
                  </pic:spPr>
                </pic:pic>
              </a:graphicData>
            </a:graphic>
          </wp:inline>
        </w:drawing>
      </w:r>
    </w:p>
    <w:tbl>
      <w:tblPr>
        <w:tblStyle w:val="afffffffffff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967"/>
      </w:tblGrid>
      <w:tr w:rsidR="007676FD" w:rsidTr="007676FD">
        <w:tc>
          <w:tcPr>
            <w:tcW w:w="7280" w:type="dxa"/>
          </w:tcPr>
          <w:p w:rsidR="007676FD" w:rsidRDefault="007676FD" w:rsidP="007676FD">
            <w:pPr>
              <w:jc w:val="right"/>
              <w:rPr>
                <w:rFonts w:ascii="Times New Roman" w:hAnsi="Times New Roman"/>
                <w:sz w:val="24"/>
                <w:szCs w:val="24"/>
              </w:rPr>
            </w:pPr>
          </w:p>
        </w:tc>
        <w:tc>
          <w:tcPr>
            <w:tcW w:w="7280" w:type="dxa"/>
          </w:tcPr>
          <w:p w:rsidR="007676FD" w:rsidRPr="009D1B64" w:rsidRDefault="007676FD" w:rsidP="007676FD">
            <w:pPr>
              <w:jc w:val="right"/>
              <w:rPr>
                <w:rFonts w:ascii="Times New Roman" w:hAnsi="Times New Roman"/>
                <w:sz w:val="24"/>
                <w:szCs w:val="24"/>
              </w:rPr>
            </w:pPr>
            <w:r w:rsidRPr="009D1B64">
              <w:rPr>
                <w:rFonts w:ascii="Times New Roman" w:hAnsi="Times New Roman"/>
                <w:sz w:val="24"/>
                <w:szCs w:val="24"/>
              </w:rPr>
              <w:t xml:space="preserve">Приложение № 2                                                                                                                </w:t>
            </w:r>
            <w:r>
              <w:rPr>
                <w:rFonts w:ascii="Times New Roman" w:hAnsi="Times New Roman"/>
                <w:sz w:val="24"/>
                <w:szCs w:val="24"/>
              </w:rPr>
              <w:t xml:space="preserve">                          к М</w:t>
            </w:r>
            <w:r w:rsidRPr="009D1B64">
              <w:rPr>
                <w:rFonts w:ascii="Times New Roman" w:hAnsi="Times New Roman"/>
                <w:sz w:val="24"/>
                <w:szCs w:val="24"/>
              </w:rPr>
              <w:t xml:space="preserve">етодике проверки Товара                                                                                                                                                        </w:t>
            </w:r>
            <w:r>
              <w:rPr>
                <w:rFonts w:ascii="Times New Roman" w:hAnsi="Times New Roman"/>
                <w:sz w:val="24"/>
                <w:szCs w:val="24"/>
              </w:rPr>
              <w:t xml:space="preserve">                             </w:t>
            </w:r>
            <w:r w:rsidRPr="009D1B64">
              <w:rPr>
                <w:rFonts w:ascii="Times New Roman" w:hAnsi="Times New Roman"/>
                <w:sz w:val="24"/>
                <w:szCs w:val="24"/>
              </w:rPr>
              <w:t>на соответствие требованиям</w:t>
            </w:r>
          </w:p>
          <w:p w:rsidR="007676FD" w:rsidRDefault="007676FD" w:rsidP="007676FD">
            <w:pPr>
              <w:jc w:val="right"/>
              <w:rPr>
                <w:rFonts w:ascii="Times New Roman" w:hAnsi="Times New Roman"/>
                <w:sz w:val="24"/>
                <w:szCs w:val="24"/>
              </w:rPr>
            </w:pPr>
            <w:r w:rsidRPr="009D1B64">
              <w:rPr>
                <w:rFonts w:ascii="Times New Roman" w:hAnsi="Times New Roman"/>
                <w:sz w:val="24"/>
                <w:szCs w:val="24"/>
              </w:rPr>
              <w:t>Технического задания</w:t>
            </w:r>
          </w:p>
          <w:p w:rsidR="007676FD" w:rsidRDefault="007676FD" w:rsidP="007676FD">
            <w:pPr>
              <w:rPr>
                <w:rFonts w:ascii="Times New Roman" w:hAnsi="Times New Roman"/>
                <w:sz w:val="24"/>
                <w:szCs w:val="24"/>
              </w:rPr>
            </w:pPr>
          </w:p>
        </w:tc>
      </w:tr>
    </w:tbl>
    <w:p w:rsidR="007676FD" w:rsidRPr="009D1B64" w:rsidRDefault="007676FD" w:rsidP="007676FD">
      <w:pPr>
        <w:spacing w:after="0"/>
        <w:jc w:val="right"/>
        <w:rPr>
          <w:rFonts w:ascii="Times New Roman" w:hAnsi="Times New Roman"/>
          <w:sz w:val="24"/>
          <w:szCs w:val="24"/>
        </w:rPr>
      </w:pPr>
    </w:p>
    <w:p w:rsidR="007676FD" w:rsidRPr="00D65EFF" w:rsidRDefault="007676FD" w:rsidP="007676FD">
      <w:pPr>
        <w:jc w:val="center"/>
        <w:rPr>
          <w:rFonts w:ascii="Times New Roman" w:hAnsi="Times New Roman"/>
          <w:b/>
          <w:sz w:val="24"/>
          <w:szCs w:val="24"/>
        </w:rPr>
      </w:pPr>
      <w:r w:rsidRPr="00D65EFF">
        <w:rPr>
          <w:rFonts w:ascii="Times New Roman" w:hAnsi="Times New Roman"/>
          <w:b/>
          <w:sz w:val="24"/>
          <w:szCs w:val="24"/>
        </w:rPr>
        <w:t xml:space="preserve">ПРОТОКОЛ </w:t>
      </w:r>
    </w:p>
    <w:p w:rsidR="007676FD" w:rsidRPr="00D65EFF" w:rsidRDefault="007676FD" w:rsidP="007676FD">
      <w:pPr>
        <w:jc w:val="center"/>
        <w:rPr>
          <w:rFonts w:ascii="Times New Roman" w:hAnsi="Times New Roman"/>
          <w:sz w:val="24"/>
          <w:szCs w:val="24"/>
        </w:rPr>
      </w:pPr>
      <w:r w:rsidRPr="00D65EFF">
        <w:rPr>
          <w:rFonts w:ascii="Times New Roman" w:hAnsi="Times New Roman"/>
          <w:sz w:val="24"/>
          <w:szCs w:val="24"/>
        </w:rPr>
        <w:t>проверки Товара на соответствие требованиям Технического задания</w:t>
      </w:r>
    </w:p>
    <w:p w:rsidR="007676FD" w:rsidRPr="00D65EFF" w:rsidRDefault="007676FD" w:rsidP="007676FD">
      <w:pPr>
        <w:jc w:val="right"/>
        <w:rPr>
          <w:rFonts w:ascii="Times New Roman" w:hAnsi="Times New Roman"/>
          <w:b/>
          <w:sz w:val="24"/>
          <w:szCs w:val="24"/>
        </w:rPr>
      </w:pPr>
      <w:r w:rsidRPr="00D65EFF">
        <w:rPr>
          <w:rFonts w:ascii="Times New Roman" w:hAnsi="Times New Roman"/>
          <w:b/>
          <w:sz w:val="24"/>
          <w:szCs w:val="24"/>
        </w:rPr>
        <w:t>«__» ________20__г.</w:t>
      </w:r>
    </w:p>
    <w:p w:rsidR="007676FD" w:rsidRPr="00D65EFF" w:rsidRDefault="007676FD" w:rsidP="007676FD">
      <w:pPr>
        <w:ind w:firstLine="720"/>
        <w:rPr>
          <w:rFonts w:ascii="Times New Roman" w:hAnsi="Times New Roman"/>
          <w:b/>
          <w:sz w:val="24"/>
          <w:szCs w:val="24"/>
        </w:rPr>
      </w:pPr>
      <w:r w:rsidRPr="00D65EFF">
        <w:rPr>
          <w:rFonts w:ascii="Times New Roman" w:hAnsi="Times New Roman"/>
          <w:sz w:val="24"/>
          <w:szCs w:val="24"/>
        </w:rPr>
        <w:t>Мы, нижеподписавшиеся, составили настоящий протокол о том, что нами проведена проверка поставленного Товара на соответствие требованиям Технического задания по договору от ___________ 20__ года № _______</w:t>
      </w:r>
    </w:p>
    <w:tbl>
      <w:tblPr>
        <w:tblStyle w:val="1fffffb"/>
        <w:tblW w:w="10758" w:type="dxa"/>
        <w:jc w:val="center"/>
        <w:tblInd w:w="0" w:type="dxa"/>
        <w:tblLook w:val="04A0" w:firstRow="1" w:lastRow="0" w:firstColumn="1" w:lastColumn="0" w:noHBand="0" w:noVBand="1"/>
      </w:tblPr>
      <w:tblGrid>
        <w:gridCol w:w="1107"/>
        <w:gridCol w:w="1760"/>
        <w:gridCol w:w="1863"/>
        <w:gridCol w:w="866"/>
        <w:gridCol w:w="861"/>
        <w:gridCol w:w="1700"/>
        <w:gridCol w:w="1544"/>
        <w:gridCol w:w="1057"/>
      </w:tblGrid>
      <w:tr w:rsidR="007676FD" w:rsidRPr="00D65EFF" w:rsidTr="007676FD">
        <w:trPr>
          <w:trHeight w:val="772"/>
          <w:jc w:val="center"/>
        </w:trPr>
        <w:tc>
          <w:tcPr>
            <w:tcW w:w="1413" w:type="dxa"/>
          </w:tcPr>
          <w:p w:rsidR="007676FD" w:rsidRDefault="007676FD" w:rsidP="007676FD">
            <w:pPr>
              <w:jc w:val="center"/>
              <w:rPr>
                <w:rFonts w:ascii="Times New Roman" w:hAnsi="Times New Roman"/>
                <w:b/>
                <w:sz w:val="24"/>
                <w:szCs w:val="24"/>
              </w:rPr>
            </w:pPr>
            <w:r w:rsidRPr="00D65EFF">
              <w:rPr>
                <w:rFonts w:ascii="Times New Roman" w:hAnsi="Times New Roman"/>
                <w:b/>
                <w:sz w:val="24"/>
                <w:szCs w:val="24"/>
              </w:rPr>
              <w:t>Наиме</w:t>
            </w:r>
          </w:p>
          <w:p w:rsidR="007676FD" w:rsidRPr="00D65EFF" w:rsidRDefault="007676FD" w:rsidP="007676FD">
            <w:pPr>
              <w:jc w:val="center"/>
              <w:rPr>
                <w:rFonts w:ascii="Times New Roman" w:hAnsi="Times New Roman"/>
                <w:b/>
                <w:sz w:val="24"/>
                <w:szCs w:val="24"/>
              </w:rPr>
            </w:pPr>
            <w:r w:rsidRPr="00D65EFF">
              <w:rPr>
                <w:rFonts w:ascii="Times New Roman" w:hAnsi="Times New Roman"/>
                <w:b/>
                <w:sz w:val="24"/>
                <w:szCs w:val="24"/>
              </w:rPr>
              <w:t>нование Товара</w:t>
            </w:r>
          </w:p>
        </w:tc>
        <w:tc>
          <w:tcPr>
            <w:tcW w:w="1454" w:type="dxa"/>
          </w:tcPr>
          <w:p w:rsidR="007676FD" w:rsidRPr="00EA311A" w:rsidRDefault="007676FD" w:rsidP="007676FD">
            <w:pPr>
              <w:jc w:val="center"/>
              <w:rPr>
                <w:rFonts w:ascii="Times New Roman" w:hAnsi="Times New Roman"/>
                <w:b/>
                <w:sz w:val="24"/>
                <w:szCs w:val="24"/>
              </w:rPr>
            </w:pPr>
            <w:r w:rsidRPr="00EA311A">
              <w:rPr>
                <w:rFonts w:ascii="Times New Roman" w:hAnsi="Times New Roman"/>
                <w:b/>
                <w:sz w:val="24"/>
                <w:szCs w:val="24"/>
              </w:rPr>
              <w:t>Дата предоставле</w:t>
            </w:r>
          </w:p>
          <w:p w:rsidR="007676FD" w:rsidRPr="00D65EFF" w:rsidRDefault="007676FD" w:rsidP="007676FD">
            <w:pPr>
              <w:jc w:val="center"/>
              <w:rPr>
                <w:rFonts w:ascii="Times New Roman" w:hAnsi="Times New Roman"/>
                <w:b/>
                <w:sz w:val="24"/>
                <w:szCs w:val="24"/>
              </w:rPr>
            </w:pPr>
            <w:r w:rsidRPr="00EA311A">
              <w:rPr>
                <w:rFonts w:ascii="Times New Roman" w:hAnsi="Times New Roman"/>
                <w:b/>
                <w:sz w:val="24"/>
                <w:szCs w:val="24"/>
              </w:rPr>
              <w:t>ния Товара Поставщиком</w:t>
            </w:r>
          </w:p>
        </w:tc>
        <w:tc>
          <w:tcPr>
            <w:tcW w:w="1863" w:type="dxa"/>
          </w:tcPr>
          <w:p w:rsidR="007676FD" w:rsidRPr="00D65EFF" w:rsidRDefault="007676FD" w:rsidP="007676FD">
            <w:pPr>
              <w:jc w:val="center"/>
              <w:rPr>
                <w:rFonts w:ascii="Times New Roman" w:hAnsi="Times New Roman"/>
                <w:b/>
                <w:sz w:val="24"/>
                <w:szCs w:val="24"/>
              </w:rPr>
            </w:pPr>
            <w:r w:rsidRPr="00D65EFF">
              <w:rPr>
                <w:rFonts w:ascii="Times New Roman" w:hAnsi="Times New Roman"/>
                <w:b/>
                <w:sz w:val="24"/>
                <w:szCs w:val="24"/>
              </w:rPr>
              <w:t>Заявленный ресурс аналогичного оригинального расходного материала</w:t>
            </w:r>
          </w:p>
        </w:tc>
        <w:tc>
          <w:tcPr>
            <w:tcW w:w="1727" w:type="dxa"/>
            <w:gridSpan w:val="2"/>
          </w:tcPr>
          <w:p w:rsidR="007676FD" w:rsidRPr="00D65EFF" w:rsidRDefault="007676FD" w:rsidP="007676FD">
            <w:pPr>
              <w:jc w:val="center"/>
              <w:rPr>
                <w:rFonts w:ascii="Times New Roman" w:hAnsi="Times New Roman"/>
                <w:b/>
                <w:sz w:val="24"/>
                <w:szCs w:val="24"/>
              </w:rPr>
            </w:pPr>
            <w:r w:rsidRPr="009D1B64">
              <w:rPr>
                <w:rFonts w:ascii="Times New Roman" w:hAnsi="Times New Roman"/>
                <w:b/>
                <w:sz w:val="24"/>
                <w:szCs w:val="24"/>
              </w:rPr>
              <w:t>Модель оборудования</w:t>
            </w:r>
          </w:p>
          <w:p w:rsidR="007676FD" w:rsidRPr="00D65EFF" w:rsidRDefault="007676FD" w:rsidP="007676FD">
            <w:pPr>
              <w:jc w:val="center"/>
              <w:rPr>
                <w:rFonts w:ascii="Times New Roman" w:hAnsi="Times New Roman"/>
                <w:b/>
                <w:sz w:val="24"/>
                <w:szCs w:val="24"/>
              </w:rPr>
            </w:pPr>
            <w:r w:rsidRPr="009D1B64">
              <w:rPr>
                <w:rFonts w:ascii="Times New Roman" w:hAnsi="Times New Roman"/>
                <w:b/>
                <w:sz w:val="24"/>
                <w:szCs w:val="24"/>
              </w:rPr>
              <w:t>для тестирования Товара</w:t>
            </w:r>
          </w:p>
          <w:p w:rsidR="007676FD" w:rsidRPr="00D65EFF" w:rsidRDefault="007676FD" w:rsidP="007676FD">
            <w:pPr>
              <w:jc w:val="center"/>
              <w:rPr>
                <w:rFonts w:ascii="Times New Roman" w:hAnsi="Times New Roman"/>
                <w:b/>
                <w:sz w:val="24"/>
                <w:szCs w:val="24"/>
              </w:rPr>
            </w:pPr>
          </w:p>
        </w:tc>
        <w:tc>
          <w:tcPr>
            <w:tcW w:w="1700" w:type="dxa"/>
          </w:tcPr>
          <w:p w:rsidR="007676FD" w:rsidRPr="00D65EFF" w:rsidRDefault="007676FD" w:rsidP="007676FD">
            <w:pPr>
              <w:jc w:val="center"/>
              <w:rPr>
                <w:rFonts w:ascii="Times New Roman" w:hAnsi="Times New Roman"/>
                <w:b/>
                <w:sz w:val="24"/>
                <w:szCs w:val="24"/>
              </w:rPr>
            </w:pPr>
            <w:r w:rsidRPr="00D65EFF">
              <w:rPr>
                <w:rFonts w:ascii="Times New Roman" w:hAnsi="Times New Roman"/>
                <w:b/>
                <w:sz w:val="24"/>
                <w:szCs w:val="24"/>
              </w:rPr>
              <w:t>Фактический ресурс Товара</w:t>
            </w:r>
          </w:p>
        </w:tc>
        <w:tc>
          <w:tcPr>
            <w:tcW w:w="1544" w:type="dxa"/>
          </w:tcPr>
          <w:p w:rsidR="007676FD" w:rsidRPr="00D65EFF" w:rsidRDefault="007676FD" w:rsidP="007676FD">
            <w:pPr>
              <w:jc w:val="center"/>
              <w:rPr>
                <w:rFonts w:ascii="Times New Roman" w:hAnsi="Times New Roman"/>
                <w:b/>
                <w:sz w:val="24"/>
                <w:szCs w:val="24"/>
              </w:rPr>
            </w:pPr>
            <w:r w:rsidRPr="00D65EFF">
              <w:rPr>
                <w:rFonts w:ascii="Times New Roman" w:hAnsi="Times New Roman"/>
                <w:b/>
                <w:sz w:val="24"/>
                <w:szCs w:val="24"/>
              </w:rPr>
              <w:t>Заключение</w:t>
            </w:r>
          </w:p>
        </w:tc>
        <w:tc>
          <w:tcPr>
            <w:tcW w:w="1057" w:type="dxa"/>
          </w:tcPr>
          <w:p w:rsidR="007676FD" w:rsidRDefault="007676FD" w:rsidP="007676FD">
            <w:pPr>
              <w:jc w:val="center"/>
              <w:rPr>
                <w:rFonts w:ascii="Times New Roman" w:hAnsi="Times New Roman"/>
                <w:b/>
                <w:sz w:val="24"/>
                <w:szCs w:val="24"/>
              </w:rPr>
            </w:pPr>
            <w:r w:rsidRPr="00D65EFF">
              <w:rPr>
                <w:rFonts w:ascii="Times New Roman" w:hAnsi="Times New Roman"/>
                <w:b/>
                <w:sz w:val="24"/>
                <w:szCs w:val="24"/>
              </w:rPr>
              <w:t>Дата тестиро</w:t>
            </w:r>
          </w:p>
          <w:p w:rsidR="007676FD" w:rsidRPr="00D65EFF" w:rsidRDefault="007676FD" w:rsidP="007676FD">
            <w:pPr>
              <w:jc w:val="center"/>
              <w:rPr>
                <w:rFonts w:ascii="Times New Roman" w:hAnsi="Times New Roman"/>
                <w:b/>
                <w:sz w:val="24"/>
                <w:szCs w:val="24"/>
              </w:rPr>
            </w:pPr>
            <w:r w:rsidRPr="00D65EFF">
              <w:rPr>
                <w:rFonts w:ascii="Times New Roman" w:hAnsi="Times New Roman"/>
                <w:b/>
                <w:sz w:val="24"/>
                <w:szCs w:val="24"/>
              </w:rPr>
              <w:t>вания</w:t>
            </w:r>
          </w:p>
        </w:tc>
      </w:tr>
      <w:tr w:rsidR="007676FD" w:rsidRPr="00D65EFF" w:rsidTr="007676FD">
        <w:trPr>
          <w:trHeight w:val="144"/>
          <w:jc w:val="center"/>
        </w:trPr>
        <w:tc>
          <w:tcPr>
            <w:tcW w:w="1413" w:type="dxa"/>
          </w:tcPr>
          <w:p w:rsidR="007676FD" w:rsidRPr="00D65EFF" w:rsidRDefault="007676FD" w:rsidP="007676FD">
            <w:pPr>
              <w:jc w:val="center"/>
              <w:rPr>
                <w:rFonts w:ascii="Times New Roman" w:hAnsi="Times New Roman"/>
                <w:sz w:val="24"/>
                <w:szCs w:val="24"/>
              </w:rPr>
            </w:pPr>
          </w:p>
        </w:tc>
        <w:tc>
          <w:tcPr>
            <w:tcW w:w="1454" w:type="dxa"/>
          </w:tcPr>
          <w:p w:rsidR="007676FD" w:rsidRPr="00D65EFF" w:rsidRDefault="007676FD" w:rsidP="007676FD">
            <w:pPr>
              <w:jc w:val="center"/>
              <w:rPr>
                <w:rFonts w:ascii="Times New Roman" w:hAnsi="Times New Roman"/>
                <w:sz w:val="24"/>
                <w:szCs w:val="24"/>
              </w:rPr>
            </w:pPr>
          </w:p>
        </w:tc>
        <w:tc>
          <w:tcPr>
            <w:tcW w:w="1863" w:type="dxa"/>
          </w:tcPr>
          <w:p w:rsidR="007676FD" w:rsidRPr="00D65EFF" w:rsidRDefault="007676FD" w:rsidP="007676FD">
            <w:pPr>
              <w:jc w:val="center"/>
              <w:rPr>
                <w:rFonts w:ascii="Times New Roman" w:hAnsi="Times New Roman"/>
                <w:sz w:val="24"/>
                <w:szCs w:val="24"/>
              </w:rPr>
            </w:pPr>
          </w:p>
        </w:tc>
        <w:tc>
          <w:tcPr>
            <w:tcW w:w="866" w:type="dxa"/>
          </w:tcPr>
          <w:p w:rsidR="007676FD" w:rsidRPr="00D65EFF" w:rsidRDefault="007676FD" w:rsidP="007676FD">
            <w:pPr>
              <w:jc w:val="center"/>
              <w:rPr>
                <w:rFonts w:ascii="Times New Roman" w:hAnsi="Times New Roman"/>
                <w:sz w:val="24"/>
                <w:szCs w:val="24"/>
              </w:rPr>
            </w:pPr>
          </w:p>
        </w:tc>
        <w:tc>
          <w:tcPr>
            <w:tcW w:w="861" w:type="dxa"/>
          </w:tcPr>
          <w:p w:rsidR="007676FD" w:rsidRPr="00D65EFF" w:rsidRDefault="007676FD" w:rsidP="007676FD">
            <w:pPr>
              <w:jc w:val="center"/>
              <w:rPr>
                <w:rFonts w:ascii="Times New Roman" w:hAnsi="Times New Roman"/>
                <w:sz w:val="24"/>
                <w:szCs w:val="24"/>
              </w:rPr>
            </w:pPr>
          </w:p>
        </w:tc>
        <w:tc>
          <w:tcPr>
            <w:tcW w:w="1700" w:type="dxa"/>
          </w:tcPr>
          <w:p w:rsidR="007676FD" w:rsidRPr="00D65EFF" w:rsidRDefault="007676FD" w:rsidP="007676FD">
            <w:pPr>
              <w:jc w:val="center"/>
              <w:rPr>
                <w:rFonts w:ascii="Times New Roman" w:hAnsi="Times New Roman"/>
                <w:sz w:val="24"/>
                <w:szCs w:val="24"/>
              </w:rPr>
            </w:pPr>
          </w:p>
        </w:tc>
        <w:tc>
          <w:tcPr>
            <w:tcW w:w="1544" w:type="dxa"/>
          </w:tcPr>
          <w:p w:rsidR="007676FD" w:rsidRPr="00D65EFF" w:rsidRDefault="007676FD" w:rsidP="007676FD">
            <w:pPr>
              <w:jc w:val="center"/>
              <w:rPr>
                <w:rFonts w:ascii="Times New Roman" w:hAnsi="Times New Roman"/>
                <w:sz w:val="24"/>
                <w:szCs w:val="24"/>
              </w:rPr>
            </w:pPr>
          </w:p>
        </w:tc>
        <w:tc>
          <w:tcPr>
            <w:tcW w:w="1057" w:type="dxa"/>
          </w:tcPr>
          <w:p w:rsidR="007676FD" w:rsidRPr="00D65EFF" w:rsidRDefault="007676FD" w:rsidP="007676FD">
            <w:pPr>
              <w:jc w:val="center"/>
              <w:rPr>
                <w:rFonts w:ascii="Times New Roman" w:hAnsi="Times New Roman"/>
                <w:sz w:val="24"/>
                <w:szCs w:val="24"/>
              </w:rPr>
            </w:pPr>
          </w:p>
        </w:tc>
      </w:tr>
      <w:tr w:rsidR="007676FD" w:rsidRPr="00D65EFF" w:rsidTr="007676FD">
        <w:trPr>
          <w:trHeight w:val="144"/>
          <w:jc w:val="center"/>
        </w:trPr>
        <w:tc>
          <w:tcPr>
            <w:tcW w:w="1413" w:type="dxa"/>
          </w:tcPr>
          <w:p w:rsidR="007676FD" w:rsidRPr="00D65EFF" w:rsidRDefault="007676FD" w:rsidP="007676FD">
            <w:pPr>
              <w:jc w:val="center"/>
              <w:rPr>
                <w:rFonts w:ascii="Times New Roman" w:hAnsi="Times New Roman"/>
                <w:sz w:val="24"/>
                <w:szCs w:val="24"/>
              </w:rPr>
            </w:pPr>
          </w:p>
        </w:tc>
        <w:tc>
          <w:tcPr>
            <w:tcW w:w="1454" w:type="dxa"/>
          </w:tcPr>
          <w:p w:rsidR="007676FD" w:rsidRPr="00D65EFF" w:rsidRDefault="007676FD" w:rsidP="007676FD">
            <w:pPr>
              <w:jc w:val="center"/>
              <w:rPr>
                <w:rFonts w:ascii="Times New Roman" w:hAnsi="Times New Roman"/>
                <w:sz w:val="24"/>
                <w:szCs w:val="24"/>
              </w:rPr>
            </w:pPr>
          </w:p>
        </w:tc>
        <w:tc>
          <w:tcPr>
            <w:tcW w:w="1863" w:type="dxa"/>
          </w:tcPr>
          <w:p w:rsidR="007676FD" w:rsidRPr="00D65EFF" w:rsidRDefault="007676FD" w:rsidP="007676FD">
            <w:pPr>
              <w:jc w:val="center"/>
              <w:rPr>
                <w:rFonts w:ascii="Times New Roman" w:hAnsi="Times New Roman"/>
                <w:sz w:val="24"/>
                <w:szCs w:val="24"/>
              </w:rPr>
            </w:pPr>
          </w:p>
        </w:tc>
        <w:tc>
          <w:tcPr>
            <w:tcW w:w="866" w:type="dxa"/>
          </w:tcPr>
          <w:p w:rsidR="007676FD" w:rsidRPr="00D65EFF" w:rsidRDefault="007676FD" w:rsidP="007676FD">
            <w:pPr>
              <w:jc w:val="center"/>
              <w:rPr>
                <w:rFonts w:ascii="Times New Roman" w:hAnsi="Times New Roman"/>
                <w:sz w:val="24"/>
                <w:szCs w:val="24"/>
              </w:rPr>
            </w:pPr>
          </w:p>
        </w:tc>
        <w:tc>
          <w:tcPr>
            <w:tcW w:w="861" w:type="dxa"/>
          </w:tcPr>
          <w:p w:rsidR="007676FD" w:rsidRPr="00D65EFF" w:rsidRDefault="007676FD" w:rsidP="007676FD">
            <w:pPr>
              <w:jc w:val="center"/>
              <w:rPr>
                <w:rFonts w:ascii="Times New Roman" w:hAnsi="Times New Roman"/>
                <w:sz w:val="24"/>
                <w:szCs w:val="24"/>
              </w:rPr>
            </w:pPr>
          </w:p>
        </w:tc>
        <w:tc>
          <w:tcPr>
            <w:tcW w:w="1700" w:type="dxa"/>
          </w:tcPr>
          <w:p w:rsidR="007676FD" w:rsidRPr="00D65EFF" w:rsidRDefault="007676FD" w:rsidP="007676FD">
            <w:pPr>
              <w:jc w:val="center"/>
              <w:rPr>
                <w:rFonts w:ascii="Times New Roman" w:hAnsi="Times New Roman"/>
                <w:sz w:val="24"/>
                <w:szCs w:val="24"/>
              </w:rPr>
            </w:pPr>
          </w:p>
        </w:tc>
        <w:tc>
          <w:tcPr>
            <w:tcW w:w="1544" w:type="dxa"/>
          </w:tcPr>
          <w:p w:rsidR="007676FD" w:rsidRPr="00D65EFF" w:rsidRDefault="007676FD" w:rsidP="007676FD">
            <w:pPr>
              <w:jc w:val="center"/>
              <w:rPr>
                <w:sz w:val="24"/>
                <w:szCs w:val="24"/>
              </w:rPr>
            </w:pPr>
          </w:p>
        </w:tc>
        <w:tc>
          <w:tcPr>
            <w:tcW w:w="1057" w:type="dxa"/>
          </w:tcPr>
          <w:p w:rsidR="007676FD" w:rsidRPr="00D65EFF" w:rsidRDefault="007676FD" w:rsidP="007676FD">
            <w:pPr>
              <w:jc w:val="center"/>
              <w:rPr>
                <w:rFonts w:ascii="Times New Roman" w:hAnsi="Times New Roman"/>
                <w:sz w:val="24"/>
                <w:szCs w:val="24"/>
              </w:rPr>
            </w:pPr>
          </w:p>
        </w:tc>
      </w:tr>
    </w:tbl>
    <w:p w:rsidR="007676FD" w:rsidRDefault="007676FD" w:rsidP="007676FD">
      <w:pPr>
        <w:jc w:val="center"/>
        <w:rPr>
          <w:rFonts w:ascii="Times New Roman" w:hAnsi="Times New Roman"/>
          <w:b/>
          <w:sz w:val="24"/>
          <w:szCs w:val="24"/>
        </w:rPr>
      </w:pPr>
    </w:p>
    <w:p w:rsidR="007676FD" w:rsidRPr="00D65EFF" w:rsidRDefault="007676FD" w:rsidP="007676FD">
      <w:pPr>
        <w:jc w:val="center"/>
        <w:rPr>
          <w:rFonts w:ascii="Times New Roman" w:hAnsi="Times New Roman"/>
          <w:b/>
          <w:sz w:val="24"/>
          <w:szCs w:val="24"/>
        </w:rPr>
      </w:pPr>
      <w:r w:rsidRPr="00D65EFF">
        <w:rPr>
          <w:rFonts w:ascii="Times New Roman" w:hAnsi="Times New Roman"/>
          <w:b/>
          <w:sz w:val="24"/>
          <w:szCs w:val="24"/>
        </w:rPr>
        <w:t>ЗАКЛЮЧЕНИЕ</w:t>
      </w:r>
    </w:p>
    <w:p w:rsidR="003D04C0" w:rsidRDefault="003D04C0" w:rsidP="00183028">
      <w:pPr>
        <w:tabs>
          <w:tab w:val="left" w:pos="2325"/>
        </w:tabs>
      </w:pPr>
    </w:p>
    <w:p w:rsidR="007676FD" w:rsidRPr="00D65EFF" w:rsidRDefault="007676FD" w:rsidP="007676FD">
      <w:pPr>
        <w:rPr>
          <w:rFonts w:ascii="Times New Roman" w:hAnsi="Times New Roman"/>
          <w:sz w:val="24"/>
          <w:szCs w:val="24"/>
        </w:rPr>
      </w:pPr>
      <w:r w:rsidRPr="00D65EFF">
        <w:rPr>
          <w:rFonts w:ascii="Times New Roman" w:hAnsi="Times New Roman"/>
          <w:sz w:val="24"/>
          <w:szCs w:val="24"/>
        </w:rPr>
        <w:t>________________________________________________________________________________________________________________</w:t>
      </w:r>
      <w:r>
        <w:rPr>
          <w:rFonts w:ascii="Times New Roman" w:hAnsi="Times New Roman"/>
          <w:sz w:val="24"/>
          <w:szCs w:val="24"/>
        </w:rPr>
        <w:t>__________________________________________</w:t>
      </w:r>
    </w:p>
    <w:p w:rsidR="007676FD" w:rsidRPr="00D65EFF" w:rsidRDefault="007676FD" w:rsidP="007676FD">
      <w:pPr>
        <w:rPr>
          <w:rFonts w:ascii="Times New Roman" w:hAnsi="Times New Roman"/>
          <w:sz w:val="24"/>
          <w:szCs w:val="24"/>
        </w:rPr>
      </w:pPr>
      <w:r w:rsidRPr="00D65EFF">
        <w:rPr>
          <w:rFonts w:ascii="Times New Roman" w:hAnsi="Times New Roman"/>
          <w:sz w:val="24"/>
          <w:szCs w:val="24"/>
        </w:rPr>
        <w:t>_________________________________________________________________________________________________________________</w:t>
      </w:r>
      <w:r>
        <w:rPr>
          <w:rFonts w:ascii="Times New Roman" w:hAnsi="Times New Roman"/>
          <w:sz w:val="24"/>
          <w:szCs w:val="24"/>
        </w:rPr>
        <w:t>_________________________________________</w:t>
      </w:r>
    </w:p>
    <w:p w:rsidR="007676FD" w:rsidRPr="00D65EFF" w:rsidRDefault="007676FD" w:rsidP="007676FD">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Pr="00D65EFF">
        <w:rPr>
          <w:rFonts w:ascii="Times New Roman" w:hAnsi="Times New Roman"/>
          <w:sz w:val="24"/>
          <w:szCs w:val="24"/>
        </w:rPr>
        <w:t>Ф.И.О</w:t>
      </w:r>
    </w:p>
    <w:p w:rsidR="007676FD" w:rsidRPr="00D65EFF" w:rsidRDefault="007676FD" w:rsidP="007676FD">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D65EFF">
        <w:rPr>
          <w:rFonts w:ascii="Times New Roman" w:hAnsi="Times New Roman"/>
          <w:sz w:val="24"/>
          <w:szCs w:val="24"/>
        </w:rPr>
        <w:t>Ф.И.О</w:t>
      </w:r>
    </w:p>
    <w:p w:rsidR="007676FD" w:rsidRDefault="007676FD" w:rsidP="007676FD">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Ф.И.О</w:t>
      </w:r>
    </w:p>
    <w:p w:rsidR="007676FD" w:rsidRPr="00D65EFF" w:rsidRDefault="007676FD" w:rsidP="007676FD">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D65EFF">
        <w:rPr>
          <w:rFonts w:ascii="Times New Roman" w:hAnsi="Times New Roman"/>
          <w:sz w:val="24"/>
          <w:szCs w:val="24"/>
        </w:rPr>
        <w:t>Ф.И.О</w:t>
      </w:r>
    </w:p>
    <w:p w:rsidR="007676FD" w:rsidRPr="003D04C0" w:rsidRDefault="007676FD" w:rsidP="00183028">
      <w:pPr>
        <w:tabs>
          <w:tab w:val="left" w:pos="2325"/>
        </w:tabs>
      </w:pPr>
    </w:p>
    <w:sectPr w:rsidR="007676FD" w:rsidRPr="003D04C0" w:rsidSect="007676FD">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7D0" w:rsidRDefault="001D57D0" w:rsidP="00D60724">
      <w:pPr>
        <w:spacing w:after="0" w:line="240" w:lineRule="auto"/>
      </w:pPr>
      <w:r>
        <w:separator/>
      </w:r>
    </w:p>
  </w:endnote>
  <w:endnote w:type="continuationSeparator" w:id="0">
    <w:p w:rsidR="001D57D0" w:rsidRDefault="001D57D0" w:rsidP="00D60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Xerox Sans Ligh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Kudriashov">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7D0" w:rsidRDefault="001D57D0" w:rsidP="00D60724">
      <w:pPr>
        <w:spacing w:after="0" w:line="240" w:lineRule="auto"/>
      </w:pPr>
      <w:r>
        <w:separator/>
      </w:r>
    </w:p>
  </w:footnote>
  <w:footnote w:type="continuationSeparator" w:id="0">
    <w:p w:rsidR="001D57D0" w:rsidRDefault="001D57D0" w:rsidP="00D60724">
      <w:pPr>
        <w:spacing w:after="0" w:line="240" w:lineRule="auto"/>
      </w:pPr>
      <w:r>
        <w:continuationSeparator/>
      </w:r>
    </w:p>
  </w:footnote>
  <w:footnote w:id="1">
    <w:p w:rsidR="001D1A10" w:rsidRPr="00ED54A5" w:rsidRDefault="001D1A10" w:rsidP="003D1930">
      <w:pPr>
        <w:pStyle w:val="af5"/>
      </w:pPr>
      <w:r w:rsidRPr="00ED54A5">
        <w:rPr>
          <w:rStyle w:val="afffffffff9"/>
        </w:rPr>
        <w:footnoteRef/>
      </w:r>
      <w:r w:rsidRPr="00ED54A5">
        <w:t xml:space="preserve"> </w:t>
      </w:r>
      <w:r w:rsidR="008D5B5B" w:rsidRPr="00ED54A5">
        <w:rPr>
          <w:rFonts w:ascii="Times New Roman" w:hAnsi="Times New Roman" w:cs="Times New Roman"/>
        </w:rPr>
        <w:t>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8314"/>
      <w:docPartObj>
        <w:docPartGallery w:val="Page Numbers (Top of Page)"/>
        <w:docPartUnique/>
      </w:docPartObj>
    </w:sdtPr>
    <w:sdtEndPr>
      <w:rPr>
        <w:rFonts w:ascii="Times New Roman" w:hAnsi="Times New Roman" w:cs="Times New Roman"/>
      </w:rPr>
    </w:sdtEndPr>
    <w:sdtContent>
      <w:p w:rsidR="001D1A10" w:rsidRPr="00F17A2A" w:rsidRDefault="001D1A10">
        <w:pPr>
          <w:pStyle w:val="af9"/>
          <w:jc w:val="center"/>
          <w:rPr>
            <w:rFonts w:ascii="Times New Roman" w:hAnsi="Times New Roman" w:cs="Times New Roman"/>
          </w:rPr>
        </w:pPr>
        <w:r w:rsidRPr="00F17A2A">
          <w:rPr>
            <w:rFonts w:ascii="Times New Roman" w:hAnsi="Times New Roman" w:cs="Times New Roman"/>
          </w:rPr>
          <w:fldChar w:fldCharType="begin"/>
        </w:r>
        <w:r w:rsidRPr="00F17A2A">
          <w:rPr>
            <w:rFonts w:ascii="Times New Roman" w:hAnsi="Times New Roman" w:cs="Times New Roman"/>
          </w:rPr>
          <w:instrText>PAGE   \* MERGEFORMAT</w:instrText>
        </w:r>
        <w:r w:rsidRPr="00F17A2A">
          <w:rPr>
            <w:rFonts w:ascii="Times New Roman" w:hAnsi="Times New Roman" w:cs="Times New Roman"/>
          </w:rPr>
          <w:fldChar w:fldCharType="separate"/>
        </w:r>
        <w:r w:rsidR="00B45AD0">
          <w:rPr>
            <w:rFonts w:ascii="Times New Roman" w:hAnsi="Times New Roman" w:cs="Times New Roman"/>
            <w:noProof/>
          </w:rPr>
          <w:t>14</w:t>
        </w:r>
        <w:r w:rsidRPr="00F17A2A">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1"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2"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3"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4"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6"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webHidden w:val="0"/>
        <w:spacing w:val="0"/>
        <w:kern w:val="2"/>
        <w:position w:val="0"/>
        <w:sz w:val="24"/>
        <w:u w:val="none"/>
        <w:effect w:val="none"/>
        <w:vertAlign w:val="baseline"/>
        <w:specVanish w:val="0"/>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7"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webHidden w:val="0"/>
        <w:spacing w:val="0"/>
        <w:kern w:val="2"/>
        <w:position w:val="0"/>
        <w:sz w:val="24"/>
        <w:u w:val="none"/>
        <w:effect w:val="none"/>
        <w:vertAlign w:val="baseline"/>
        <w:specVanish w:val="0"/>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9"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04392B22"/>
    <w:multiLevelType w:val="hybridMultilevel"/>
    <w:tmpl w:val="DF204D82"/>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4D7ADE"/>
    <w:multiLevelType w:val="multilevel"/>
    <w:tmpl w:val="11403840"/>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3" w15:restartNumberingAfterBreak="0">
    <w:nsid w:val="09FF1F09"/>
    <w:multiLevelType w:val="singleLevel"/>
    <w:tmpl w:val="B56C95B6"/>
    <w:lvl w:ilvl="0">
      <w:start w:val="1"/>
      <w:numFmt w:val="decimal"/>
      <w:pStyle w:val="a2"/>
      <w:lvlText w:val="4.%1."/>
      <w:legacy w:legacy="1" w:legacySpace="0" w:legacyIndent="470"/>
      <w:lvlJc w:val="left"/>
      <w:pPr>
        <w:ind w:left="0" w:firstLine="0"/>
      </w:pPr>
      <w:rPr>
        <w:rFonts w:ascii="Times New Roman" w:hAnsi="Times New Roman" w:cs="Times New Roman" w:hint="default"/>
      </w:rPr>
    </w:lvl>
  </w:abstractNum>
  <w:abstractNum w:abstractNumId="14" w15:restartNumberingAfterBreak="0">
    <w:nsid w:val="0A0A3FF8"/>
    <w:multiLevelType w:val="hybridMultilevel"/>
    <w:tmpl w:val="924CEECA"/>
    <w:lvl w:ilvl="0" w:tplc="EF4E05B4">
      <w:start w:val="1"/>
      <w:numFmt w:val="russianLower"/>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A2A2ED2"/>
    <w:multiLevelType w:val="multilevel"/>
    <w:tmpl w:val="B7B65FD6"/>
    <w:lvl w:ilvl="0">
      <w:start w:val="1"/>
      <w:numFmt w:val="decimal"/>
      <w:pStyle w:val="223"/>
      <w:suff w:val="space"/>
      <w:lvlText w:val="РАЗДЕЛ %1."/>
      <w:lvlJc w:val="left"/>
      <w:pPr>
        <w:ind w:left="641" w:hanging="357"/>
      </w:pPr>
    </w:lvl>
    <w:lvl w:ilvl="1">
      <w:start w:val="1"/>
      <w:numFmt w:val="decimal"/>
      <w:pStyle w:val="1110"/>
      <w:suff w:val="space"/>
      <w:lvlText w:val="%1.%2."/>
      <w:lvlJc w:val="left"/>
      <w:pPr>
        <w:ind w:left="1066" w:hanging="357"/>
      </w:pPr>
      <w:rPr>
        <w:rFonts w:ascii="Times New Roman" w:hAnsi="Times New Roman" w:cs="Times New Roman" w:hint="default"/>
        <w:strike w:val="0"/>
        <w:dstrike w:val="0"/>
        <w:sz w:val="28"/>
        <w:szCs w:val="28"/>
        <w:u w:val="none"/>
        <w:effect w:val="none"/>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6" w15:restartNumberingAfterBreak="0">
    <w:nsid w:val="0A871F3A"/>
    <w:multiLevelType w:val="multilevel"/>
    <w:tmpl w:val="0728F58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4A4C38"/>
    <w:multiLevelType w:val="hybridMultilevel"/>
    <w:tmpl w:val="586EEDAC"/>
    <w:lvl w:ilvl="0" w:tplc="78FAA760">
      <w:start w:val="1"/>
      <w:numFmt w:val="bullet"/>
      <w:pStyle w:val="a3"/>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19"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start w:val="1"/>
      <w:numFmt w:val="decimal"/>
      <w:lvlText w:val="%4."/>
      <w:lvlJc w:val="left"/>
      <w:pPr>
        <w:ind w:left="4376" w:hanging="360"/>
      </w:pPr>
    </w:lvl>
    <w:lvl w:ilvl="4" w:tplc="04190019">
      <w:start w:val="1"/>
      <w:numFmt w:val="lowerLetter"/>
      <w:lvlText w:val="%5."/>
      <w:lvlJc w:val="left"/>
      <w:pPr>
        <w:ind w:left="5096" w:hanging="360"/>
      </w:pPr>
    </w:lvl>
    <w:lvl w:ilvl="5" w:tplc="0419001B">
      <w:start w:val="1"/>
      <w:numFmt w:val="lowerRoman"/>
      <w:lvlText w:val="%6."/>
      <w:lvlJc w:val="right"/>
      <w:pPr>
        <w:ind w:left="5816" w:hanging="180"/>
      </w:pPr>
    </w:lvl>
    <w:lvl w:ilvl="6" w:tplc="0419000F">
      <w:start w:val="1"/>
      <w:numFmt w:val="decimal"/>
      <w:lvlText w:val="%7."/>
      <w:lvlJc w:val="left"/>
      <w:pPr>
        <w:ind w:left="6536" w:hanging="360"/>
      </w:pPr>
    </w:lvl>
    <w:lvl w:ilvl="7" w:tplc="04190019">
      <w:start w:val="1"/>
      <w:numFmt w:val="lowerLetter"/>
      <w:lvlText w:val="%8."/>
      <w:lvlJc w:val="left"/>
      <w:pPr>
        <w:ind w:left="7256" w:hanging="360"/>
      </w:pPr>
    </w:lvl>
    <w:lvl w:ilvl="8" w:tplc="0419001B">
      <w:start w:val="1"/>
      <w:numFmt w:val="lowerRoman"/>
      <w:lvlText w:val="%9."/>
      <w:lvlJc w:val="right"/>
      <w:pPr>
        <w:ind w:left="7976" w:hanging="180"/>
      </w:pPr>
    </w:lvl>
  </w:abstractNum>
  <w:abstractNum w:abstractNumId="21" w15:restartNumberingAfterBreak="0">
    <w:nsid w:val="1CDA17CA"/>
    <w:multiLevelType w:val="multilevel"/>
    <w:tmpl w:val="92F2DF50"/>
    <w:lvl w:ilvl="0">
      <w:start w:val="5"/>
      <w:numFmt w:val="decimal"/>
      <w:lvlText w:val="%1."/>
      <w:lvlJc w:val="left"/>
      <w:pPr>
        <w:ind w:left="840" w:hanging="840"/>
      </w:pPr>
      <w:rPr>
        <w:color w:val="auto"/>
      </w:rPr>
    </w:lvl>
    <w:lvl w:ilvl="1">
      <w:start w:val="1"/>
      <w:numFmt w:val="decimal"/>
      <w:lvlText w:val="%1.%2."/>
      <w:lvlJc w:val="left"/>
      <w:pPr>
        <w:ind w:left="840" w:hanging="840"/>
      </w:pPr>
      <w:rPr>
        <w:color w:val="auto"/>
      </w:rPr>
    </w:lvl>
    <w:lvl w:ilvl="2">
      <w:start w:val="9"/>
      <w:numFmt w:val="decimal"/>
      <w:lvlText w:val="%1.%2.%3."/>
      <w:lvlJc w:val="left"/>
      <w:pPr>
        <w:ind w:left="840" w:hanging="84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22" w15:restartNumberingAfterBreak="0">
    <w:nsid w:val="1FDD1CFD"/>
    <w:multiLevelType w:val="hybridMultilevel"/>
    <w:tmpl w:val="B770CDBA"/>
    <w:lvl w:ilvl="0" w:tplc="6A5476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2094040E"/>
    <w:multiLevelType w:val="hybridMultilevel"/>
    <w:tmpl w:val="0510B784"/>
    <w:lvl w:ilvl="0" w:tplc="D83C3752">
      <w:start w:val="1"/>
      <w:numFmt w:val="upperRoman"/>
      <w:pStyle w:val="a4"/>
      <w:lvlText w:val="%1."/>
      <w:lvlJc w:val="lef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cs="Times New Roman"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Times New Roman"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Times New Roman" w:hint="default"/>
      </w:rPr>
    </w:lvl>
    <w:lvl w:ilvl="8" w:tplc="04190005">
      <w:start w:val="1"/>
      <w:numFmt w:val="bullet"/>
      <w:lvlText w:val=""/>
      <w:lvlJc w:val="left"/>
      <w:pPr>
        <w:ind w:left="6905" w:hanging="360"/>
      </w:pPr>
      <w:rPr>
        <w:rFonts w:ascii="Wingdings" w:hAnsi="Wingdings" w:hint="default"/>
      </w:rPr>
    </w:lvl>
  </w:abstractNum>
  <w:abstractNum w:abstractNumId="25" w15:restartNumberingAfterBreak="0">
    <w:nsid w:val="22926255"/>
    <w:multiLevelType w:val="multilevel"/>
    <w:tmpl w:val="ADBA26A4"/>
    <w:lvl w:ilvl="0">
      <w:start w:val="1"/>
      <w:numFmt w:val="decimal"/>
      <w:lvlText w:val="%1."/>
      <w:lvlJc w:val="left"/>
      <w:pPr>
        <w:ind w:left="360" w:hanging="360"/>
      </w:pPr>
      <w:rPr>
        <w:sz w:val="22"/>
        <w:szCs w:val="26"/>
      </w:rPr>
    </w:lvl>
    <w:lvl w:ilvl="1">
      <w:start w:val="1"/>
      <w:numFmt w:val="decimal"/>
      <w:lvlText w:val="%1.%2."/>
      <w:lvlJc w:val="left"/>
      <w:pPr>
        <w:ind w:left="432" w:hanging="432"/>
      </w:pPr>
      <w:rPr>
        <w:b w:val="0"/>
        <w:color w:val="auto"/>
        <w:sz w:val="22"/>
        <w:szCs w:val="26"/>
      </w:rPr>
    </w:lvl>
    <w:lvl w:ilvl="2">
      <w:start w:val="1"/>
      <w:numFmt w:val="decimal"/>
      <w:lvlText w:val="%1.%2.%3."/>
      <w:lvlJc w:val="left"/>
      <w:pPr>
        <w:ind w:left="504" w:hanging="504"/>
      </w:pPr>
      <w:rPr>
        <w:color w:val="auto"/>
        <w:sz w:val="22"/>
        <w:szCs w:val="26"/>
      </w:rPr>
    </w:lvl>
    <w:lvl w:ilvl="3">
      <w:start w:val="1"/>
      <w:numFmt w:val="decimal"/>
      <w:lvlText w:val="%1.%2.%3.%4."/>
      <w:lvlJc w:val="left"/>
      <w:pPr>
        <w:ind w:left="362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34F4E8D"/>
    <w:multiLevelType w:val="multilevel"/>
    <w:tmpl w:val="9274DEA2"/>
    <w:lvl w:ilvl="0">
      <w:start w:val="1"/>
      <w:numFmt w:val="decimal"/>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27772AE3"/>
    <w:multiLevelType w:val="hybridMultilevel"/>
    <w:tmpl w:val="03A8C564"/>
    <w:lvl w:ilvl="0" w:tplc="A114F9FA">
      <w:start w:val="2"/>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29142678"/>
    <w:multiLevelType w:val="hybridMultilevel"/>
    <w:tmpl w:val="C0C0103A"/>
    <w:lvl w:ilvl="0" w:tplc="C486D054">
      <w:start w:val="1"/>
      <w:numFmt w:val="bullet"/>
      <w:pStyle w:val="a6"/>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7"/>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31" w15:restartNumberingAfterBreak="0">
    <w:nsid w:val="2A9E2D32"/>
    <w:multiLevelType w:val="multilevel"/>
    <w:tmpl w:val="034A83CC"/>
    <w:lvl w:ilvl="0">
      <w:start w:val="1"/>
      <w:numFmt w:val="decimal"/>
      <w:lvlText w:val="%1."/>
      <w:lvlJc w:val="left"/>
      <w:pPr>
        <w:ind w:left="0" w:firstLine="709"/>
      </w:pPr>
    </w:lvl>
    <w:lvl w:ilvl="1">
      <w:start w:val="1"/>
      <w:numFmt w:val="decimal"/>
      <w:lvlText w:val="%1.%2."/>
      <w:lvlJc w:val="left"/>
      <w:pPr>
        <w:ind w:left="-141" w:firstLine="709"/>
      </w:pPr>
      <w:rPr>
        <w:b w:val="0"/>
      </w:rPr>
    </w:lvl>
    <w:lvl w:ilvl="2">
      <w:start w:val="1"/>
      <w:numFmt w:val="decimal"/>
      <w:lvlText w:val="%1.%2.%3."/>
      <w:lvlJc w:val="left"/>
      <w:pPr>
        <w:ind w:left="2410" w:firstLine="709"/>
      </w:pPr>
      <w:rPr>
        <w:b w:val="0"/>
        <w:strike w:val="0"/>
        <w:dstrike w:val="0"/>
        <w:sz w:val="28"/>
        <w:szCs w:val="28"/>
        <w:u w:val="none"/>
        <w:effect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2E135B47"/>
    <w:multiLevelType w:val="hybridMultilevel"/>
    <w:tmpl w:val="CA5240DE"/>
    <w:lvl w:ilvl="0" w:tplc="E0781ECA">
      <w:start w:val="1"/>
      <w:numFmt w:val="decimal"/>
      <w:lvlText w:val="%1)"/>
      <w:lvlJc w:val="left"/>
      <w:pPr>
        <w:ind w:left="1429"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3592D21"/>
    <w:multiLevelType w:val="hybridMultilevel"/>
    <w:tmpl w:val="AEA2EF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7C5385F"/>
    <w:multiLevelType w:val="multilevel"/>
    <w:tmpl w:val="8436723A"/>
    <w:lvl w:ilvl="0">
      <w:start w:val="1"/>
      <w:numFmt w:val="russianUpper"/>
      <w:pStyle w:val="Appendix"/>
      <w:suff w:val="space"/>
      <w:lvlText w:val="Приложение %1 "/>
      <w:lvlJc w:val="left"/>
      <w:pPr>
        <w:snapToGrid w:val="0"/>
        <w:ind w:left="0" w:firstLine="0"/>
      </w:pPr>
      <w:rPr>
        <w:rFonts w:ascii="Times New Roman" w:hAnsi="Times New Roman" w:cs="Times New Roman" w:hint="default"/>
        <w:b/>
        <w:bCs w:val="0"/>
        <w:i w:val="0"/>
        <w:iCs w:val="0"/>
        <w:caps w:val="0"/>
        <w:smallCaps w:val="0"/>
        <w:strike w:val="0"/>
        <w:dstrike w:val="0"/>
        <w:vanish w:val="0"/>
        <w:webHidden w:val="0"/>
        <w:color w:val="000000"/>
        <w:spacing w:val="0"/>
        <w:w w:val="1"/>
        <w:kern w:val="0"/>
        <w:position w:val="0"/>
        <w:sz w:val="32"/>
        <w:szCs w:val="32"/>
        <w:u w:val="none"/>
        <w:effect w:val="none"/>
        <w:vertAlign w:val="baseline"/>
        <w:specVanish w:val="0"/>
      </w:rPr>
    </w:lvl>
    <w:lvl w:ilvl="1">
      <w:start w:val="1"/>
      <w:numFmt w:val="decimal"/>
      <w:pStyle w:val="AppHeading1"/>
      <w:suff w:val="space"/>
      <w:lvlText w:val="%1.%2"/>
      <w:lvlJc w:val="left"/>
      <w:pPr>
        <w:ind w:left="0" w:firstLine="720"/>
      </w:pPr>
      <w:rPr>
        <w:rFonts w:ascii="Arial" w:hAnsi="Arial" w:cs="Times New Roman" w:hint="default"/>
        <w:b/>
        <w:i w:val="0"/>
        <w:strike w:val="0"/>
        <w:dstrike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strike w:val="0"/>
        <w:dstrike w:val="0"/>
        <w:color w:val="auto"/>
        <w:sz w:val="28"/>
        <w:szCs w:val="28"/>
        <w:u w:val="none"/>
        <w:effect w:val="none"/>
      </w:rPr>
    </w:lvl>
    <w:lvl w:ilvl="3">
      <w:start w:val="1"/>
      <w:numFmt w:val="decimal"/>
      <w:pStyle w:val="AppHeading3"/>
      <w:lvlText w:val="%1.%2.%3.%4"/>
      <w:lvlJc w:val="left"/>
      <w:pPr>
        <w:tabs>
          <w:tab w:val="num" w:pos="1588"/>
        </w:tabs>
        <w:ind w:left="0" w:firstLine="720"/>
      </w:pPr>
      <w:rPr>
        <w:rFonts w:ascii="Arial" w:hAnsi="Arial" w:cs="Times New Roman" w:hint="default"/>
        <w:b/>
        <w:i w:val="0"/>
        <w:strike w:val="0"/>
        <w:dstrike w:val="0"/>
        <w:color w:val="auto"/>
        <w:spacing w:val="0"/>
        <w:w w:val="100"/>
        <w:kern w:val="0"/>
        <w:position w:val="0"/>
        <w:sz w:val="26"/>
        <w:szCs w:val="26"/>
        <w:u w:val="none"/>
        <w:effect w:val="none"/>
      </w:rPr>
    </w:lvl>
    <w:lvl w:ilvl="4">
      <w:start w:val="1"/>
      <w:numFmt w:val="decimal"/>
      <w:pStyle w:val="AppHeading4"/>
      <w:lvlText w:val="%1.%2.%3.%4.%5"/>
      <w:lvlJc w:val="left"/>
      <w:pPr>
        <w:tabs>
          <w:tab w:val="num" w:pos="1701"/>
        </w:tabs>
        <w:ind w:left="0" w:firstLine="720"/>
      </w:pPr>
      <w:rPr>
        <w:rFonts w:ascii="Arial" w:hAnsi="Arial" w:cs="Times New Roman" w:hint="default"/>
        <w:b/>
        <w:i w:val="0"/>
        <w:strike w:val="0"/>
        <w:dstrike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9D31F98"/>
    <w:multiLevelType w:val="hybridMultilevel"/>
    <w:tmpl w:val="1BAA9FC4"/>
    <w:lvl w:ilvl="0" w:tplc="80B0730A">
      <w:start w:val="1"/>
      <w:numFmt w:val="bullet"/>
      <w:pStyle w:val="1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start w:val="1"/>
      <w:numFmt w:val="bullet"/>
      <w:lvlText w:val=""/>
      <w:lvlJc w:val="left"/>
      <w:pPr>
        <w:ind w:left="3230" w:hanging="360"/>
      </w:pPr>
      <w:rPr>
        <w:rFonts w:ascii="Symbol" w:hAnsi="Symbol" w:hint="default"/>
      </w:rPr>
    </w:lvl>
    <w:lvl w:ilvl="4" w:tplc="04190019">
      <w:start w:val="1"/>
      <w:numFmt w:val="bullet"/>
      <w:lvlText w:val="o"/>
      <w:lvlJc w:val="left"/>
      <w:pPr>
        <w:ind w:left="3950" w:hanging="360"/>
      </w:pPr>
      <w:rPr>
        <w:rFonts w:ascii="Courier New" w:hAnsi="Courier New" w:cs="Courier New" w:hint="default"/>
      </w:rPr>
    </w:lvl>
    <w:lvl w:ilvl="5" w:tplc="0419001B">
      <w:start w:val="1"/>
      <w:numFmt w:val="bullet"/>
      <w:lvlText w:val=""/>
      <w:lvlJc w:val="left"/>
      <w:pPr>
        <w:ind w:left="4670" w:hanging="360"/>
      </w:pPr>
      <w:rPr>
        <w:rFonts w:ascii="Wingdings" w:hAnsi="Wingdings" w:hint="default"/>
      </w:rPr>
    </w:lvl>
    <w:lvl w:ilvl="6" w:tplc="0419000F">
      <w:start w:val="1"/>
      <w:numFmt w:val="bullet"/>
      <w:lvlText w:val=""/>
      <w:lvlJc w:val="left"/>
      <w:pPr>
        <w:ind w:left="5390" w:hanging="360"/>
      </w:pPr>
      <w:rPr>
        <w:rFonts w:ascii="Symbol" w:hAnsi="Symbol" w:hint="default"/>
      </w:rPr>
    </w:lvl>
    <w:lvl w:ilvl="7" w:tplc="04190019">
      <w:start w:val="1"/>
      <w:numFmt w:val="bullet"/>
      <w:lvlText w:val="o"/>
      <w:lvlJc w:val="left"/>
      <w:pPr>
        <w:ind w:left="6110" w:hanging="360"/>
      </w:pPr>
      <w:rPr>
        <w:rFonts w:ascii="Courier New" w:hAnsi="Courier New" w:cs="Courier New" w:hint="default"/>
      </w:rPr>
    </w:lvl>
    <w:lvl w:ilvl="8" w:tplc="0419001B">
      <w:start w:val="1"/>
      <w:numFmt w:val="bullet"/>
      <w:lvlText w:val=""/>
      <w:lvlJc w:val="left"/>
      <w:pPr>
        <w:ind w:left="6830" w:hanging="360"/>
      </w:pPr>
      <w:rPr>
        <w:rFonts w:ascii="Wingdings" w:hAnsi="Wingdings" w:hint="default"/>
      </w:rPr>
    </w:lvl>
  </w:abstractNum>
  <w:abstractNum w:abstractNumId="36" w15:restartNumberingAfterBreak="0">
    <w:nsid w:val="3C831CA8"/>
    <w:multiLevelType w:val="multilevel"/>
    <w:tmpl w:val="3BD4BCE0"/>
    <w:lvl w:ilvl="0">
      <w:start w:val="1"/>
      <w:numFmt w:val="russianUpper"/>
      <w:pStyle w:val="12"/>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8"/>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7" w15:restartNumberingAfterBreak="0">
    <w:nsid w:val="3CC17B58"/>
    <w:multiLevelType w:val="multilevel"/>
    <w:tmpl w:val="64EC2ADE"/>
    <w:lvl w:ilvl="0">
      <w:start w:val="4"/>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8" w15:restartNumberingAfterBreak="0">
    <w:nsid w:val="3F4167B0"/>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9" w15:restartNumberingAfterBreak="0">
    <w:nsid w:val="497A202A"/>
    <w:multiLevelType w:val="multilevel"/>
    <w:tmpl w:val="FF2E145A"/>
    <w:lvl w:ilvl="0">
      <w:start w:val="2"/>
      <w:numFmt w:val="decimal"/>
      <w:pStyle w:val="13"/>
      <w:lvlText w:val="%1."/>
      <w:lvlJc w:val="left"/>
      <w:pPr>
        <w:tabs>
          <w:tab w:val="num" w:pos="1287"/>
        </w:tabs>
        <w:ind w:left="1287" w:hanging="567"/>
      </w:pPr>
      <w:rPr>
        <w:rFonts w:ascii="Times New Roman" w:hAnsi="Times New Roman" w:cs="Times New Roman" w:hint="default"/>
        <w:b/>
        <w:i w:val="0"/>
        <w:sz w:val="28"/>
      </w:rPr>
    </w:lvl>
    <w:lvl w:ilvl="1">
      <w:start w:val="1"/>
      <w:numFmt w:val="decimal"/>
      <w:lvlText w:val="%1.%2."/>
      <w:lvlJc w:val="left"/>
      <w:pPr>
        <w:tabs>
          <w:tab w:val="num" w:pos="1514"/>
        </w:tabs>
        <w:ind w:left="1514" w:hanging="794"/>
      </w:pPr>
      <w:rPr>
        <w:rFonts w:ascii="Times New Roman" w:hAnsi="Times New Roman" w:cs="Times New Roman" w:hint="default"/>
        <w:b/>
        <w:i w:val="0"/>
        <w:sz w:val="28"/>
      </w:rPr>
    </w:lvl>
    <w:lvl w:ilvl="2">
      <w:start w:val="1"/>
      <w:numFmt w:val="decimal"/>
      <w:lvlText w:val="%1.%2.%3."/>
      <w:lvlJc w:val="left"/>
      <w:pPr>
        <w:tabs>
          <w:tab w:val="num" w:pos="2024"/>
        </w:tabs>
        <w:ind w:left="2024" w:hanging="1304"/>
      </w:pPr>
    </w:lvl>
    <w:lvl w:ilvl="3">
      <w:start w:val="1"/>
      <w:numFmt w:val="decimal"/>
      <w:lvlText w:val="%1.%2.%3.%4."/>
      <w:lvlJc w:val="left"/>
      <w:pPr>
        <w:tabs>
          <w:tab w:val="num" w:pos="2251"/>
        </w:tabs>
        <w:ind w:left="2251" w:hanging="1531"/>
      </w:p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988"/>
        </w:tabs>
        <w:ind w:left="2988" w:hanging="2268"/>
      </w:pPr>
    </w:lvl>
    <w:lvl w:ilvl="6">
      <w:start w:val="1"/>
      <w:numFmt w:val="decimal"/>
      <w:lvlText w:val="%1.%2.%3.%4.%5.%6.%7."/>
      <w:lvlJc w:val="left"/>
      <w:pPr>
        <w:tabs>
          <w:tab w:val="num" w:pos="3045"/>
        </w:tabs>
        <w:ind w:left="3045" w:hanging="2325"/>
      </w:pPr>
    </w:lvl>
    <w:lvl w:ilvl="7">
      <w:start w:val="1"/>
      <w:numFmt w:val="decimal"/>
      <w:lvlText w:val="%1.%2.%3.%4.%5.%6.%7.%8."/>
      <w:lvlJc w:val="left"/>
      <w:pPr>
        <w:tabs>
          <w:tab w:val="num" w:pos="4689"/>
        </w:tabs>
        <w:ind w:left="4689" w:hanging="3969"/>
      </w:pPr>
    </w:lvl>
    <w:lvl w:ilvl="8">
      <w:start w:val="1"/>
      <w:numFmt w:val="decimal"/>
      <w:lvlText w:val="%1.%2.%3.%4.%5.%6.%7.%8.%9."/>
      <w:lvlJc w:val="left"/>
      <w:pPr>
        <w:tabs>
          <w:tab w:val="num" w:pos="5029"/>
        </w:tabs>
        <w:ind w:left="5029" w:hanging="4309"/>
      </w:pPr>
    </w:lvl>
  </w:abstractNum>
  <w:abstractNum w:abstractNumId="4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53A77303"/>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2" w15:restartNumberingAfterBreak="0">
    <w:nsid w:val="5491785F"/>
    <w:multiLevelType w:val="multilevel"/>
    <w:tmpl w:val="404AC60A"/>
    <w:lvl w:ilvl="0">
      <w:start w:val="1"/>
      <w:numFmt w:val="russianLower"/>
      <w:lvlText w:val="%1)"/>
      <w:lvlJc w:val="left"/>
      <w:pPr>
        <w:ind w:left="1429" w:hanging="360"/>
      </w:pPr>
      <w:rPr>
        <w:color w:val="auto"/>
      </w:rPr>
    </w:lvl>
    <w:lvl w:ilvl="1">
      <w:start w:val="2"/>
      <w:numFmt w:val="decimal"/>
      <w:isLgl/>
      <w:lvlText w:val="%1.%2."/>
      <w:lvlJc w:val="left"/>
      <w:pPr>
        <w:ind w:left="2509" w:hanging="720"/>
      </w:pPr>
      <w:rPr>
        <w:rFonts w:eastAsia="Times New Roman"/>
      </w:rPr>
    </w:lvl>
    <w:lvl w:ilvl="2">
      <w:start w:val="1"/>
      <w:numFmt w:val="russianLower"/>
      <w:lvlText w:val="%3)"/>
      <w:lvlJc w:val="left"/>
      <w:pPr>
        <w:ind w:left="1430" w:hanging="720"/>
      </w:pPr>
      <w:rPr>
        <w:color w:val="auto"/>
      </w:rPr>
    </w:lvl>
    <w:lvl w:ilvl="3">
      <w:start w:val="1"/>
      <w:numFmt w:val="decimal"/>
      <w:isLgl/>
      <w:lvlText w:val="%1.%2.%3.%4."/>
      <w:lvlJc w:val="left"/>
      <w:pPr>
        <w:ind w:left="4309" w:hanging="1080"/>
      </w:pPr>
      <w:rPr>
        <w:rFonts w:eastAsia="Times New Roman"/>
      </w:rPr>
    </w:lvl>
    <w:lvl w:ilvl="4">
      <w:start w:val="1"/>
      <w:numFmt w:val="decimal"/>
      <w:isLgl/>
      <w:lvlText w:val="%1.%2.%3.%4.%5."/>
      <w:lvlJc w:val="left"/>
      <w:pPr>
        <w:ind w:left="5029" w:hanging="1080"/>
      </w:pPr>
      <w:rPr>
        <w:rFonts w:eastAsia="Times New Roman"/>
      </w:rPr>
    </w:lvl>
    <w:lvl w:ilvl="5">
      <w:start w:val="1"/>
      <w:numFmt w:val="decimal"/>
      <w:isLgl/>
      <w:lvlText w:val="%1.%2.%3.%4.%5.%6."/>
      <w:lvlJc w:val="left"/>
      <w:pPr>
        <w:ind w:left="6109" w:hanging="1440"/>
      </w:pPr>
      <w:rPr>
        <w:rFonts w:eastAsia="Times New Roman"/>
      </w:rPr>
    </w:lvl>
    <w:lvl w:ilvl="6">
      <w:start w:val="1"/>
      <w:numFmt w:val="decimal"/>
      <w:isLgl/>
      <w:lvlText w:val="%1.%2.%3.%4.%5.%6.%7."/>
      <w:lvlJc w:val="left"/>
      <w:pPr>
        <w:ind w:left="7189" w:hanging="1800"/>
      </w:pPr>
      <w:rPr>
        <w:rFonts w:eastAsia="Times New Roman"/>
      </w:rPr>
    </w:lvl>
    <w:lvl w:ilvl="7">
      <w:start w:val="1"/>
      <w:numFmt w:val="decimal"/>
      <w:isLgl/>
      <w:lvlText w:val="%1.%2.%3.%4.%5.%6.%7.%8."/>
      <w:lvlJc w:val="left"/>
      <w:pPr>
        <w:ind w:left="7909" w:hanging="1800"/>
      </w:pPr>
      <w:rPr>
        <w:rFonts w:eastAsia="Times New Roman"/>
      </w:rPr>
    </w:lvl>
    <w:lvl w:ilvl="8">
      <w:start w:val="1"/>
      <w:numFmt w:val="decimal"/>
      <w:isLgl/>
      <w:lvlText w:val="%1.%2.%3.%4.%5.%6.%7.%8.%9."/>
      <w:lvlJc w:val="left"/>
      <w:pPr>
        <w:ind w:left="8989" w:hanging="2160"/>
      </w:pPr>
      <w:rPr>
        <w:rFonts w:eastAsia="Times New Roman"/>
      </w:rPr>
    </w:lvl>
  </w:abstractNum>
  <w:abstractNum w:abstractNumId="43" w15:restartNumberingAfterBreak="0">
    <w:nsid w:val="580D4115"/>
    <w:multiLevelType w:val="multilevel"/>
    <w:tmpl w:val="6BB20E36"/>
    <w:lvl w:ilvl="0">
      <w:start w:val="1"/>
      <w:numFmt w:val="decimal"/>
      <w:pStyle w:val="14"/>
      <w:lvlText w:val="%1."/>
      <w:lvlJc w:val="left"/>
      <w:pPr>
        <w:tabs>
          <w:tab w:val="num" w:pos="-1061"/>
        </w:tabs>
        <w:ind w:left="56" w:hanging="56"/>
      </w:pPr>
      <w:rPr>
        <w:b w:val="0"/>
        <w:sz w:val="28"/>
        <w:szCs w:val="28"/>
        <w:lang w:val="ru-RU"/>
      </w:rPr>
    </w:lvl>
    <w:lvl w:ilvl="1">
      <w:start w:val="1"/>
      <w:numFmt w:val="decimal"/>
      <w:pStyle w:val="20"/>
      <w:lvlText w:val="%1.%2."/>
      <w:lvlJc w:val="left"/>
      <w:pPr>
        <w:tabs>
          <w:tab w:val="num" w:pos="284"/>
        </w:tabs>
        <w:ind w:left="453" w:hanging="169"/>
      </w:pPr>
      <w:rPr>
        <w:b w:val="0"/>
      </w:rPr>
    </w:lvl>
    <w:lvl w:ilvl="2">
      <w:start w:val="1"/>
      <w:numFmt w:val="decimal"/>
      <w:pStyle w:val="3"/>
      <w:lvlText w:val="%1.%2.%3."/>
      <w:lvlJc w:val="left"/>
      <w:pPr>
        <w:tabs>
          <w:tab w:val="num" w:pos="-624"/>
        </w:tabs>
        <w:ind w:left="454" w:firstLine="113"/>
      </w:pPr>
    </w:lvl>
    <w:lvl w:ilvl="3">
      <w:start w:val="1"/>
      <w:numFmt w:val="decimal"/>
      <w:lvlText w:val="%1.%2.%3.%4."/>
      <w:lvlJc w:val="left"/>
      <w:pPr>
        <w:tabs>
          <w:tab w:val="num" w:pos="310"/>
        </w:tabs>
        <w:ind w:left="310" w:hanging="648"/>
      </w:pPr>
    </w:lvl>
    <w:lvl w:ilvl="4">
      <w:start w:val="1"/>
      <w:numFmt w:val="decimal"/>
      <w:lvlText w:val="%1.%2.%3.%4.%5."/>
      <w:lvlJc w:val="left"/>
      <w:pPr>
        <w:tabs>
          <w:tab w:val="num" w:pos="814"/>
        </w:tabs>
        <w:ind w:left="814" w:hanging="792"/>
      </w:pPr>
    </w:lvl>
    <w:lvl w:ilvl="5">
      <w:start w:val="1"/>
      <w:numFmt w:val="decimal"/>
      <w:lvlText w:val="%1.%2.%3.%4.%5.%6."/>
      <w:lvlJc w:val="left"/>
      <w:pPr>
        <w:tabs>
          <w:tab w:val="num" w:pos="1318"/>
        </w:tabs>
        <w:ind w:left="1318" w:hanging="936"/>
      </w:pPr>
    </w:lvl>
    <w:lvl w:ilvl="6">
      <w:start w:val="1"/>
      <w:numFmt w:val="decimal"/>
      <w:lvlText w:val="%1.%2.%3.%4.%5.%6.%7."/>
      <w:lvlJc w:val="left"/>
      <w:pPr>
        <w:tabs>
          <w:tab w:val="num" w:pos="1822"/>
        </w:tabs>
        <w:ind w:left="1822" w:hanging="1080"/>
      </w:pPr>
    </w:lvl>
    <w:lvl w:ilvl="7">
      <w:start w:val="1"/>
      <w:numFmt w:val="decimal"/>
      <w:lvlText w:val="%1.%2.%3.%4.%5.%6.%7.%8."/>
      <w:lvlJc w:val="left"/>
      <w:pPr>
        <w:tabs>
          <w:tab w:val="num" w:pos="2326"/>
        </w:tabs>
        <w:ind w:left="2326" w:hanging="1224"/>
      </w:pPr>
    </w:lvl>
    <w:lvl w:ilvl="8">
      <w:start w:val="1"/>
      <w:numFmt w:val="decimal"/>
      <w:lvlText w:val="%1.%2.%3.%4.%5.%6.%7.%8.%9."/>
      <w:lvlJc w:val="left"/>
      <w:pPr>
        <w:tabs>
          <w:tab w:val="num" w:pos="2902"/>
        </w:tabs>
        <w:ind w:left="2902" w:hanging="1440"/>
      </w:pPr>
    </w:lvl>
  </w:abstractNum>
  <w:abstractNum w:abstractNumId="44" w15:restartNumberingAfterBreak="0">
    <w:nsid w:val="5AB46874"/>
    <w:multiLevelType w:val="hybridMultilevel"/>
    <w:tmpl w:val="DD742E2E"/>
    <w:lvl w:ilvl="0" w:tplc="EF4E05B4">
      <w:start w:val="1"/>
      <w:numFmt w:val="russianLower"/>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45" w15:restartNumberingAfterBreak="0">
    <w:nsid w:val="5D857A22"/>
    <w:multiLevelType w:val="multilevel"/>
    <w:tmpl w:val="69961220"/>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6"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7" w15:restartNumberingAfterBreak="0">
    <w:nsid w:val="62C44283"/>
    <w:multiLevelType w:val="multilevel"/>
    <w:tmpl w:val="36DA9DD0"/>
    <w:lvl w:ilvl="0">
      <w:start w:val="1"/>
      <w:numFmt w:val="russianUpper"/>
      <w:suff w:val="space"/>
      <w:lvlText w:val="Приложение %1"/>
      <w:lvlJc w:val="left"/>
      <w:pPr>
        <w:ind w:left="0" w:firstLine="0"/>
      </w:pPr>
    </w:lvl>
    <w:lvl w:ilvl="1">
      <w:start w:val="1"/>
      <w:numFmt w:val="decimal"/>
      <w:pStyle w:val="21"/>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48" w15:restartNumberingAfterBreak="0">
    <w:nsid w:val="62CB6434"/>
    <w:multiLevelType w:val="hybridMultilevel"/>
    <w:tmpl w:val="2576A454"/>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81225C88">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39D4A75"/>
    <w:multiLevelType w:val="multilevel"/>
    <w:tmpl w:val="952AF90A"/>
    <w:lvl w:ilvl="0">
      <w:start w:val="1"/>
      <w:numFmt w:val="decimal"/>
      <w:lvlText w:val="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8"/>
        <w:u w:val="none"/>
        <w:effect w:val="none"/>
      </w:rPr>
    </w:lvl>
    <w:lvl w:ilvl="2">
      <w:start w:val="14"/>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0"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317CEA"/>
    <w:multiLevelType w:val="multilevel"/>
    <w:tmpl w:val="7B446096"/>
    <w:lvl w:ilvl="0">
      <w:start w:val="1"/>
      <w:numFmt w:val="decimal"/>
      <w:pStyle w:val="a9"/>
      <w:lvlText w:val="%1."/>
      <w:lvlJc w:val="left"/>
      <w:pPr>
        <w:ind w:left="1560" w:hanging="360"/>
      </w:pPr>
      <w:rPr>
        <w:b/>
        <w:i w:val="0"/>
        <w:color w:val="auto"/>
      </w:rPr>
    </w:lvl>
    <w:lvl w:ilvl="1">
      <w:start w:val="1"/>
      <w:numFmt w:val="decimal"/>
      <w:lvlText w:val="%1.%2."/>
      <w:lvlJc w:val="left"/>
      <w:pPr>
        <w:ind w:left="672" w:hanging="432"/>
      </w:pPr>
      <w:rPr>
        <w:b/>
        <w:i w:val="0"/>
        <w:color w:val="auto"/>
      </w:rPr>
    </w:lvl>
    <w:lvl w:ilvl="2">
      <w:start w:val="1"/>
      <w:numFmt w:val="decimal"/>
      <w:lvlText w:val="%1.%2.%3."/>
      <w:lvlJc w:val="left"/>
      <w:pPr>
        <w:ind w:left="6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BE743CF"/>
    <w:multiLevelType w:val="multilevel"/>
    <w:tmpl w:val="7FA438E4"/>
    <w:lvl w:ilvl="0">
      <w:start w:val="1"/>
      <w:numFmt w:val="decimal"/>
      <w:lvlText w:val="%1."/>
      <w:lvlJc w:val="left"/>
      <w:pPr>
        <w:ind w:left="720" w:hanging="360"/>
      </w:pPr>
      <w:rPr>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5" w15:restartNumberingAfterBreak="0">
    <w:nsid w:val="70D1578C"/>
    <w:multiLevelType w:val="multilevel"/>
    <w:tmpl w:val="1FD223CE"/>
    <w:lvl w:ilvl="0">
      <w:start w:val="7"/>
      <w:numFmt w:val="decimal"/>
      <w:lvlText w:val="%1."/>
      <w:lvlJc w:val="left"/>
      <w:pPr>
        <w:ind w:left="2771"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6"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7" w15:restartNumberingAfterBreak="0">
    <w:nsid w:val="73B10CCC"/>
    <w:multiLevelType w:val="hybridMultilevel"/>
    <w:tmpl w:val="77BE30A8"/>
    <w:lvl w:ilvl="0" w:tplc="089454E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8" w15:restartNumberingAfterBreak="0">
    <w:nsid w:val="74BF150F"/>
    <w:multiLevelType w:val="multilevel"/>
    <w:tmpl w:val="4AFC0C16"/>
    <w:lvl w:ilvl="0">
      <w:start w:val="1"/>
      <w:numFmt w:val="russianLower"/>
      <w:lvlText w:val="%1)"/>
      <w:lvlJc w:val="left"/>
      <w:pPr>
        <w:ind w:left="600" w:hanging="600"/>
      </w:pPr>
    </w:lvl>
    <w:lvl w:ilvl="1">
      <w:start w:val="2"/>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59" w15:restartNumberingAfterBreak="0">
    <w:nsid w:val="74FB0CEE"/>
    <w:multiLevelType w:val="hybridMultilevel"/>
    <w:tmpl w:val="F190E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957604F"/>
    <w:multiLevelType w:val="multilevel"/>
    <w:tmpl w:val="1E3C5336"/>
    <w:lvl w:ilvl="0">
      <w:start w:val="1"/>
      <w:numFmt w:val="decimal"/>
      <w:pStyle w:val="15"/>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pStyle w:val="22"/>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7"/>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1" w15:restartNumberingAfterBreak="0">
    <w:nsid w:val="7B427879"/>
    <w:multiLevelType w:val="hybridMultilevel"/>
    <w:tmpl w:val="03BC926A"/>
    <w:lvl w:ilvl="0" w:tplc="30A2409C">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F105C52"/>
    <w:multiLevelType w:val="multilevel"/>
    <w:tmpl w:val="102CA94E"/>
    <w:lvl w:ilvl="0">
      <w:start w:val="1"/>
      <w:numFmt w:val="bullet"/>
      <w:pStyle w:val="-0"/>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1"/>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2">
      <w:numFmt w:val="decimal"/>
      <w:pStyle w:val="31"/>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2"/>
    <w:lvlOverride w:ilvl="0"/>
    <w:lvlOverride w:ilvl="1">
      <w:startOverride w:val="5"/>
    </w:lvlOverride>
    <w:lvlOverride w:ilvl="2"/>
    <w:lvlOverride w:ilvl="3"/>
    <w:lvlOverride w:ilvl="4"/>
    <w:lvlOverride w:ilvl="5"/>
    <w:lvlOverride w:ilvl="6"/>
    <w:lvlOverride w:ilvl="7"/>
    <w:lvlOverride w:ilvl="8"/>
  </w:num>
  <w:num w:numId="3">
    <w:abstractNumId w:val="35"/>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0"/>
    <w:lvlOverride w:ilvl="0">
      <w:startOverride w:val="1"/>
    </w:lvlOverride>
    <w:lvlOverride w:ilvl="1">
      <w:startOverride w:val="1"/>
    </w:lvlOverride>
    <w:lvlOverride w:ilvl="2">
      <w:startOverride w:val="7"/>
    </w:lvlOverride>
    <w:lvlOverride w:ilvl="3">
      <w:startOverride w:val="1"/>
    </w:lvlOverride>
    <w:lvlOverride w:ilvl="4"/>
    <w:lvlOverride w:ilvl="5"/>
    <w:lvlOverride w:ilvl="6"/>
    <w:lvlOverride w:ilvl="7"/>
    <w:lvlOverride w:ilvl="8"/>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0"/>
  </w:num>
  <w:num w:numId="21">
    <w:abstractNumId w:val="5"/>
  </w:num>
  <w:num w:numId="22">
    <w:abstractNumId w:val="2"/>
  </w:num>
  <w:num w:numId="23">
    <w:abstractNumId w:val="1"/>
    <w:lvlOverride w:ilvl="0">
      <w:startOverride w:val="1"/>
    </w:lvlOverride>
  </w:num>
  <w:num w:numId="24">
    <w:abstractNumId w:val="7"/>
  </w:num>
  <w:num w:numId="25">
    <w:abstractNumId w:val="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2"/>
  </w:num>
  <w:num w:numId="36">
    <w:abstractNumId w:val="49"/>
    <w:lvlOverride w:ilvl="0">
      <w:startOverride w:val="1"/>
    </w:lvlOverride>
    <w:lvlOverride w:ilvl="1"/>
    <w:lvlOverride w:ilvl="2">
      <w:startOverride w:val="14"/>
    </w:lvlOverride>
    <w:lvlOverride w:ilvl="3">
      <w:startOverride w:val="1"/>
    </w:lvlOverride>
    <w:lvlOverride w:ilvl="4"/>
    <w:lvlOverride w:ilvl="5"/>
    <w:lvlOverride w:ilvl="6"/>
    <w:lvlOverride w:ilvl="7"/>
    <w:lvlOverride w:ilvl="8"/>
  </w:num>
  <w:num w:numId="37">
    <w:abstractNumId w:val="21"/>
    <w:lvlOverride w:ilvl="0">
      <w:startOverride w:val="5"/>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40"/>
  </w:num>
  <w:num w:numId="42">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46"/>
  </w:num>
  <w:num w:numId="51">
    <w:abstractNumId w:val="48"/>
  </w:num>
  <w:num w:numId="52">
    <w:abstractNumId w:val="8"/>
  </w:num>
  <w:num w:numId="53">
    <w:abstractNumId w:val="12"/>
  </w:num>
  <w:num w:numId="54">
    <w:abstractNumId w:val="37"/>
  </w:num>
  <w:num w:numId="55">
    <w:abstractNumId w:val="55"/>
  </w:num>
  <w:num w:numId="56">
    <w:abstractNumId w:val="59"/>
  </w:num>
  <w:num w:numId="57">
    <w:abstractNumId w:val="28"/>
  </w:num>
  <w:num w:numId="58">
    <w:abstractNumId w:val="10"/>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45"/>
  </w:num>
  <w:num w:numId="64">
    <w:abstractNumId w:val="6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724"/>
    <w:rsid w:val="00000FDD"/>
    <w:rsid w:val="000028A4"/>
    <w:rsid w:val="00047AEF"/>
    <w:rsid w:val="00050B37"/>
    <w:rsid w:val="00053071"/>
    <w:rsid w:val="0006052A"/>
    <w:rsid w:val="00065871"/>
    <w:rsid w:val="00084D02"/>
    <w:rsid w:val="00095E54"/>
    <w:rsid w:val="000D139D"/>
    <w:rsid w:val="000D44BA"/>
    <w:rsid w:val="000D7DA7"/>
    <w:rsid w:val="000F40D2"/>
    <w:rsid w:val="000F7722"/>
    <w:rsid w:val="001021E2"/>
    <w:rsid w:val="001079F3"/>
    <w:rsid w:val="001309D4"/>
    <w:rsid w:val="00145CB8"/>
    <w:rsid w:val="0015194B"/>
    <w:rsid w:val="00171FE6"/>
    <w:rsid w:val="001816F9"/>
    <w:rsid w:val="00183028"/>
    <w:rsid w:val="00183450"/>
    <w:rsid w:val="00195316"/>
    <w:rsid w:val="001A723A"/>
    <w:rsid w:val="001B7F9E"/>
    <w:rsid w:val="001C0EBE"/>
    <w:rsid w:val="001C1791"/>
    <w:rsid w:val="001D1A10"/>
    <w:rsid w:val="001D57D0"/>
    <w:rsid w:val="001F15FA"/>
    <w:rsid w:val="00210CFE"/>
    <w:rsid w:val="00215F91"/>
    <w:rsid w:val="00240C3F"/>
    <w:rsid w:val="00247513"/>
    <w:rsid w:val="0025607E"/>
    <w:rsid w:val="0027127F"/>
    <w:rsid w:val="00280A86"/>
    <w:rsid w:val="002833D7"/>
    <w:rsid w:val="00286D7E"/>
    <w:rsid w:val="002A6FDF"/>
    <w:rsid w:val="002B2554"/>
    <w:rsid w:val="002B4D6F"/>
    <w:rsid w:val="002D4E96"/>
    <w:rsid w:val="002D55A9"/>
    <w:rsid w:val="002E206C"/>
    <w:rsid w:val="002F6ACD"/>
    <w:rsid w:val="00304ECF"/>
    <w:rsid w:val="003231DB"/>
    <w:rsid w:val="003270DF"/>
    <w:rsid w:val="00332A96"/>
    <w:rsid w:val="0034153F"/>
    <w:rsid w:val="0035274C"/>
    <w:rsid w:val="00371A91"/>
    <w:rsid w:val="003745ED"/>
    <w:rsid w:val="00385971"/>
    <w:rsid w:val="003916CD"/>
    <w:rsid w:val="00395EC5"/>
    <w:rsid w:val="003B2E60"/>
    <w:rsid w:val="003C618B"/>
    <w:rsid w:val="003D04C0"/>
    <w:rsid w:val="003D1930"/>
    <w:rsid w:val="003D2339"/>
    <w:rsid w:val="003D410B"/>
    <w:rsid w:val="003D6D65"/>
    <w:rsid w:val="003F4A89"/>
    <w:rsid w:val="003F52C4"/>
    <w:rsid w:val="00401333"/>
    <w:rsid w:val="004233C9"/>
    <w:rsid w:val="00424A45"/>
    <w:rsid w:val="00432942"/>
    <w:rsid w:val="00446F9D"/>
    <w:rsid w:val="00453F57"/>
    <w:rsid w:val="0045455F"/>
    <w:rsid w:val="004547B9"/>
    <w:rsid w:val="00480941"/>
    <w:rsid w:val="00480C00"/>
    <w:rsid w:val="00486B9A"/>
    <w:rsid w:val="004C322E"/>
    <w:rsid w:val="004E1DD3"/>
    <w:rsid w:val="00512A4F"/>
    <w:rsid w:val="00522307"/>
    <w:rsid w:val="00526E90"/>
    <w:rsid w:val="0053028B"/>
    <w:rsid w:val="00536C3E"/>
    <w:rsid w:val="0055099D"/>
    <w:rsid w:val="00556EEB"/>
    <w:rsid w:val="00561C13"/>
    <w:rsid w:val="00564051"/>
    <w:rsid w:val="00566BFC"/>
    <w:rsid w:val="00592865"/>
    <w:rsid w:val="005A157D"/>
    <w:rsid w:val="005C491C"/>
    <w:rsid w:val="00611836"/>
    <w:rsid w:val="00612831"/>
    <w:rsid w:val="00613307"/>
    <w:rsid w:val="00623382"/>
    <w:rsid w:val="00636AD0"/>
    <w:rsid w:val="006636ED"/>
    <w:rsid w:val="0068127D"/>
    <w:rsid w:val="0068129A"/>
    <w:rsid w:val="0068339B"/>
    <w:rsid w:val="00687E2A"/>
    <w:rsid w:val="00690135"/>
    <w:rsid w:val="0069439B"/>
    <w:rsid w:val="006C0A5F"/>
    <w:rsid w:val="006C6001"/>
    <w:rsid w:val="006D16A5"/>
    <w:rsid w:val="006D5D85"/>
    <w:rsid w:val="006E5E0E"/>
    <w:rsid w:val="006E64C7"/>
    <w:rsid w:val="00702E2D"/>
    <w:rsid w:val="00703C6E"/>
    <w:rsid w:val="0073628C"/>
    <w:rsid w:val="00740FF4"/>
    <w:rsid w:val="0076467C"/>
    <w:rsid w:val="007676FD"/>
    <w:rsid w:val="007773BA"/>
    <w:rsid w:val="007A2CC5"/>
    <w:rsid w:val="007A7F52"/>
    <w:rsid w:val="007E39B9"/>
    <w:rsid w:val="007E71DB"/>
    <w:rsid w:val="008001FC"/>
    <w:rsid w:val="00812B6A"/>
    <w:rsid w:val="00823A5F"/>
    <w:rsid w:val="00825275"/>
    <w:rsid w:val="00835BF8"/>
    <w:rsid w:val="00844E92"/>
    <w:rsid w:val="00850E92"/>
    <w:rsid w:val="0085175B"/>
    <w:rsid w:val="008642B9"/>
    <w:rsid w:val="0087085D"/>
    <w:rsid w:val="00871236"/>
    <w:rsid w:val="0089768B"/>
    <w:rsid w:val="008C33A1"/>
    <w:rsid w:val="008C576C"/>
    <w:rsid w:val="008D5B5B"/>
    <w:rsid w:val="008E0F75"/>
    <w:rsid w:val="00900C5B"/>
    <w:rsid w:val="009119C8"/>
    <w:rsid w:val="00911BF2"/>
    <w:rsid w:val="00916846"/>
    <w:rsid w:val="00937EFA"/>
    <w:rsid w:val="0094698D"/>
    <w:rsid w:val="009662AA"/>
    <w:rsid w:val="00982468"/>
    <w:rsid w:val="009C3DA7"/>
    <w:rsid w:val="009E1082"/>
    <w:rsid w:val="009E3632"/>
    <w:rsid w:val="00A03406"/>
    <w:rsid w:val="00A1443B"/>
    <w:rsid w:val="00A171AB"/>
    <w:rsid w:val="00A207A6"/>
    <w:rsid w:val="00A24172"/>
    <w:rsid w:val="00A279E0"/>
    <w:rsid w:val="00A32EC3"/>
    <w:rsid w:val="00A7678E"/>
    <w:rsid w:val="00A90E2C"/>
    <w:rsid w:val="00A9360A"/>
    <w:rsid w:val="00A97E5A"/>
    <w:rsid w:val="00AB06FA"/>
    <w:rsid w:val="00AD0357"/>
    <w:rsid w:val="00AD36E1"/>
    <w:rsid w:val="00AD72CA"/>
    <w:rsid w:val="00AF0882"/>
    <w:rsid w:val="00B14269"/>
    <w:rsid w:val="00B17594"/>
    <w:rsid w:val="00B377E5"/>
    <w:rsid w:val="00B45AD0"/>
    <w:rsid w:val="00B65B65"/>
    <w:rsid w:val="00B7034C"/>
    <w:rsid w:val="00B82399"/>
    <w:rsid w:val="00B859F7"/>
    <w:rsid w:val="00B930EE"/>
    <w:rsid w:val="00BB3AE9"/>
    <w:rsid w:val="00BC4E24"/>
    <w:rsid w:val="00BE1CF3"/>
    <w:rsid w:val="00BF4C2F"/>
    <w:rsid w:val="00C142B8"/>
    <w:rsid w:val="00C17C4D"/>
    <w:rsid w:val="00C22163"/>
    <w:rsid w:val="00C32240"/>
    <w:rsid w:val="00C55BD8"/>
    <w:rsid w:val="00C71B48"/>
    <w:rsid w:val="00C737C5"/>
    <w:rsid w:val="00C83E65"/>
    <w:rsid w:val="00C868B4"/>
    <w:rsid w:val="00C90AA3"/>
    <w:rsid w:val="00CA5470"/>
    <w:rsid w:val="00CB6483"/>
    <w:rsid w:val="00CB7E21"/>
    <w:rsid w:val="00CC5594"/>
    <w:rsid w:val="00CD79D4"/>
    <w:rsid w:val="00D006E8"/>
    <w:rsid w:val="00D0468E"/>
    <w:rsid w:val="00D2313D"/>
    <w:rsid w:val="00D60724"/>
    <w:rsid w:val="00D71502"/>
    <w:rsid w:val="00D80EBB"/>
    <w:rsid w:val="00DA5F69"/>
    <w:rsid w:val="00DB264F"/>
    <w:rsid w:val="00DC2BFE"/>
    <w:rsid w:val="00DD618B"/>
    <w:rsid w:val="00DE4EB9"/>
    <w:rsid w:val="00E33339"/>
    <w:rsid w:val="00E50C16"/>
    <w:rsid w:val="00E64D44"/>
    <w:rsid w:val="00E67E0D"/>
    <w:rsid w:val="00E711D3"/>
    <w:rsid w:val="00E74867"/>
    <w:rsid w:val="00E964AB"/>
    <w:rsid w:val="00EB6EE6"/>
    <w:rsid w:val="00EC4E4C"/>
    <w:rsid w:val="00EE0D80"/>
    <w:rsid w:val="00EE4DBE"/>
    <w:rsid w:val="00EE5DBB"/>
    <w:rsid w:val="00F166C4"/>
    <w:rsid w:val="00F276C2"/>
    <w:rsid w:val="00F33651"/>
    <w:rsid w:val="00F37F6F"/>
    <w:rsid w:val="00F47A4B"/>
    <w:rsid w:val="00F5265A"/>
    <w:rsid w:val="00F54C95"/>
    <w:rsid w:val="00F5754D"/>
    <w:rsid w:val="00F810D4"/>
    <w:rsid w:val="00F91822"/>
    <w:rsid w:val="00F95882"/>
    <w:rsid w:val="00FA539D"/>
    <w:rsid w:val="00FA6BD7"/>
    <w:rsid w:val="00FB7430"/>
    <w:rsid w:val="00FC63E4"/>
    <w:rsid w:val="00FC7922"/>
    <w:rsid w:val="00FF3670"/>
    <w:rsid w:val="00FF6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41B4"/>
  <w15:chartTrackingRefBased/>
  <w15:docId w15:val="{C62E1347-350A-4CAB-925E-71CAD405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eadi.."/>
    <w:basedOn w:val="aa"/>
    <w:next w:val="aa"/>
    <w:link w:val="17"/>
    <w:qFormat/>
    <w:rsid w:val="00D60724"/>
    <w:pPr>
      <w:keepNext/>
      <w:spacing w:before="240" w:after="60" w:line="240" w:lineRule="auto"/>
      <w:jc w:val="center"/>
      <w:outlineLvl w:val="0"/>
    </w:pPr>
    <w:rPr>
      <w:rFonts w:ascii="Times New Roman" w:eastAsia="Times New Roman" w:hAnsi="Times New Roman" w:cs="Times New Roman"/>
      <w:b/>
      <w:bCs/>
      <w:color w:val="000000"/>
      <w:kern w:val="32"/>
      <w:sz w:val="28"/>
      <w:szCs w:val="32"/>
      <w:lang w:eastAsia="x-none"/>
    </w:rPr>
  </w:style>
  <w:style w:type="paragraph" w:styleId="23">
    <w:name w:val="heading 2"/>
    <w:aliases w:val="Заголовок 2 Знак1,Заголовок 2 Знак Знак,Заголовок 2 Знак Знак Знак,H2,h2,2,sub-sect, Знак3 Знак,Знак3 Знак,contract,Numbered text 3,H21,H22,H23,H24,H211,H25,H212,H221,H231,H241,H2111,H26,H213,H222,H232,H242,H2112,H27,H214,H28,H29,H210,H215"/>
    <w:basedOn w:val="aa"/>
    <w:next w:val="aa"/>
    <w:link w:val="24"/>
    <w:unhideWhenUsed/>
    <w:qFormat/>
    <w:rsid w:val="00D60724"/>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h3,Head 3,l3+toc 3,heading 3,CT,Sub-section Title,l3,H3,Heading 3 Char,2-ЗАГОЛОВОК"/>
    <w:basedOn w:val="aa"/>
    <w:next w:val="aa"/>
    <w:link w:val="33"/>
    <w:unhideWhenUsed/>
    <w:qFormat/>
    <w:rsid w:val="00D60724"/>
    <w:pPr>
      <w:keepNext/>
      <w:spacing w:before="240" w:after="60" w:line="240" w:lineRule="auto"/>
      <w:outlineLvl w:val="2"/>
    </w:pPr>
    <w:rPr>
      <w:rFonts w:ascii="Cambria" w:eastAsia="Times New Roman" w:hAnsi="Cambria" w:cs="Times New Roman"/>
      <w:b/>
      <w:bCs/>
      <w:color w:val="000000"/>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a"/>
    <w:link w:val="41"/>
    <w:uiPriority w:val="9"/>
    <w:unhideWhenUsed/>
    <w:qFormat/>
    <w:rsid w:val="00D60724"/>
    <w:pPr>
      <w:keepNext/>
      <w:tabs>
        <w:tab w:val="num" w:pos="864"/>
      </w:tabs>
      <w:snapToGrid w:val="0"/>
      <w:spacing w:after="0" w:line="240" w:lineRule="auto"/>
      <w:ind w:left="864" w:hanging="864"/>
      <w:jc w:val="both"/>
      <w:outlineLvl w:val="3"/>
    </w:pPr>
    <w:rPr>
      <w:rFonts w:ascii="Times New Roman" w:eastAsia="Times New Roman" w:hAnsi="Times New Roman" w:cs="Times New Roman"/>
      <w:b/>
      <w:bCs/>
      <w:sz w:val="24"/>
      <w:szCs w:val="24"/>
      <w:lang w:val="x-none" w:eastAsia="x-none"/>
    </w:rPr>
  </w:style>
  <w:style w:type="paragraph" w:styleId="5">
    <w:name w:val="heading 5"/>
    <w:aliases w:val="_Подпункт,Heading 5 Char"/>
    <w:basedOn w:val="aa"/>
    <w:link w:val="50"/>
    <w:uiPriority w:val="9"/>
    <w:unhideWhenUsed/>
    <w:qFormat/>
    <w:rsid w:val="00D60724"/>
    <w:pPr>
      <w:keepNext/>
      <w:tabs>
        <w:tab w:val="num" w:pos="1008"/>
      </w:tabs>
      <w:spacing w:after="0" w:line="240" w:lineRule="auto"/>
      <w:ind w:left="1008" w:hanging="1008"/>
      <w:outlineLvl w:val="4"/>
    </w:pPr>
    <w:rPr>
      <w:rFonts w:ascii="Times New Roman" w:eastAsia="Times New Roman" w:hAnsi="Times New Roman" w:cs="Times New Roman"/>
      <w:b/>
      <w:bCs/>
      <w:sz w:val="24"/>
      <w:szCs w:val="24"/>
      <w:lang w:val="x-none" w:eastAsia="x-none"/>
    </w:rPr>
  </w:style>
  <w:style w:type="paragraph" w:styleId="60">
    <w:name w:val="heading 6"/>
    <w:aliases w:val="Heading 6 Char"/>
    <w:basedOn w:val="aa"/>
    <w:link w:val="61"/>
    <w:uiPriority w:val="9"/>
    <w:unhideWhenUsed/>
    <w:qFormat/>
    <w:rsid w:val="00D60724"/>
    <w:pPr>
      <w:keepNext/>
      <w:tabs>
        <w:tab w:val="num" w:pos="1152"/>
      </w:tabs>
      <w:spacing w:after="0" w:line="240" w:lineRule="auto"/>
      <w:ind w:left="1152" w:hanging="1152"/>
      <w:outlineLvl w:val="5"/>
    </w:pPr>
    <w:rPr>
      <w:rFonts w:ascii="Times New Roman" w:eastAsia="Times New Roman" w:hAnsi="Times New Roman" w:cs="Times New Roman"/>
      <w:b/>
      <w:bCs/>
      <w:i/>
      <w:iCs/>
      <w:sz w:val="18"/>
      <w:szCs w:val="18"/>
      <w:lang w:val="x-none" w:eastAsia="x-none"/>
    </w:rPr>
  </w:style>
  <w:style w:type="paragraph" w:styleId="7">
    <w:name w:val="heading 7"/>
    <w:aliases w:val="Heading 7 Char"/>
    <w:basedOn w:val="aa"/>
    <w:link w:val="70"/>
    <w:uiPriority w:val="9"/>
    <w:unhideWhenUsed/>
    <w:qFormat/>
    <w:rsid w:val="00D60724"/>
    <w:pPr>
      <w:keepNext/>
      <w:tabs>
        <w:tab w:val="num" w:pos="1296"/>
      </w:tabs>
      <w:spacing w:after="0" w:line="240" w:lineRule="auto"/>
      <w:ind w:left="1296" w:hanging="1296"/>
      <w:outlineLvl w:val="6"/>
    </w:pPr>
    <w:rPr>
      <w:rFonts w:ascii="Times New Roman" w:eastAsia="Times New Roman" w:hAnsi="Times New Roman" w:cs="Times New Roman"/>
      <w:b/>
      <w:bCs/>
      <w:sz w:val="28"/>
      <w:szCs w:val="28"/>
      <w:u w:val="single"/>
      <w:lang w:val="x-none" w:eastAsia="x-none"/>
    </w:rPr>
  </w:style>
  <w:style w:type="paragraph" w:styleId="8">
    <w:name w:val="heading 8"/>
    <w:aliases w:val="Heading 8 Char"/>
    <w:basedOn w:val="aa"/>
    <w:link w:val="80"/>
    <w:uiPriority w:val="9"/>
    <w:unhideWhenUsed/>
    <w:qFormat/>
    <w:rsid w:val="00D60724"/>
    <w:pPr>
      <w:keepNext/>
      <w:tabs>
        <w:tab w:val="num" w:pos="1440"/>
      </w:tabs>
      <w:snapToGrid w:val="0"/>
      <w:spacing w:after="0" w:line="240" w:lineRule="auto"/>
      <w:ind w:left="1440" w:hanging="1440"/>
      <w:outlineLvl w:val="7"/>
    </w:pPr>
    <w:rPr>
      <w:rFonts w:ascii="Times New Roman" w:eastAsia="Times New Roman" w:hAnsi="Times New Roman" w:cs="Times New Roman"/>
      <w:color w:val="000000"/>
      <w:sz w:val="28"/>
      <w:szCs w:val="28"/>
      <w:lang w:val="x-none" w:eastAsia="x-none"/>
    </w:rPr>
  </w:style>
  <w:style w:type="paragraph" w:styleId="9">
    <w:name w:val="heading 9"/>
    <w:aliases w:val="Heading 9 Char,1) список с цифрами,Приложение,1.1.1.1 Текст подпункта после пункта,текст1,текст2,текст11,текст3,текст4,текст12,текст5,текст13,текст6,текст14,текст7,текст15,текст8,текст16,перечисл с увел отступ и дефисом"/>
    <w:basedOn w:val="aa"/>
    <w:link w:val="90"/>
    <w:uiPriority w:val="9"/>
    <w:unhideWhenUsed/>
    <w:qFormat/>
    <w:rsid w:val="00D60724"/>
    <w:pPr>
      <w:keepNext/>
      <w:tabs>
        <w:tab w:val="num" w:pos="1584"/>
      </w:tabs>
      <w:spacing w:after="0" w:line="240" w:lineRule="auto"/>
      <w:ind w:left="1584" w:hanging="1584"/>
      <w:jc w:val="both"/>
      <w:outlineLvl w:val="8"/>
    </w:pPr>
    <w:rPr>
      <w:rFonts w:ascii="Times New Roman" w:eastAsia="Times New Roman" w:hAnsi="Times New Roman" w:cs="Times New Roman"/>
      <w:b/>
      <w:bCs/>
      <w:i/>
      <w:iCs/>
      <w:lang w:val="x-none" w:eastAsia="x-non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b"/>
    <w:link w:val="16"/>
    <w:rsid w:val="00D60724"/>
    <w:rPr>
      <w:rFonts w:ascii="Times New Roman" w:eastAsia="Times New Roman" w:hAnsi="Times New Roman" w:cs="Times New Roman"/>
      <w:b/>
      <w:bCs/>
      <w:color w:val="000000"/>
      <w:kern w:val="32"/>
      <w:sz w:val="28"/>
      <w:szCs w:val="32"/>
      <w:lang w:eastAsia="x-none"/>
    </w:rPr>
  </w:style>
  <w:style w:type="character" w:customStyle="1" w:styleId="24">
    <w:name w:val="Заголовок 2 Знак"/>
    <w:aliases w:val="Заголовок 2 Знак1 Знак1,Заголовок 2 Знак Знак Знак1,Заголовок 2 Знак Знак Знак Знак2,H2 Знак,h2 Знак,2 Знак,sub-sect Знак, Знак3 Знак Знак,Знак3 Знак Знак,contract Знак,Numbered text 3 Знак,H21 Знак,H22 Знак,H23 Знак,H24 Знак,H211 Знак"/>
    <w:basedOn w:val="ab"/>
    <w:link w:val="23"/>
    <w:rsid w:val="00D60724"/>
    <w:rPr>
      <w:rFonts w:asciiTheme="majorHAnsi" w:eastAsiaTheme="majorEastAsia" w:hAnsiTheme="majorHAnsi" w:cstheme="majorBidi"/>
      <w:color w:val="2E74B5" w:themeColor="accent1" w:themeShade="BF"/>
      <w:sz w:val="26"/>
      <w:szCs w:val="26"/>
    </w:rPr>
  </w:style>
  <w:style w:type="character" w:customStyle="1" w:styleId="33">
    <w:name w:val="Заголовок 3 Знак"/>
    <w:aliases w:val="h3 Знак,Head 3 Знак,l3+toc 3 Знак,heading 3 Знак,CT Знак,Sub-section Title Знак,l3 Знак,H3 Знак,Heading 3 Char Знак,2-ЗАГОЛОВОК Знак"/>
    <w:basedOn w:val="ab"/>
    <w:link w:val="32"/>
    <w:uiPriority w:val="9"/>
    <w:rsid w:val="00D60724"/>
    <w:rPr>
      <w:rFonts w:ascii="Cambria" w:eastAsia="Times New Roman" w:hAnsi="Cambria" w:cs="Times New Roman"/>
      <w:b/>
      <w:bCs/>
      <w:color w:val="000000"/>
      <w:sz w:val="26"/>
      <w:szCs w:val="26"/>
      <w:lang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basedOn w:val="ab"/>
    <w:link w:val="40"/>
    <w:uiPriority w:val="9"/>
    <w:rsid w:val="00D60724"/>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Heading 5 Char Знак"/>
    <w:basedOn w:val="ab"/>
    <w:link w:val="5"/>
    <w:uiPriority w:val="9"/>
    <w:rsid w:val="00D60724"/>
    <w:rPr>
      <w:rFonts w:ascii="Times New Roman" w:eastAsia="Times New Roman" w:hAnsi="Times New Roman" w:cs="Times New Roman"/>
      <w:b/>
      <w:bCs/>
      <w:sz w:val="24"/>
      <w:szCs w:val="24"/>
      <w:lang w:val="x-none" w:eastAsia="x-none"/>
    </w:rPr>
  </w:style>
  <w:style w:type="character" w:customStyle="1" w:styleId="61">
    <w:name w:val="Заголовок 6 Знак"/>
    <w:aliases w:val="Heading 6 Char Знак"/>
    <w:basedOn w:val="ab"/>
    <w:link w:val="60"/>
    <w:uiPriority w:val="9"/>
    <w:rsid w:val="00D60724"/>
    <w:rPr>
      <w:rFonts w:ascii="Times New Roman" w:eastAsia="Times New Roman" w:hAnsi="Times New Roman" w:cs="Times New Roman"/>
      <w:b/>
      <w:bCs/>
      <w:i/>
      <w:iCs/>
      <w:sz w:val="18"/>
      <w:szCs w:val="18"/>
      <w:lang w:val="x-none" w:eastAsia="x-none"/>
    </w:rPr>
  </w:style>
  <w:style w:type="character" w:customStyle="1" w:styleId="70">
    <w:name w:val="Заголовок 7 Знак"/>
    <w:aliases w:val="Heading 7 Char Знак"/>
    <w:basedOn w:val="ab"/>
    <w:link w:val="7"/>
    <w:uiPriority w:val="9"/>
    <w:rsid w:val="00D60724"/>
    <w:rPr>
      <w:rFonts w:ascii="Times New Roman" w:eastAsia="Times New Roman" w:hAnsi="Times New Roman" w:cs="Times New Roman"/>
      <w:b/>
      <w:bCs/>
      <w:sz w:val="28"/>
      <w:szCs w:val="28"/>
      <w:u w:val="single"/>
      <w:lang w:val="x-none" w:eastAsia="x-none"/>
    </w:rPr>
  </w:style>
  <w:style w:type="character" w:customStyle="1" w:styleId="80">
    <w:name w:val="Заголовок 8 Знак"/>
    <w:aliases w:val="Heading 8 Char Знак"/>
    <w:basedOn w:val="ab"/>
    <w:link w:val="8"/>
    <w:uiPriority w:val="9"/>
    <w:rsid w:val="00D60724"/>
    <w:rPr>
      <w:rFonts w:ascii="Times New Roman" w:eastAsia="Times New Roman" w:hAnsi="Times New Roman" w:cs="Times New Roman"/>
      <w:color w:val="000000"/>
      <w:sz w:val="28"/>
      <w:szCs w:val="28"/>
      <w:lang w:val="x-none" w:eastAsia="x-none"/>
    </w:rPr>
  </w:style>
  <w:style w:type="character" w:customStyle="1" w:styleId="90">
    <w:name w:val="Заголовок 9 Знак"/>
    <w:aliases w:val="Heading 9 Char Знак,1) список с цифрами Знак,Приложение Знак,1.1.1.1 Текст подпункта после пункта Знак,текст1 Знак,текст2 Знак,текст11 Знак,текст3 Знак,текст4 Знак,текст12 Знак,текст5 Знак,текст13 Знак,текст6 Знак,текст14 Знак"/>
    <w:basedOn w:val="ab"/>
    <w:link w:val="9"/>
    <w:uiPriority w:val="9"/>
    <w:rsid w:val="00D60724"/>
    <w:rPr>
      <w:rFonts w:ascii="Times New Roman" w:eastAsia="Times New Roman" w:hAnsi="Times New Roman" w:cs="Times New Roman"/>
      <w:b/>
      <w:bCs/>
      <w:i/>
      <w:iCs/>
      <w:lang w:val="x-none" w:eastAsia="x-none"/>
    </w:rPr>
  </w:style>
  <w:style w:type="numbering" w:customStyle="1" w:styleId="18">
    <w:name w:val="Нет списка1"/>
    <w:next w:val="ad"/>
    <w:uiPriority w:val="99"/>
    <w:semiHidden/>
    <w:unhideWhenUsed/>
    <w:rsid w:val="00D60724"/>
  </w:style>
  <w:style w:type="character" w:styleId="ae">
    <w:name w:val="Hyperlink"/>
    <w:uiPriority w:val="99"/>
    <w:unhideWhenUsed/>
    <w:rsid w:val="00D60724"/>
    <w:rPr>
      <w:rFonts w:ascii="Times New Roman" w:hAnsi="Times New Roman" w:cs="Times New Roman" w:hint="default"/>
      <w:color w:val="000080"/>
      <w:u w:val="single"/>
    </w:rPr>
  </w:style>
  <w:style w:type="character" w:styleId="af">
    <w:name w:val="FollowedHyperlink"/>
    <w:basedOn w:val="ab"/>
    <w:uiPriority w:val="99"/>
    <w:unhideWhenUsed/>
    <w:rsid w:val="00D60724"/>
    <w:rPr>
      <w:color w:val="954F72" w:themeColor="followedHyperlink"/>
      <w:u w:val="single"/>
    </w:rPr>
  </w:style>
  <w:style w:type="paragraph" w:styleId="HTML">
    <w:name w:val="HTML Address"/>
    <w:basedOn w:val="aa"/>
    <w:link w:val="HTML0"/>
    <w:uiPriority w:val="99"/>
    <w:semiHidden/>
    <w:unhideWhenUsed/>
    <w:rsid w:val="00D60724"/>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b"/>
    <w:link w:val="HTML"/>
    <w:uiPriority w:val="99"/>
    <w:semiHidden/>
    <w:rsid w:val="00D60724"/>
    <w:rPr>
      <w:rFonts w:ascii="Times New Roman" w:eastAsia="Times New Roman" w:hAnsi="Times New Roman" w:cs="Times New Roman"/>
      <w:i/>
      <w:iCs/>
      <w:sz w:val="24"/>
      <w:szCs w:val="24"/>
      <w:lang w:eastAsia="ru-RU"/>
    </w:rPr>
  </w:style>
  <w:style w:type="character" w:styleId="af0">
    <w:name w:val="Emphasis"/>
    <w:qFormat/>
    <w:rsid w:val="00D60724"/>
    <w:rPr>
      <w:rFonts w:ascii="Times New Roman" w:hAnsi="Times New Roman" w:cs="Times New Roman" w:hint="default"/>
      <w:i/>
      <w:iCs/>
    </w:rPr>
  </w:style>
  <w:style w:type="character" w:customStyle="1" w:styleId="112">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b"/>
    <w:rsid w:val="00D60724"/>
    <w:rPr>
      <w:rFonts w:ascii="Calibri Light" w:eastAsia="Times New Roman" w:hAnsi="Calibri Light" w:cs="Times New Roman" w:hint="default"/>
      <w:color w:val="2E74B5" w:themeColor="accent1" w:themeShade="BF"/>
      <w:sz w:val="32"/>
      <w:szCs w:val="32"/>
    </w:rPr>
  </w:style>
  <w:style w:type="character" w:customStyle="1" w:styleId="310">
    <w:name w:val="Заголовок 3 Знак1"/>
    <w:aliases w:val="h3 Знак1,Head 3 Знак1,l3+toc 3 Знак1,heading 3 Знак1,CT Знак1,Sub-section Title Знак1,l3 Знак1,H3 Знак1,Heading 3 Char Знак1,2-ЗАГОЛОВОК Знак1"/>
    <w:basedOn w:val="ab"/>
    <w:uiPriority w:val="9"/>
    <w:rsid w:val="00D60724"/>
    <w:rPr>
      <w:rFonts w:ascii="Calibri Light" w:eastAsia="Times New Roman" w:hAnsi="Calibri Light" w:cs="Times New Roman" w:hint="default"/>
      <w:color w:val="1F4D78" w:themeColor="accent1" w:themeShade="7F"/>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b"/>
    <w:uiPriority w:val="99"/>
    <w:semiHidden/>
    <w:rsid w:val="00D60724"/>
    <w:rPr>
      <w:rFonts w:ascii="Calibri Light" w:eastAsia="Times New Roman" w:hAnsi="Calibri Light" w:cs="Times New Roman" w:hint="default"/>
      <w:i/>
      <w:iCs/>
      <w:color w:val="2E74B5" w:themeColor="accent1" w:themeShade="BF"/>
      <w:sz w:val="24"/>
      <w:szCs w:val="24"/>
    </w:rPr>
  </w:style>
  <w:style w:type="character" w:customStyle="1" w:styleId="51">
    <w:name w:val="Заголовок 5 Знак1"/>
    <w:aliases w:val="_Подпункт Знак1,Heading 5 Char Знак1"/>
    <w:rsid w:val="00D60724"/>
    <w:rPr>
      <w:rFonts w:ascii="Cambria" w:hAnsi="Cambria" w:hint="default"/>
      <w:color w:val="243F60"/>
    </w:rPr>
  </w:style>
  <w:style w:type="character" w:customStyle="1" w:styleId="610">
    <w:name w:val="Заголовок 6 Знак1"/>
    <w:aliases w:val="Heading 6 Char Знак1"/>
    <w:basedOn w:val="ab"/>
    <w:uiPriority w:val="9"/>
    <w:semiHidden/>
    <w:rsid w:val="00D60724"/>
    <w:rPr>
      <w:rFonts w:asciiTheme="majorHAnsi" w:eastAsiaTheme="majorEastAsia" w:hAnsiTheme="majorHAnsi" w:cstheme="majorBidi"/>
      <w:color w:val="1F4D78" w:themeColor="accent1" w:themeShade="7F"/>
      <w:sz w:val="22"/>
      <w:szCs w:val="22"/>
    </w:rPr>
  </w:style>
  <w:style w:type="character" w:styleId="HTML1">
    <w:name w:val="HTML Keyboard"/>
    <w:basedOn w:val="ab"/>
    <w:uiPriority w:val="99"/>
    <w:unhideWhenUsed/>
    <w:rsid w:val="00D60724"/>
    <w:rPr>
      <w:rFonts w:ascii="Courier New" w:eastAsia="Times New Roman" w:hAnsi="Courier New" w:cs="Courier New" w:hint="default"/>
      <w:sz w:val="20"/>
      <w:szCs w:val="20"/>
    </w:rPr>
  </w:style>
  <w:style w:type="paragraph" w:styleId="HTML2">
    <w:name w:val="HTML Preformatted"/>
    <w:basedOn w:val="aa"/>
    <w:link w:val="HTML3"/>
    <w:unhideWhenUsed/>
    <w:rsid w:val="00D60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rPr>
  </w:style>
  <w:style w:type="character" w:customStyle="1" w:styleId="HTML3">
    <w:name w:val="Стандартный HTML Знак"/>
    <w:basedOn w:val="ab"/>
    <w:link w:val="HTML2"/>
    <w:rsid w:val="00D60724"/>
    <w:rPr>
      <w:rFonts w:ascii="Courier New" w:eastAsia="Calibri" w:hAnsi="Courier New" w:cs="Times New Roman"/>
      <w:color w:val="000000"/>
    </w:rPr>
  </w:style>
  <w:style w:type="character" w:styleId="af1">
    <w:name w:val="Strong"/>
    <w:uiPriority w:val="22"/>
    <w:qFormat/>
    <w:rsid w:val="00D60724"/>
    <w:rPr>
      <w:rFonts w:ascii="Times New Roman" w:hAnsi="Times New Roman" w:cs="Times New Roman" w:hint="default"/>
      <w:b w:val="0"/>
      <w:bCs w:val="0"/>
      <w:i/>
      <w:iCs w:val="0"/>
      <w:sz w:val="28"/>
      <w:szCs w:val="28"/>
    </w:rPr>
  </w:style>
  <w:style w:type="paragraph" w:customStyle="1" w:styleId="msonormal0">
    <w:name w:val="msonormal"/>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rmal (Web)"/>
    <w:basedOn w:val="aa"/>
    <w:uiPriority w:val="99"/>
    <w:unhideWhenUsed/>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Заголовок 7 Знак1"/>
    <w:aliases w:val="Heading 7 Char Знак1"/>
    <w:basedOn w:val="ab"/>
    <w:uiPriority w:val="9"/>
    <w:semiHidden/>
    <w:rsid w:val="00D60724"/>
    <w:rPr>
      <w:rFonts w:asciiTheme="majorHAnsi" w:eastAsiaTheme="majorEastAsia" w:hAnsiTheme="majorHAnsi" w:cstheme="majorBidi"/>
      <w:i/>
      <w:iCs/>
      <w:color w:val="1F4D78" w:themeColor="accent1" w:themeShade="7F"/>
      <w:sz w:val="22"/>
      <w:szCs w:val="22"/>
    </w:rPr>
  </w:style>
  <w:style w:type="character" w:customStyle="1" w:styleId="81">
    <w:name w:val="Заголовок 8 Знак1"/>
    <w:aliases w:val="Heading 8 Char Знак1"/>
    <w:basedOn w:val="ab"/>
    <w:uiPriority w:val="9"/>
    <w:semiHidden/>
    <w:rsid w:val="00D60724"/>
    <w:rPr>
      <w:rFonts w:asciiTheme="majorHAnsi" w:eastAsiaTheme="majorEastAsia" w:hAnsiTheme="majorHAnsi" w:cstheme="majorBidi"/>
      <w:color w:val="272727" w:themeColor="text1" w:themeTint="D8"/>
      <w:sz w:val="21"/>
      <w:szCs w:val="21"/>
    </w:rPr>
  </w:style>
  <w:style w:type="character" w:customStyle="1" w:styleId="91">
    <w:name w:val="Заголовок 9 Знак1"/>
    <w:aliases w:val="Heading 9 Char Знак1,1) список с цифрами Знак1,Приложение Знак1,1.1.1.1 Текст подпункта после пункта Знак1,текст1 Знак1,текст2 Знак1,текст11 Знак1,текст3 Знак1,текст4 Знак1,текст12 Знак1,текст5 Знак1,текст13 Знак1,текст6 Знак1"/>
    <w:basedOn w:val="ab"/>
    <w:uiPriority w:val="9"/>
    <w:semiHidden/>
    <w:rsid w:val="00D60724"/>
    <w:rPr>
      <w:rFonts w:asciiTheme="majorHAnsi" w:eastAsiaTheme="majorEastAsia" w:hAnsiTheme="majorHAnsi" w:cstheme="majorBidi"/>
      <w:i/>
      <w:iCs/>
      <w:color w:val="272727" w:themeColor="text1" w:themeTint="D8"/>
      <w:sz w:val="21"/>
      <w:szCs w:val="21"/>
    </w:rPr>
  </w:style>
  <w:style w:type="paragraph" w:styleId="19">
    <w:name w:val="index 1"/>
    <w:basedOn w:val="aa"/>
    <w:autoRedefine/>
    <w:unhideWhenUsed/>
    <w:rsid w:val="00D60724"/>
    <w:pPr>
      <w:spacing w:after="0" w:line="240" w:lineRule="auto"/>
      <w:ind w:left="200" w:hanging="200"/>
    </w:pPr>
    <w:rPr>
      <w:rFonts w:ascii="Times New Roman" w:eastAsia="Times New Roman" w:hAnsi="Times New Roman" w:cs="Times New Roman"/>
      <w:sz w:val="20"/>
      <w:szCs w:val="20"/>
      <w:lang w:eastAsia="ru-RU"/>
    </w:rPr>
  </w:style>
  <w:style w:type="paragraph" w:styleId="1a">
    <w:name w:val="toc 1"/>
    <w:basedOn w:val="aa"/>
    <w:next w:val="aa"/>
    <w:autoRedefine/>
    <w:uiPriority w:val="99"/>
    <w:unhideWhenUsed/>
    <w:qFormat/>
    <w:rsid w:val="00D60724"/>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character" w:customStyle="1" w:styleId="25">
    <w:name w:val="Оглавление 2 Знак"/>
    <w:link w:val="26"/>
    <w:uiPriority w:val="39"/>
    <w:locked/>
    <w:rsid w:val="00D60724"/>
    <w:rPr>
      <w:rFonts w:ascii="Times New Roman" w:eastAsia="Times New Roman" w:hAnsi="Times New Roman" w:cs="Times New Roman"/>
      <w:b/>
      <w:smallCaps/>
      <w:noProof/>
      <w:kern w:val="28"/>
      <w:sz w:val="24"/>
      <w:szCs w:val="24"/>
      <w:lang w:eastAsia="ru-RU"/>
    </w:rPr>
  </w:style>
  <w:style w:type="paragraph" w:styleId="26">
    <w:name w:val="toc 2"/>
    <w:basedOn w:val="aa"/>
    <w:next w:val="aa"/>
    <w:link w:val="25"/>
    <w:autoRedefine/>
    <w:uiPriority w:val="39"/>
    <w:unhideWhenUsed/>
    <w:qFormat/>
    <w:rsid w:val="00D60724"/>
    <w:pPr>
      <w:tabs>
        <w:tab w:val="left" w:pos="900"/>
        <w:tab w:val="right" w:leader="dot" w:pos="10260"/>
      </w:tabs>
      <w:spacing w:after="0" w:line="240" w:lineRule="auto"/>
      <w:ind w:left="900" w:right="360" w:hanging="540"/>
    </w:pPr>
    <w:rPr>
      <w:rFonts w:ascii="Times New Roman" w:eastAsia="Times New Roman" w:hAnsi="Times New Roman" w:cs="Times New Roman"/>
      <w:b/>
      <w:smallCaps/>
      <w:noProof/>
      <w:kern w:val="28"/>
      <w:sz w:val="24"/>
      <w:szCs w:val="24"/>
      <w:lang w:eastAsia="ru-RU"/>
    </w:rPr>
  </w:style>
  <w:style w:type="paragraph" w:styleId="34">
    <w:name w:val="toc 3"/>
    <w:basedOn w:val="aa"/>
    <w:next w:val="aa"/>
    <w:autoRedefine/>
    <w:uiPriority w:val="99"/>
    <w:unhideWhenUsed/>
    <w:qFormat/>
    <w:rsid w:val="00D60724"/>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styleId="42">
    <w:name w:val="toc 4"/>
    <w:basedOn w:val="aa"/>
    <w:next w:val="aa"/>
    <w:autoRedefine/>
    <w:unhideWhenUsed/>
    <w:rsid w:val="00D60724"/>
    <w:pPr>
      <w:spacing w:after="0" w:line="240" w:lineRule="auto"/>
      <w:ind w:left="720"/>
    </w:pPr>
    <w:rPr>
      <w:rFonts w:ascii="Times New Roman" w:eastAsia="Times New Roman" w:hAnsi="Times New Roman" w:cs="Times New Roman"/>
      <w:sz w:val="24"/>
      <w:szCs w:val="24"/>
      <w:lang w:eastAsia="ru-RU"/>
    </w:rPr>
  </w:style>
  <w:style w:type="paragraph" w:styleId="52">
    <w:name w:val="toc 5"/>
    <w:basedOn w:val="aa"/>
    <w:next w:val="aa"/>
    <w:autoRedefine/>
    <w:unhideWhenUsed/>
    <w:rsid w:val="00D60724"/>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a"/>
    <w:next w:val="aa"/>
    <w:autoRedefine/>
    <w:unhideWhenUsed/>
    <w:rsid w:val="00D60724"/>
    <w:pPr>
      <w:spacing w:after="0" w:line="240" w:lineRule="auto"/>
      <w:ind w:left="1200"/>
    </w:pPr>
    <w:rPr>
      <w:rFonts w:ascii="Times New Roman" w:eastAsia="Times New Roman" w:hAnsi="Times New Roman" w:cs="Times New Roman"/>
      <w:sz w:val="24"/>
      <w:szCs w:val="24"/>
      <w:lang w:eastAsia="ru-RU"/>
    </w:rPr>
  </w:style>
  <w:style w:type="paragraph" w:styleId="72">
    <w:name w:val="toc 7"/>
    <w:basedOn w:val="aa"/>
    <w:next w:val="aa"/>
    <w:autoRedefine/>
    <w:unhideWhenUsed/>
    <w:rsid w:val="00D60724"/>
    <w:pPr>
      <w:spacing w:after="0" w:line="240" w:lineRule="auto"/>
      <w:ind w:left="1440"/>
    </w:pPr>
    <w:rPr>
      <w:rFonts w:ascii="Times New Roman" w:eastAsia="Times New Roman" w:hAnsi="Times New Roman" w:cs="Times New Roman"/>
      <w:sz w:val="24"/>
      <w:szCs w:val="24"/>
      <w:lang w:eastAsia="ru-RU"/>
    </w:rPr>
  </w:style>
  <w:style w:type="paragraph" w:styleId="82">
    <w:name w:val="toc 8"/>
    <w:basedOn w:val="aa"/>
    <w:next w:val="aa"/>
    <w:autoRedefine/>
    <w:unhideWhenUsed/>
    <w:rsid w:val="00D60724"/>
    <w:pPr>
      <w:spacing w:after="0" w:line="240" w:lineRule="auto"/>
      <w:ind w:left="1680"/>
    </w:pPr>
    <w:rPr>
      <w:rFonts w:ascii="Times New Roman" w:eastAsia="Times New Roman" w:hAnsi="Times New Roman" w:cs="Times New Roman"/>
      <w:sz w:val="24"/>
      <w:szCs w:val="24"/>
      <w:lang w:eastAsia="ru-RU"/>
    </w:rPr>
  </w:style>
  <w:style w:type="paragraph" w:styleId="92">
    <w:name w:val="toc 9"/>
    <w:basedOn w:val="aa"/>
    <w:next w:val="aa"/>
    <w:autoRedefine/>
    <w:unhideWhenUsed/>
    <w:rsid w:val="00D60724"/>
    <w:pPr>
      <w:spacing w:after="0" w:line="240" w:lineRule="auto"/>
      <w:ind w:left="1920"/>
    </w:pPr>
    <w:rPr>
      <w:rFonts w:ascii="Times New Roman" w:eastAsia="Times New Roman" w:hAnsi="Times New Roman" w:cs="Times New Roman"/>
      <w:sz w:val="24"/>
      <w:szCs w:val="24"/>
      <w:lang w:eastAsia="ru-RU"/>
    </w:rPr>
  </w:style>
  <w:style w:type="paragraph" w:styleId="af3">
    <w:name w:val="Normal Indent"/>
    <w:basedOn w:val="aa"/>
    <w:uiPriority w:val="99"/>
    <w:semiHidden/>
    <w:unhideWhenUsed/>
    <w:rsid w:val="00D60724"/>
    <w:pPr>
      <w:spacing w:after="60" w:line="240" w:lineRule="auto"/>
      <w:ind w:left="708"/>
      <w:jc w:val="both"/>
    </w:pPr>
    <w:rPr>
      <w:rFonts w:ascii="Times New Roman" w:eastAsia="Times New Roman" w:hAnsi="Times New Roman" w:cs="Times New Roman"/>
      <w:sz w:val="24"/>
      <w:szCs w:val="24"/>
      <w:lang w:eastAsia="ru-RU"/>
    </w:rPr>
  </w:style>
  <w:style w:type="character" w:customStyle="1" w:styleId="af4">
    <w:name w:val="Текст сноски Знак"/>
    <w:aliases w:val="Знак6 Знак,Знак21 Знак,Знак2 Знак1,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2"/>
    <w:basedOn w:val="ab"/>
    <w:link w:val="af5"/>
    <w:uiPriority w:val="99"/>
    <w:locked/>
    <w:rsid w:val="00D60724"/>
    <w:rPr>
      <w:rFonts w:ascii="Arial Unicode MS" w:eastAsia="Arial Unicode MS" w:hAnsi="Arial Unicode MS" w:cs="Arial Unicode MS"/>
      <w:color w:val="000000"/>
      <w:sz w:val="20"/>
      <w:szCs w:val="20"/>
      <w:lang w:eastAsia="ru-RU"/>
    </w:rPr>
  </w:style>
  <w:style w:type="paragraph" w:styleId="af5">
    <w:name w:val="footnote text"/>
    <w:aliases w:val="Знак6,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Знак6"/>
    <w:basedOn w:val="aa"/>
    <w:link w:val="af4"/>
    <w:uiPriority w:val="99"/>
    <w:unhideWhenUsed/>
    <w:rsid w:val="00D60724"/>
    <w:pPr>
      <w:spacing w:after="0" w:line="240" w:lineRule="auto"/>
    </w:pPr>
    <w:rPr>
      <w:rFonts w:ascii="Arial Unicode MS" w:eastAsia="Arial Unicode MS" w:hAnsi="Arial Unicode MS" w:cs="Arial Unicode MS"/>
      <w:color w:val="000000"/>
      <w:sz w:val="20"/>
      <w:szCs w:val="20"/>
      <w:lang w:eastAsia="ru-RU"/>
    </w:rPr>
  </w:style>
  <w:style w:type="character" w:customStyle="1" w:styleId="1b">
    <w:name w:val="Текст сноски Знак1"/>
    <w:aliases w:val="Знак6 Знак1,Знак21 Знак1,Знак2 Знак,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w:basedOn w:val="ab"/>
    <w:uiPriority w:val="99"/>
    <w:rsid w:val="00D60724"/>
    <w:rPr>
      <w:sz w:val="20"/>
      <w:szCs w:val="20"/>
    </w:rPr>
  </w:style>
  <w:style w:type="character" w:customStyle="1" w:styleId="af6">
    <w:name w:val="Текст примечания Знак"/>
    <w:aliases w:val="ct Знак,Used by Word for text of author queries Знак,Comment Text Char Знак"/>
    <w:basedOn w:val="ab"/>
    <w:link w:val="af7"/>
    <w:uiPriority w:val="99"/>
    <w:locked/>
    <w:rsid w:val="00D60724"/>
    <w:rPr>
      <w:rFonts w:ascii="Times New Roman" w:eastAsia="Times New Roman" w:hAnsi="Times New Roman" w:cs="Times New Roman"/>
      <w:sz w:val="20"/>
      <w:szCs w:val="20"/>
      <w:lang w:eastAsia="ru-RU"/>
    </w:rPr>
  </w:style>
  <w:style w:type="paragraph" w:styleId="af7">
    <w:name w:val="annotation text"/>
    <w:aliases w:val="ct,Used by Word for text of author queries,Comment Text Char"/>
    <w:basedOn w:val="aa"/>
    <w:link w:val="af6"/>
    <w:uiPriority w:val="99"/>
    <w:unhideWhenUsed/>
    <w:rsid w:val="00D60724"/>
    <w:pPr>
      <w:spacing w:after="0" w:line="240" w:lineRule="auto"/>
    </w:pPr>
    <w:rPr>
      <w:rFonts w:ascii="Times New Roman" w:eastAsia="Times New Roman" w:hAnsi="Times New Roman" w:cs="Times New Roman"/>
      <w:sz w:val="20"/>
      <w:szCs w:val="20"/>
      <w:lang w:eastAsia="ru-RU"/>
    </w:rPr>
  </w:style>
  <w:style w:type="character" w:customStyle="1" w:styleId="1c">
    <w:name w:val="Текст примечания Знак1"/>
    <w:aliases w:val="ct Знак1,Used by Word for text of author queries Знак1,Comment Text Char Знак1"/>
    <w:basedOn w:val="ab"/>
    <w:uiPriority w:val="99"/>
    <w:rsid w:val="00D60724"/>
    <w:rPr>
      <w:sz w:val="20"/>
      <w:szCs w:val="20"/>
    </w:rPr>
  </w:style>
  <w:style w:type="character" w:customStyle="1" w:styleId="af8">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Linie Знак"/>
    <w:basedOn w:val="ab"/>
    <w:link w:val="af9"/>
    <w:uiPriority w:val="99"/>
    <w:locked/>
    <w:rsid w:val="00D60724"/>
    <w:rPr>
      <w:rFonts w:ascii="Arial Unicode MS" w:eastAsia="Arial Unicode MS" w:hAnsi="Arial Unicode MS" w:cs="Arial Unicode MS"/>
      <w:color w:val="000000"/>
      <w:sz w:val="24"/>
      <w:szCs w:val="24"/>
      <w:lang w:eastAsia="ru-RU"/>
    </w:rPr>
  </w:style>
  <w:style w:type="paragraph" w:styleId="af9">
    <w:name w:val="header"/>
    <w:aliases w:val="Верхний колонтитул Знак Знак,Верхний колонтитул Знак1 Знак,Знак1 Знак Знак Знак1 Знак З Знак Знак Знак Знак Знак Знак,Linie"/>
    <w:basedOn w:val="aa"/>
    <w:link w:val="af8"/>
    <w:uiPriority w:val="99"/>
    <w:unhideWhenUsed/>
    <w:rsid w:val="00D60724"/>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1d">
    <w:name w:val="Верхний колонтитул Знак1"/>
    <w:aliases w:val="Верхний колонтитул Знак Знак Знак1,Верхний колонтитул Знак1 Знак Знак1,Знак1 Знак Знак Знак1 Знак З Знак Знак Знак Знак Знак Знак Знак1,Linie Знак1,Верхний колонтитул Знак2,Верхний колонтитул Знак Знак3,Знак1 Знак1 Знак Знак3"/>
    <w:basedOn w:val="ab"/>
    <w:uiPriority w:val="99"/>
    <w:rsid w:val="00D60724"/>
  </w:style>
  <w:style w:type="character" w:customStyle="1" w:styleId="afa">
    <w:name w:val="Нижний колонтитул Знак"/>
    <w:aliases w:val="f Знак,Footer Char Знак,Не удалять! Знак"/>
    <w:basedOn w:val="ab"/>
    <w:link w:val="afb"/>
    <w:uiPriority w:val="99"/>
    <w:locked/>
    <w:rsid w:val="00D60724"/>
    <w:rPr>
      <w:rFonts w:ascii="Times New Roman" w:eastAsia="Times New Roman" w:hAnsi="Times New Roman" w:cs="Times New Roman"/>
      <w:sz w:val="24"/>
      <w:szCs w:val="24"/>
      <w:lang w:val="x-none" w:eastAsia="x-none"/>
    </w:rPr>
  </w:style>
  <w:style w:type="paragraph" w:styleId="afb">
    <w:name w:val="footer"/>
    <w:aliases w:val="f,Footer Char,Не удалять!"/>
    <w:basedOn w:val="aa"/>
    <w:link w:val="afa"/>
    <w:uiPriority w:val="99"/>
    <w:unhideWhenUsed/>
    <w:rsid w:val="00D6072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1e">
    <w:name w:val="Нижний колонтитул Знак1"/>
    <w:aliases w:val="f Знак1,Footer Char Знак1,Не удалять! Знак1"/>
    <w:basedOn w:val="ab"/>
    <w:uiPriority w:val="99"/>
    <w:rsid w:val="00D60724"/>
  </w:style>
  <w:style w:type="character" w:customStyle="1" w:styleId="afc">
    <w:name w:val="Название объекта Знак"/>
    <w:link w:val="afd"/>
    <w:uiPriority w:val="99"/>
    <w:locked/>
    <w:rsid w:val="00D60724"/>
    <w:rPr>
      <w:rFonts w:ascii="Times New Roman" w:eastAsia="Times New Roman" w:hAnsi="Times New Roman" w:cs="Times New Roman"/>
      <w:b/>
      <w:bCs/>
      <w:sz w:val="20"/>
      <w:szCs w:val="20"/>
      <w:lang w:val="x-none" w:eastAsia="x-none"/>
    </w:rPr>
  </w:style>
  <w:style w:type="paragraph" w:styleId="afd">
    <w:name w:val="caption"/>
    <w:basedOn w:val="aa"/>
    <w:link w:val="afc"/>
    <w:uiPriority w:val="99"/>
    <w:unhideWhenUsed/>
    <w:qFormat/>
    <w:rsid w:val="00D60724"/>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e">
    <w:name w:val="envelope address"/>
    <w:basedOn w:val="aa"/>
    <w:uiPriority w:val="99"/>
    <w:semiHidden/>
    <w:unhideWhenUsed/>
    <w:rsid w:val="00D60724"/>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7">
    <w:name w:val="envelope return"/>
    <w:basedOn w:val="aa"/>
    <w:uiPriority w:val="99"/>
    <w:semiHidden/>
    <w:unhideWhenUsed/>
    <w:rsid w:val="00D60724"/>
    <w:pPr>
      <w:spacing w:after="60" w:line="240" w:lineRule="auto"/>
      <w:jc w:val="both"/>
    </w:pPr>
    <w:rPr>
      <w:rFonts w:ascii="Arial" w:eastAsia="Times New Roman" w:hAnsi="Arial" w:cs="Arial"/>
      <w:sz w:val="20"/>
      <w:szCs w:val="20"/>
      <w:lang w:eastAsia="ru-RU"/>
    </w:rPr>
  </w:style>
  <w:style w:type="paragraph" w:styleId="aff">
    <w:name w:val="endnote text"/>
    <w:basedOn w:val="aa"/>
    <w:link w:val="1f"/>
    <w:uiPriority w:val="99"/>
    <w:semiHidden/>
    <w:unhideWhenUsed/>
    <w:rsid w:val="00D60724"/>
    <w:pPr>
      <w:spacing w:after="0" w:line="240" w:lineRule="auto"/>
    </w:pPr>
    <w:rPr>
      <w:rFonts w:ascii="Arial Unicode MS" w:eastAsia="Arial Unicode MS" w:hAnsi="Arial Unicode MS" w:cs="Arial Unicode MS"/>
      <w:color w:val="000000"/>
      <w:sz w:val="20"/>
      <w:szCs w:val="20"/>
      <w:lang w:eastAsia="ru-RU"/>
    </w:rPr>
  </w:style>
  <w:style w:type="character" w:customStyle="1" w:styleId="aff0">
    <w:name w:val="Текст концевой сноски Знак"/>
    <w:basedOn w:val="ab"/>
    <w:link w:val="1f0"/>
    <w:uiPriority w:val="99"/>
    <w:rsid w:val="00D60724"/>
    <w:rPr>
      <w:sz w:val="20"/>
      <w:szCs w:val="20"/>
    </w:rPr>
  </w:style>
  <w:style w:type="paragraph" w:styleId="aff1">
    <w:name w:val="toa heading"/>
    <w:basedOn w:val="aa"/>
    <w:next w:val="aa"/>
    <w:semiHidden/>
    <w:unhideWhenUsed/>
    <w:rsid w:val="00D60724"/>
    <w:pPr>
      <w:spacing w:before="40" w:after="20" w:line="240" w:lineRule="auto"/>
      <w:jc w:val="center"/>
    </w:pPr>
    <w:rPr>
      <w:rFonts w:ascii="Times New Roman" w:eastAsia="Times New Roman" w:hAnsi="Times New Roman" w:cs="Times New Roman"/>
      <w:b/>
      <w:color w:val="000000"/>
      <w:sz w:val="24"/>
      <w:szCs w:val="20"/>
      <w:lang w:eastAsia="ru-RU"/>
    </w:rPr>
  </w:style>
  <w:style w:type="paragraph" w:styleId="aff2">
    <w:name w:val="List"/>
    <w:basedOn w:val="aa"/>
    <w:unhideWhenUsed/>
    <w:rsid w:val="00D60724"/>
    <w:pPr>
      <w:spacing w:after="0" w:line="240" w:lineRule="auto"/>
      <w:ind w:left="283" w:hanging="283"/>
    </w:pPr>
    <w:rPr>
      <w:rFonts w:ascii="Times New Roman" w:eastAsia="Times New Roman" w:hAnsi="Times New Roman" w:cs="Times New Roman"/>
      <w:sz w:val="20"/>
      <w:szCs w:val="20"/>
      <w:lang w:eastAsia="ru-RU"/>
    </w:rPr>
  </w:style>
  <w:style w:type="paragraph" w:styleId="aff3">
    <w:name w:val="List Bullet"/>
    <w:aliases w:val="UL,Indent 1"/>
    <w:basedOn w:val="aa"/>
    <w:autoRedefine/>
    <w:uiPriority w:val="99"/>
    <w:unhideWhenUsed/>
    <w:qFormat/>
    <w:rsid w:val="00D60724"/>
    <w:pPr>
      <w:widowControl w:val="0"/>
      <w:spacing w:after="60" w:line="240" w:lineRule="auto"/>
      <w:jc w:val="both"/>
    </w:pPr>
    <w:rPr>
      <w:rFonts w:ascii="Times New Roman" w:eastAsia="Times New Roman" w:hAnsi="Times New Roman" w:cs="Times New Roman"/>
      <w:sz w:val="24"/>
      <w:szCs w:val="24"/>
      <w:lang w:eastAsia="ru-RU"/>
    </w:rPr>
  </w:style>
  <w:style w:type="paragraph" w:styleId="aff4">
    <w:name w:val="List Number"/>
    <w:basedOn w:val="aa"/>
    <w:uiPriority w:val="99"/>
    <w:unhideWhenUsed/>
    <w:rsid w:val="00D60724"/>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8">
    <w:name w:val="List 2"/>
    <w:basedOn w:val="aa"/>
    <w:uiPriority w:val="99"/>
    <w:semiHidden/>
    <w:unhideWhenUsed/>
    <w:rsid w:val="00D60724"/>
    <w:pPr>
      <w:spacing w:after="60" w:line="240" w:lineRule="auto"/>
      <w:ind w:left="566" w:hanging="283"/>
      <w:jc w:val="both"/>
    </w:pPr>
    <w:rPr>
      <w:rFonts w:ascii="Times New Roman" w:eastAsia="Times New Roman" w:hAnsi="Times New Roman" w:cs="Times New Roman"/>
      <w:sz w:val="24"/>
      <w:szCs w:val="24"/>
      <w:lang w:eastAsia="ru-RU"/>
    </w:rPr>
  </w:style>
  <w:style w:type="paragraph" w:styleId="35">
    <w:name w:val="List 3"/>
    <w:basedOn w:val="aa"/>
    <w:uiPriority w:val="99"/>
    <w:semiHidden/>
    <w:unhideWhenUsed/>
    <w:rsid w:val="00D60724"/>
    <w:pPr>
      <w:spacing w:after="60" w:line="240" w:lineRule="auto"/>
      <w:ind w:left="849" w:hanging="283"/>
      <w:jc w:val="both"/>
    </w:pPr>
    <w:rPr>
      <w:rFonts w:ascii="Times New Roman" w:eastAsia="Times New Roman" w:hAnsi="Times New Roman" w:cs="Times New Roman"/>
      <w:sz w:val="24"/>
      <w:szCs w:val="24"/>
      <w:lang w:eastAsia="ru-RU"/>
    </w:rPr>
  </w:style>
  <w:style w:type="paragraph" w:styleId="43">
    <w:name w:val="List 4"/>
    <w:basedOn w:val="aa"/>
    <w:uiPriority w:val="99"/>
    <w:semiHidden/>
    <w:unhideWhenUsed/>
    <w:rsid w:val="00D60724"/>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3">
    <w:name w:val="List 5"/>
    <w:basedOn w:val="aa"/>
    <w:uiPriority w:val="99"/>
    <w:semiHidden/>
    <w:unhideWhenUsed/>
    <w:rsid w:val="00D60724"/>
    <w:pPr>
      <w:spacing w:after="60" w:line="240" w:lineRule="auto"/>
      <w:ind w:left="1415" w:hanging="283"/>
      <w:jc w:val="both"/>
    </w:pPr>
    <w:rPr>
      <w:rFonts w:ascii="Times New Roman" w:eastAsia="Times New Roman" w:hAnsi="Times New Roman" w:cs="Times New Roman"/>
      <w:sz w:val="24"/>
      <w:szCs w:val="24"/>
      <w:lang w:eastAsia="ru-RU"/>
    </w:rPr>
  </w:style>
  <w:style w:type="paragraph" w:styleId="29">
    <w:name w:val="List Bullet 2"/>
    <w:basedOn w:val="aa"/>
    <w:autoRedefine/>
    <w:unhideWhenUsed/>
    <w:rsid w:val="00D60724"/>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6">
    <w:name w:val="List Bullet 3"/>
    <w:basedOn w:val="aa"/>
    <w:autoRedefine/>
    <w:unhideWhenUsed/>
    <w:rsid w:val="00D60724"/>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Bullet 4"/>
    <w:basedOn w:val="aa"/>
    <w:autoRedefine/>
    <w:unhideWhenUsed/>
    <w:rsid w:val="00D60724"/>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4">
    <w:name w:val="List Bullet 5"/>
    <w:basedOn w:val="aa"/>
    <w:autoRedefine/>
    <w:unhideWhenUsed/>
    <w:rsid w:val="00D60724"/>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character" w:customStyle="1" w:styleId="2a">
    <w:name w:val="Нумерованный список 2 Знак"/>
    <w:link w:val="2b"/>
    <w:uiPriority w:val="99"/>
    <w:locked/>
    <w:rsid w:val="00D60724"/>
    <w:rPr>
      <w:rFonts w:ascii="Times New Roman" w:eastAsia="Times New Roman" w:hAnsi="Times New Roman" w:cs="Times New Roman"/>
      <w:sz w:val="24"/>
      <w:szCs w:val="20"/>
      <w:lang w:eastAsia="ru-RU"/>
    </w:rPr>
  </w:style>
  <w:style w:type="paragraph" w:styleId="2b">
    <w:name w:val="List Number 2"/>
    <w:basedOn w:val="aa"/>
    <w:link w:val="2a"/>
    <w:uiPriority w:val="99"/>
    <w:unhideWhenUsed/>
    <w:rsid w:val="00D60724"/>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7">
    <w:name w:val="List Number 3"/>
    <w:basedOn w:val="aa"/>
    <w:unhideWhenUsed/>
    <w:rsid w:val="00D60724"/>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5">
    <w:name w:val="List Number 4"/>
    <w:basedOn w:val="aa"/>
    <w:unhideWhenUsed/>
    <w:rsid w:val="00D60724"/>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5">
    <w:name w:val="List Number 5"/>
    <w:basedOn w:val="aa"/>
    <w:unhideWhenUsed/>
    <w:rsid w:val="00D60724"/>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4">
    <w:name w:val="Title"/>
    <w:basedOn w:val="aa"/>
    <w:link w:val="aff5"/>
    <w:uiPriority w:val="10"/>
    <w:qFormat/>
    <w:rsid w:val="00D60724"/>
    <w:pPr>
      <w:numPr>
        <w:numId w:val="1"/>
      </w:numPr>
      <w:spacing w:before="240" w:after="120" w:line="240" w:lineRule="auto"/>
      <w:ind w:left="0" w:firstLine="0"/>
      <w:jc w:val="center"/>
      <w:outlineLvl w:val="0"/>
    </w:pPr>
    <w:rPr>
      <w:rFonts w:ascii="Times New Roman" w:eastAsia="Times New Roman" w:hAnsi="Times New Roman" w:cs="Times New Roman"/>
      <w:b/>
      <w:bCs/>
      <w:color w:val="000000"/>
      <w:kern w:val="28"/>
      <w:sz w:val="28"/>
      <w:szCs w:val="28"/>
    </w:rPr>
  </w:style>
  <w:style w:type="character" w:customStyle="1" w:styleId="aff5">
    <w:name w:val="Заголовок Знак"/>
    <w:basedOn w:val="ab"/>
    <w:link w:val="a4"/>
    <w:uiPriority w:val="10"/>
    <w:rsid w:val="00D60724"/>
    <w:rPr>
      <w:rFonts w:ascii="Times New Roman" w:eastAsia="Times New Roman" w:hAnsi="Times New Roman" w:cs="Times New Roman"/>
      <w:b/>
      <w:bCs/>
      <w:color w:val="000000"/>
      <w:kern w:val="28"/>
      <w:sz w:val="28"/>
      <w:szCs w:val="28"/>
    </w:rPr>
  </w:style>
  <w:style w:type="paragraph" w:styleId="aff6">
    <w:name w:val="Closing"/>
    <w:basedOn w:val="aa"/>
    <w:link w:val="aff7"/>
    <w:uiPriority w:val="99"/>
    <w:semiHidden/>
    <w:unhideWhenUsed/>
    <w:rsid w:val="00D60724"/>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7">
    <w:name w:val="Прощание Знак"/>
    <w:basedOn w:val="ab"/>
    <w:link w:val="aff6"/>
    <w:uiPriority w:val="99"/>
    <w:semiHidden/>
    <w:rsid w:val="00D60724"/>
    <w:rPr>
      <w:rFonts w:ascii="Times New Roman" w:eastAsia="Times New Roman" w:hAnsi="Times New Roman" w:cs="Times New Roman"/>
      <w:sz w:val="24"/>
      <w:szCs w:val="24"/>
      <w:lang w:eastAsia="ru-RU"/>
    </w:rPr>
  </w:style>
  <w:style w:type="paragraph" w:styleId="aff8">
    <w:name w:val="Signature"/>
    <w:basedOn w:val="aa"/>
    <w:link w:val="aff9"/>
    <w:uiPriority w:val="99"/>
    <w:semiHidden/>
    <w:unhideWhenUsed/>
    <w:rsid w:val="00D60724"/>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9">
    <w:name w:val="Подпись Знак"/>
    <w:basedOn w:val="ab"/>
    <w:link w:val="aff8"/>
    <w:uiPriority w:val="99"/>
    <w:semiHidden/>
    <w:rsid w:val="00D60724"/>
    <w:rPr>
      <w:rFonts w:ascii="Times New Roman" w:eastAsia="Times New Roman" w:hAnsi="Times New Roman" w:cs="Times New Roman"/>
      <w:sz w:val="24"/>
      <w:szCs w:val="24"/>
      <w:lang w:eastAsia="ru-RU"/>
    </w:rPr>
  </w:style>
  <w:style w:type="character" w:customStyle="1" w:styleId="affa">
    <w:name w:val="Основной текст Знак"/>
    <w:aliases w:val="Список 1 Знак,Body Text Char Знак,Body Text Char Знак Знак Знак,бпОсновной текст Знак1,body text Знак,Основной текст Знак Знак Знак Знак2,Основной текст Знак2 Знак1 Знак Знак Знак2,bt Знак1 Знак1 Знак Знак Знак2"/>
    <w:basedOn w:val="ab"/>
    <w:link w:val="affb"/>
    <w:uiPriority w:val="99"/>
    <w:locked/>
    <w:rsid w:val="00D60724"/>
    <w:rPr>
      <w:rFonts w:ascii="Times New Roman" w:eastAsia="Times New Roman" w:hAnsi="Times New Roman" w:cs="Times New Roman"/>
      <w:sz w:val="24"/>
      <w:szCs w:val="20"/>
      <w:lang w:eastAsia="ru-RU"/>
    </w:rPr>
  </w:style>
  <w:style w:type="paragraph" w:styleId="affb">
    <w:name w:val="Body Text"/>
    <w:aliases w:val="Список 1,Body Text Char,Body Text Char Знак Знак,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a"/>
    <w:link w:val="affa"/>
    <w:uiPriority w:val="99"/>
    <w:unhideWhenUsed/>
    <w:qFormat/>
    <w:rsid w:val="00D60724"/>
    <w:pPr>
      <w:spacing w:after="120" w:line="240" w:lineRule="auto"/>
      <w:jc w:val="both"/>
    </w:pPr>
    <w:rPr>
      <w:rFonts w:ascii="Times New Roman" w:eastAsia="Times New Roman" w:hAnsi="Times New Roman" w:cs="Times New Roman"/>
      <w:sz w:val="24"/>
      <w:szCs w:val="20"/>
      <w:lang w:eastAsia="ru-RU"/>
    </w:rPr>
  </w:style>
  <w:style w:type="character" w:customStyle="1" w:styleId="1f1">
    <w:name w:val="Основной текст Знак1"/>
    <w:aliases w:val="Список 1 Знак1,Body Text Char Знак1,Body Text Char Знак Знак Знак1,бпОсновной текст Знак,body text Знак1,Основной текст Знак Знак Знак Знак,Основной текст Знак2 Знак1 Знак Знак Знак,bt Знак1 Знак1 Знак Знак Знак"/>
    <w:basedOn w:val="ab"/>
    <w:rsid w:val="00D60724"/>
  </w:style>
  <w:style w:type="character" w:customStyle="1" w:styleId="affc">
    <w:name w:val="Основной текст с отступом Знак"/>
    <w:aliases w:val="Основной текст без отступа Знак1,текст Знак1"/>
    <w:basedOn w:val="ab"/>
    <w:link w:val="affd"/>
    <w:uiPriority w:val="99"/>
    <w:locked/>
    <w:rsid w:val="00D60724"/>
    <w:rPr>
      <w:rFonts w:ascii="Times New Roman" w:eastAsia="Times New Roman" w:hAnsi="Times New Roman" w:cs="Times New Roman"/>
      <w:sz w:val="24"/>
      <w:szCs w:val="20"/>
      <w:lang w:eastAsia="ru-RU"/>
    </w:rPr>
  </w:style>
  <w:style w:type="paragraph" w:styleId="affd">
    <w:name w:val="Body Text Indent"/>
    <w:aliases w:val="Основной текст без отступа,текст"/>
    <w:basedOn w:val="aa"/>
    <w:link w:val="affc"/>
    <w:uiPriority w:val="99"/>
    <w:unhideWhenUsed/>
    <w:rsid w:val="00D60724"/>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1f2">
    <w:name w:val="Основной текст с отступом Знак1"/>
    <w:aliases w:val="Основной текст без отступа Знак,текст Знак"/>
    <w:basedOn w:val="ab"/>
    <w:uiPriority w:val="99"/>
    <w:rsid w:val="00D60724"/>
  </w:style>
  <w:style w:type="paragraph" w:styleId="affe">
    <w:name w:val="List Continue"/>
    <w:basedOn w:val="aa"/>
    <w:unhideWhenUsed/>
    <w:rsid w:val="00D60724"/>
    <w:pPr>
      <w:spacing w:after="120" w:line="240" w:lineRule="auto"/>
      <w:ind w:left="283"/>
      <w:jc w:val="both"/>
    </w:pPr>
    <w:rPr>
      <w:rFonts w:ascii="Times New Roman" w:eastAsia="Times New Roman" w:hAnsi="Times New Roman" w:cs="Times New Roman"/>
      <w:sz w:val="24"/>
      <w:szCs w:val="24"/>
      <w:lang w:eastAsia="ru-RU"/>
    </w:rPr>
  </w:style>
  <w:style w:type="paragraph" w:styleId="2c">
    <w:name w:val="List Continue 2"/>
    <w:basedOn w:val="aa"/>
    <w:uiPriority w:val="99"/>
    <w:semiHidden/>
    <w:unhideWhenUsed/>
    <w:rsid w:val="00D60724"/>
    <w:pPr>
      <w:spacing w:after="120" w:line="240" w:lineRule="auto"/>
      <w:ind w:left="566"/>
      <w:jc w:val="both"/>
    </w:pPr>
    <w:rPr>
      <w:rFonts w:ascii="Times New Roman" w:eastAsia="Times New Roman" w:hAnsi="Times New Roman" w:cs="Times New Roman"/>
      <w:sz w:val="24"/>
      <w:szCs w:val="24"/>
      <w:lang w:eastAsia="ru-RU"/>
    </w:rPr>
  </w:style>
  <w:style w:type="paragraph" w:styleId="38">
    <w:name w:val="List Continue 3"/>
    <w:basedOn w:val="aa"/>
    <w:uiPriority w:val="99"/>
    <w:semiHidden/>
    <w:unhideWhenUsed/>
    <w:rsid w:val="00D60724"/>
    <w:pPr>
      <w:spacing w:after="120" w:line="240" w:lineRule="auto"/>
      <w:ind w:left="849"/>
      <w:jc w:val="both"/>
    </w:pPr>
    <w:rPr>
      <w:rFonts w:ascii="Times New Roman" w:eastAsia="Times New Roman" w:hAnsi="Times New Roman" w:cs="Times New Roman"/>
      <w:sz w:val="24"/>
      <w:szCs w:val="24"/>
      <w:lang w:eastAsia="ru-RU"/>
    </w:rPr>
  </w:style>
  <w:style w:type="paragraph" w:styleId="46">
    <w:name w:val="List Continue 4"/>
    <w:basedOn w:val="aa"/>
    <w:uiPriority w:val="99"/>
    <w:semiHidden/>
    <w:unhideWhenUsed/>
    <w:rsid w:val="00D60724"/>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a"/>
    <w:uiPriority w:val="99"/>
    <w:semiHidden/>
    <w:unhideWhenUsed/>
    <w:rsid w:val="00D60724"/>
    <w:pPr>
      <w:spacing w:after="120" w:line="240" w:lineRule="auto"/>
      <w:ind w:left="1415"/>
      <w:jc w:val="both"/>
    </w:pPr>
    <w:rPr>
      <w:rFonts w:ascii="Times New Roman" w:eastAsia="Times New Roman" w:hAnsi="Times New Roman" w:cs="Times New Roman"/>
      <w:sz w:val="24"/>
      <w:szCs w:val="24"/>
      <w:lang w:eastAsia="ru-RU"/>
    </w:rPr>
  </w:style>
  <w:style w:type="paragraph" w:styleId="afff">
    <w:name w:val="Message Header"/>
    <w:basedOn w:val="aa"/>
    <w:link w:val="afff0"/>
    <w:uiPriority w:val="99"/>
    <w:semiHidden/>
    <w:unhideWhenUsed/>
    <w:rsid w:val="00D60724"/>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eastAsia="ru-RU"/>
    </w:rPr>
  </w:style>
  <w:style w:type="character" w:customStyle="1" w:styleId="afff0">
    <w:name w:val="Шапка Знак"/>
    <w:basedOn w:val="ab"/>
    <w:link w:val="afff"/>
    <w:uiPriority w:val="99"/>
    <w:semiHidden/>
    <w:rsid w:val="00D60724"/>
    <w:rPr>
      <w:rFonts w:ascii="Arial" w:eastAsia="Times New Roman" w:hAnsi="Arial" w:cs="Times New Roman"/>
      <w:sz w:val="24"/>
      <w:szCs w:val="24"/>
      <w:shd w:val="pct20" w:color="auto" w:fill="auto"/>
      <w:lang w:eastAsia="ru-RU"/>
    </w:rPr>
  </w:style>
  <w:style w:type="paragraph" w:styleId="afff1">
    <w:name w:val="Subtitle"/>
    <w:basedOn w:val="aa"/>
    <w:link w:val="afff2"/>
    <w:qFormat/>
    <w:rsid w:val="00D60724"/>
    <w:pPr>
      <w:spacing w:after="60" w:line="240" w:lineRule="auto"/>
      <w:jc w:val="center"/>
    </w:pPr>
    <w:rPr>
      <w:rFonts w:ascii="Arial" w:eastAsia="Calibri" w:hAnsi="Arial" w:cs="Times New Roman"/>
    </w:rPr>
  </w:style>
  <w:style w:type="character" w:customStyle="1" w:styleId="afff2">
    <w:name w:val="Подзаголовок Знак"/>
    <w:basedOn w:val="ab"/>
    <w:link w:val="afff1"/>
    <w:rsid w:val="00D60724"/>
    <w:rPr>
      <w:rFonts w:ascii="Arial" w:eastAsia="Calibri" w:hAnsi="Arial" w:cs="Times New Roman"/>
    </w:rPr>
  </w:style>
  <w:style w:type="paragraph" w:styleId="afff3">
    <w:name w:val="Salutation"/>
    <w:basedOn w:val="aa"/>
    <w:next w:val="aa"/>
    <w:link w:val="afff4"/>
    <w:uiPriority w:val="99"/>
    <w:semiHidden/>
    <w:unhideWhenUsed/>
    <w:rsid w:val="00D60724"/>
    <w:pPr>
      <w:spacing w:after="60" w:line="240" w:lineRule="auto"/>
      <w:jc w:val="both"/>
    </w:pPr>
    <w:rPr>
      <w:rFonts w:ascii="Times New Roman" w:eastAsia="Times New Roman" w:hAnsi="Times New Roman" w:cs="Times New Roman"/>
      <w:sz w:val="24"/>
      <w:szCs w:val="24"/>
      <w:lang w:eastAsia="ru-RU"/>
    </w:rPr>
  </w:style>
  <w:style w:type="character" w:customStyle="1" w:styleId="afff4">
    <w:name w:val="Приветствие Знак"/>
    <w:basedOn w:val="ab"/>
    <w:link w:val="afff3"/>
    <w:uiPriority w:val="99"/>
    <w:semiHidden/>
    <w:rsid w:val="00D60724"/>
    <w:rPr>
      <w:rFonts w:ascii="Times New Roman" w:eastAsia="Times New Roman" w:hAnsi="Times New Roman" w:cs="Times New Roman"/>
      <w:sz w:val="24"/>
      <w:szCs w:val="24"/>
      <w:lang w:eastAsia="ru-RU"/>
    </w:rPr>
  </w:style>
  <w:style w:type="paragraph" w:styleId="afff5">
    <w:name w:val="Date"/>
    <w:basedOn w:val="aa"/>
    <w:next w:val="aa"/>
    <w:link w:val="afff6"/>
    <w:unhideWhenUsed/>
    <w:rsid w:val="00D60724"/>
    <w:pPr>
      <w:spacing w:after="60" w:line="240" w:lineRule="auto"/>
      <w:jc w:val="both"/>
    </w:pPr>
    <w:rPr>
      <w:rFonts w:ascii="Times New Roman" w:eastAsia="Times New Roman" w:hAnsi="Times New Roman" w:cs="Times New Roman"/>
      <w:sz w:val="24"/>
      <w:szCs w:val="24"/>
      <w:lang w:eastAsia="ru-RU"/>
    </w:rPr>
  </w:style>
  <w:style w:type="character" w:customStyle="1" w:styleId="afff6">
    <w:name w:val="Дата Знак"/>
    <w:basedOn w:val="ab"/>
    <w:link w:val="afff5"/>
    <w:rsid w:val="00D60724"/>
    <w:rPr>
      <w:rFonts w:ascii="Times New Roman" w:eastAsia="Times New Roman" w:hAnsi="Times New Roman" w:cs="Times New Roman"/>
      <w:sz w:val="24"/>
      <w:szCs w:val="24"/>
      <w:lang w:eastAsia="ru-RU"/>
    </w:rPr>
  </w:style>
  <w:style w:type="paragraph" w:styleId="afff7">
    <w:name w:val="Body Text First Indent"/>
    <w:basedOn w:val="affb"/>
    <w:link w:val="afff8"/>
    <w:unhideWhenUsed/>
    <w:rsid w:val="00D60724"/>
    <w:pPr>
      <w:ind w:firstLine="210"/>
    </w:pPr>
    <w:rPr>
      <w:szCs w:val="24"/>
    </w:rPr>
  </w:style>
  <w:style w:type="character" w:customStyle="1" w:styleId="afff8">
    <w:name w:val="Красная строка Знак"/>
    <w:basedOn w:val="1f1"/>
    <w:link w:val="afff7"/>
    <w:rsid w:val="00D60724"/>
    <w:rPr>
      <w:rFonts w:ascii="Times New Roman" w:eastAsia="Times New Roman" w:hAnsi="Times New Roman" w:cs="Times New Roman"/>
      <w:sz w:val="24"/>
      <w:szCs w:val="24"/>
      <w:lang w:eastAsia="ru-RU"/>
    </w:rPr>
  </w:style>
  <w:style w:type="paragraph" w:styleId="2d">
    <w:name w:val="Body Text 2"/>
    <w:basedOn w:val="aa"/>
    <w:link w:val="2e"/>
    <w:uiPriority w:val="99"/>
    <w:unhideWhenUsed/>
    <w:rsid w:val="00D60724"/>
    <w:pPr>
      <w:tabs>
        <w:tab w:val="num" w:pos="567"/>
      </w:tabs>
      <w:spacing w:after="60" w:line="240" w:lineRule="auto"/>
      <w:ind w:left="567" w:hanging="567"/>
      <w:jc w:val="both"/>
    </w:pPr>
    <w:rPr>
      <w:rFonts w:ascii="Times New Roman" w:eastAsia="Times New Roman" w:hAnsi="Times New Roman" w:cs="Times New Roman"/>
      <w:sz w:val="24"/>
      <w:szCs w:val="20"/>
      <w:lang w:eastAsia="ru-RU"/>
    </w:rPr>
  </w:style>
  <w:style w:type="character" w:customStyle="1" w:styleId="2e">
    <w:name w:val="Основной текст 2 Знак"/>
    <w:basedOn w:val="ab"/>
    <w:link w:val="2d"/>
    <w:uiPriority w:val="99"/>
    <w:rsid w:val="00D60724"/>
    <w:rPr>
      <w:rFonts w:ascii="Times New Roman" w:eastAsia="Times New Roman" w:hAnsi="Times New Roman" w:cs="Times New Roman"/>
      <w:sz w:val="24"/>
      <w:szCs w:val="20"/>
      <w:lang w:eastAsia="ru-RU"/>
    </w:rPr>
  </w:style>
  <w:style w:type="paragraph" w:styleId="2f">
    <w:name w:val="Body Text First Indent 2"/>
    <w:basedOn w:val="2d"/>
    <w:link w:val="2f0"/>
    <w:unhideWhenUsed/>
    <w:rsid w:val="00D60724"/>
    <w:pPr>
      <w:tabs>
        <w:tab w:val="clear" w:pos="567"/>
      </w:tabs>
      <w:spacing w:after="120"/>
      <w:ind w:left="283" w:firstLine="210"/>
    </w:pPr>
    <w:rPr>
      <w:szCs w:val="24"/>
    </w:rPr>
  </w:style>
  <w:style w:type="character" w:customStyle="1" w:styleId="2f0">
    <w:name w:val="Красная строка 2 Знак"/>
    <w:basedOn w:val="1f2"/>
    <w:link w:val="2f"/>
    <w:rsid w:val="00D60724"/>
    <w:rPr>
      <w:rFonts w:ascii="Times New Roman" w:eastAsia="Times New Roman" w:hAnsi="Times New Roman" w:cs="Times New Roman"/>
      <w:sz w:val="24"/>
      <w:szCs w:val="24"/>
      <w:lang w:eastAsia="ru-RU"/>
    </w:rPr>
  </w:style>
  <w:style w:type="paragraph" w:styleId="afff9">
    <w:name w:val="Note Heading"/>
    <w:basedOn w:val="aa"/>
    <w:next w:val="aa"/>
    <w:link w:val="afffa"/>
    <w:uiPriority w:val="99"/>
    <w:unhideWhenUsed/>
    <w:rsid w:val="00D60724"/>
    <w:pPr>
      <w:spacing w:after="60" w:line="240" w:lineRule="auto"/>
      <w:jc w:val="both"/>
    </w:pPr>
    <w:rPr>
      <w:rFonts w:ascii="Times New Roman" w:eastAsia="Times New Roman" w:hAnsi="Times New Roman" w:cs="Times New Roman"/>
      <w:sz w:val="24"/>
      <w:szCs w:val="24"/>
      <w:lang w:eastAsia="ru-RU"/>
    </w:rPr>
  </w:style>
  <w:style w:type="character" w:customStyle="1" w:styleId="afffa">
    <w:name w:val="Заголовок записки Знак"/>
    <w:basedOn w:val="ab"/>
    <w:link w:val="afff9"/>
    <w:uiPriority w:val="99"/>
    <w:rsid w:val="00D60724"/>
    <w:rPr>
      <w:rFonts w:ascii="Times New Roman" w:eastAsia="Times New Roman" w:hAnsi="Times New Roman" w:cs="Times New Roman"/>
      <w:sz w:val="24"/>
      <w:szCs w:val="24"/>
      <w:lang w:eastAsia="ru-RU"/>
    </w:rPr>
  </w:style>
  <w:style w:type="character" w:customStyle="1" w:styleId="39">
    <w:name w:val="Основной текст 3 Знак"/>
    <w:aliases w:val="Знак4 Знак,Body Text 3 Char Знак, Знак4 Знак"/>
    <w:basedOn w:val="ab"/>
    <w:link w:val="3a"/>
    <w:uiPriority w:val="99"/>
    <w:locked/>
    <w:rsid w:val="00D60724"/>
    <w:rPr>
      <w:rFonts w:ascii="Times New Roman" w:eastAsia="Times New Roman" w:hAnsi="Times New Roman" w:cs="Times New Roman"/>
      <w:b/>
      <w:i/>
      <w:sz w:val="28"/>
      <w:szCs w:val="24"/>
      <w:shd w:val="clear" w:color="auto" w:fill="FFFFFF"/>
      <w:lang w:eastAsia="ru-RU"/>
    </w:rPr>
  </w:style>
  <w:style w:type="paragraph" w:styleId="3a">
    <w:name w:val="Body Text 3"/>
    <w:aliases w:val="Знак4,Body Text 3 Char, Знак4"/>
    <w:basedOn w:val="aa"/>
    <w:link w:val="39"/>
    <w:uiPriority w:val="99"/>
    <w:unhideWhenUsed/>
    <w:rsid w:val="00D60724"/>
    <w:pPr>
      <w:shd w:val="clear" w:color="auto" w:fill="FFFFFF"/>
      <w:tabs>
        <w:tab w:val="decimal" w:pos="1080"/>
      </w:tabs>
      <w:spacing w:line="240" w:lineRule="exact"/>
    </w:pPr>
    <w:rPr>
      <w:rFonts w:ascii="Times New Roman" w:eastAsia="Times New Roman" w:hAnsi="Times New Roman" w:cs="Times New Roman"/>
      <w:b/>
      <w:i/>
      <w:sz w:val="28"/>
      <w:szCs w:val="24"/>
      <w:lang w:eastAsia="ru-RU"/>
    </w:rPr>
  </w:style>
  <w:style w:type="character" w:customStyle="1" w:styleId="311">
    <w:name w:val="Основной текст 3 Знак1"/>
    <w:aliases w:val="Body Text 3 Char Знак1,Знак4 Знак1"/>
    <w:basedOn w:val="ab"/>
    <w:uiPriority w:val="99"/>
    <w:semiHidden/>
    <w:rsid w:val="00D60724"/>
    <w:rPr>
      <w:sz w:val="16"/>
      <w:szCs w:val="16"/>
    </w:rPr>
  </w:style>
  <w:style w:type="character" w:customStyle="1" w:styleId="2f1">
    <w:name w:val="Основной текст с отступом 2 Знак"/>
    <w:aliases w:val="Знак1 Знак,Знак Знак32,Body Text Indent 2 Char Знак, Знак Знак"/>
    <w:basedOn w:val="ab"/>
    <w:link w:val="2f2"/>
    <w:uiPriority w:val="99"/>
    <w:locked/>
    <w:rsid w:val="00D60724"/>
    <w:rPr>
      <w:rFonts w:ascii="Times New Roman" w:eastAsia="Times New Roman" w:hAnsi="Times New Roman" w:cs="Times New Roman"/>
      <w:sz w:val="20"/>
      <w:szCs w:val="20"/>
      <w:lang w:eastAsia="zh-CN"/>
    </w:rPr>
  </w:style>
  <w:style w:type="paragraph" w:styleId="2f2">
    <w:name w:val="Body Text Indent 2"/>
    <w:aliases w:val="Знак1,Знак,Body Text Indent 2 Char, Знак"/>
    <w:basedOn w:val="aa"/>
    <w:link w:val="2f1"/>
    <w:uiPriority w:val="99"/>
    <w:unhideWhenUsed/>
    <w:rsid w:val="00D60724"/>
    <w:pPr>
      <w:spacing w:line="240" w:lineRule="exact"/>
    </w:pPr>
    <w:rPr>
      <w:rFonts w:ascii="Times New Roman" w:eastAsia="Times New Roman" w:hAnsi="Times New Roman" w:cs="Times New Roman"/>
      <w:sz w:val="20"/>
      <w:szCs w:val="20"/>
      <w:lang w:eastAsia="zh-CN"/>
    </w:rPr>
  </w:style>
  <w:style w:type="character" w:customStyle="1" w:styleId="210">
    <w:name w:val="Основной текст с отступом 2 Знак1"/>
    <w:aliases w:val="Знак1 Знак2,Знак Знак1,Body Text Indent 2 Char Знак1,Знак Знак"/>
    <w:basedOn w:val="ab"/>
    <w:uiPriority w:val="99"/>
    <w:rsid w:val="00D60724"/>
  </w:style>
  <w:style w:type="paragraph" w:styleId="afffb">
    <w:name w:val="Block Text"/>
    <w:basedOn w:val="aa"/>
    <w:uiPriority w:val="99"/>
    <w:unhideWhenUsed/>
    <w:rsid w:val="00D60724"/>
    <w:pPr>
      <w:spacing w:after="120" w:line="240" w:lineRule="auto"/>
      <w:ind w:left="1440" w:right="1440"/>
      <w:jc w:val="both"/>
    </w:pPr>
    <w:rPr>
      <w:rFonts w:ascii="Times New Roman" w:eastAsia="Times New Roman" w:hAnsi="Times New Roman" w:cs="Times New Roman"/>
      <w:sz w:val="24"/>
      <w:szCs w:val="20"/>
      <w:lang w:eastAsia="ru-RU"/>
    </w:rPr>
  </w:style>
  <w:style w:type="paragraph" w:styleId="afffc">
    <w:name w:val="Document Map"/>
    <w:basedOn w:val="aa"/>
    <w:link w:val="afffd"/>
    <w:uiPriority w:val="99"/>
    <w:unhideWhenUsed/>
    <w:rsid w:val="00D60724"/>
    <w:pPr>
      <w:spacing w:after="0" w:line="240" w:lineRule="auto"/>
      <w:jc w:val="both"/>
    </w:pPr>
    <w:rPr>
      <w:rFonts w:ascii="Tahoma" w:eastAsia="Times New Roman" w:hAnsi="Tahoma" w:cs="Tahoma"/>
      <w:sz w:val="16"/>
      <w:szCs w:val="16"/>
      <w:lang w:eastAsia="ru-RU"/>
    </w:rPr>
  </w:style>
  <w:style w:type="character" w:customStyle="1" w:styleId="afffd">
    <w:name w:val="Схема документа Знак"/>
    <w:basedOn w:val="ab"/>
    <w:link w:val="afffc"/>
    <w:uiPriority w:val="99"/>
    <w:rsid w:val="00D60724"/>
    <w:rPr>
      <w:rFonts w:ascii="Tahoma" w:eastAsia="Times New Roman" w:hAnsi="Tahoma" w:cs="Tahoma"/>
      <w:sz w:val="16"/>
      <w:szCs w:val="16"/>
      <w:lang w:eastAsia="ru-RU"/>
    </w:rPr>
  </w:style>
  <w:style w:type="character" w:customStyle="1" w:styleId="afffe">
    <w:name w:val="Текст Знак"/>
    <w:aliases w:val="Char Знак1,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Char Знак1"/>
    <w:basedOn w:val="ab"/>
    <w:link w:val="affff"/>
    <w:uiPriority w:val="99"/>
    <w:locked/>
    <w:rsid w:val="00D60724"/>
    <w:rPr>
      <w:rFonts w:ascii="Courier New" w:eastAsia="Times New Roman" w:hAnsi="Courier New" w:cs="Times New Roman"/>
      <w:sz w:val="20"/>
      <w:szCs w:val="20"/>
      <w:lang w:eastAsia="ru-RU"/>
    </w:rPr>
  </w:style>
  <w:style w:type="paragraph" w:styleId="affff">
    <w:name w:val="Plain Text"/>
    <w:aliases w:val="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Char"/>
    <w:basedOn w:val="aa"/>
    <w:link w:val="afffe"/>
    <w:uiPriority w:val="99"/>
    <w:unhideWhenUsed/>
    <w:rsid w:val="00D60724"/>
    <w:pPr>
      <w:spacing w:after="0" w:line="240" w:lineRule="auto"/>
    </w:pPr>
    <w:rPr>
      <w:rFonts w:ascii="Courier New" w:eastAsia="Times New Roman" w:hAnsi="Courier New" w:cs="Times New Roman"/>
      <w:sz w:val="20"/>
      <w:szCs w:val="20"/>
      <w:lang w:eastAsia="ru-RU"/>
    </w:rPr>
  </w:style>
  <w:style w:type="character" w:customStyle="1" w:styleId="1f3">
    <w:name w:val="Текст Знак1"/>
    <w:aliases w:val="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Текст Знак2, Char Знак"/>
    <w:basedOn w:val="ab"/>
    <w:uiPriority w:val="99"/>
    <w:rsid w:val="00D60724"/>
    <w:rPr>
      <w:rFonts w:ascii="Consolas" w:hAnsi="Consolas" w:cs="Consolas"/>
      <w:sz w:val="21"/>
      <w:szCs w:val="21"/>
    </w:rPr>
  </w:style>
  <w:style w:type="paragraph" w:styleId="affff0">
    <w:name w:val="E-mail Signature"/>
    <w:basedOn w:val="aa"/>
    <w:link w:val="affff1"/>
    <w:uiPriority w:val="99"/>
    <w:semiHidden/>
    <w:unhideWhenUsed/>
    <w:rsid w:val="00D60724"/>
    <w:pPr>
      <w:spacing w:after="60" w:line="240" w:lineRule="auto"/>
      <w:jc w:val="both"/>
    </w:pPr>
    <w:rPr>
      <w:rFonts w:ascii="Times New Roman" w:eastAsia="Times New Roman" w:hAnsi="Times New Roman" w:cs="Times New Roman"/>
      <w:sz w:val="24"/>
      <w:szCs w:val="24"/>
      <w:lang w:eastAsia="ru-RU"/>
    </w:rPr>
  </w:style>
  <w:style w:type="character" w:customStyle="1" w:styleId="affff1">
    <w:name w:val="Электронная подпись Знак"/>
    <w:basedOn w:val="ab"/>
    <w:link w:val="affff0"/>
    <w:uiPriority w:val="99"/>
    <w:semiHidden/>
    <w:rsid w:val="00D60724"/>
    <w:rPr>
      <w:rFonts w:ascii="Times New Roman" w:eastAsia="Times New Roman" w:hAnsi="Times New Roman" w:cs="Times New Roman"/>
      <w:sz w:val="24"/>
      <w:szCs w:val="24"/>
      <w:lang w:eastAsia="ru-RU"/>
    </w:rPr>
  </w:style>
  <w:style w:type="character" w:customStyle="1" w:styleId="affff2">
    <w:name w:val="Тема примечания Знак"/>
    <w:aliases w:val="Comment Subject Char Знак"/>
    <w:basedOn w:val="af6"/>
    <w:link w:val="affff3"/>
    <w:uiPriority w:val="99"/>
    <w:locked/>
    <w:rsid w:val="00D60724"/>
    <w:rPr>
      <w:rFonts w:ascii="Times New Roman" w:eastAsia="Times New Roman" w:hAnsi="Times New Roman" w:cs="Times New Roman"/>
      <w:b/>
      <w:bCs/>
      <w:sz w:val="20"/>
      <w:szCs w:val="20"/>
      <w:lang w:eastAsia="ru-RU"/>
    </w:rPr>
  </w:style>
  <w:style w:type="paragraph" w:styleId="affff3">
    <w:name w:val="annotation subject"/>
    <w:aliases w:val="Comment Subject Char"/>
    <w:basedOn w:val="af7"/>
    <w:next w:val="af7"/>
    <w:link w:val="affff2"/>
    <w:uiPriority w:val="99"/>
    <w:unhideWhenUsed/>
    <w:rsid w:val="00D60724"/>
    <w:rPr>
      <w:b/>
      <w:bCs/>
    </w:rPr>
  </w:style>
  <w:style w:type="character" w:customStyle="1" w:styleId="1f4">
    <w:name w:val="Тема примечания Знак1"/>
    <w:aliases w:val="Comment Subject Char Знак1"/>
    <w:basedOn w:val="1c"/>
    <w:rsid w:val="00D60724"/>
    <w:rPr>
      <w:b/>
      <w:bCs/>
      <w:sz w:val="20"/>
      <w:szCs w:val="20"/>
    </w:rPr>
  </w:style>
  <w:style w:type="character" w:customStyle="1" w:styleId="affff4">
    <w:name w:val="Текст выноски Знак"/>
    <w:aliases w:val="Balloon Text Char Знак"/>
    <w:basedOn w:val="ab"/>
    <w:link w:val="affff5"/>
    <w:uiPriority w:val="99"/>
    <w:locked/>
    <w:rsid w:val="00D60724"/>
    <w:rPr>
      <w:rFonts w:ascii="Tahoma" w:eastAsia="Times New Roman" w:hAnsi="Tahoma" w:cs="Tahoma"/>
      <w:sz w:val="16"/>
      <w:szCs w:val="16"/>
      <w:lang w:eastAsia="ru-RU"/>
    </w:rPr>
  </w:style>
  <w:style w:type="paragraph" w:styleId="affff5">
    <w:name w:val="Balloon Text"/>
    <w:aliases w:val="Balloon Text Char"/>
    <w:basedOn w:val="aa"/>
    <w:link w:val="affff4"/>
    <w:uiPriority w:val="99"/>
    <w:unhideWhenUsed/>
    <w:rsid w:val="00D60724"/>
    <w:pPr>
      <w:spacing w:after="0" w:line="240" w:lineRule="auto"/>
      <w:jc w:val="both"/>
    </w:pPr>
    <w:rPr>
      <w:rFonts w:ascii="Tahoma" w:eastAsia="Times New Roman" w:hAnsi="Tahoma" w:cs="Tahoma"/>
      <w:sz w:val="16"/>
      <w:szCs w:val="16"/>
      <w:lang w:eastAsia="ru-RU"/>
    </w:rPr>
  </w:style>
  <w:style w:type="character" w:customStyle="1" w:styleId="1f5">
    <w:name w:val="Текст выноски Знак1"/>
    <w:aliases w:val="Balloon Text Char Знак1"/>
    <w:basedOn w:val="ab"/>
    <w:uiPriority w:val="99"/>
    <w:rsid w:val="00D60724"/>
    <w:rPr>
      <w:rFonts w:ascii="Segoe UI" w:hAnsi="Segoe UI" w:cs="Segoe UI"/>
      <w:sz w:val="18"/>
      <w:szCs w:val="18"/>
    </w:rPr>
  </w:style>
  <w:style w:type="character" w:customStyle="1" w:styleId="affff6">
    <w:name w:val="Без интервала Знак"/>
    <w:link w:val="affff7"/>
    <w:uiPriority w:val="1"/>
    <w:locked/>
    <w:rsid w:val="00D60724"/>
    <w:rPr>
      <w:rFonts w:ascii="Calibri" w:eastAsia="Calibri" w:hAnsi="Calibri" w:cs="Times New Roman"/>
      <w:lang w:eastAsia="ru-RU"/>
    </w:rPr>
  </w:style>
  <w:style w:type="paragraph" w:styleId="affff7">
    <w:name w:val="No Spacing"/>
    <w:link w:val="affff6"/>
    <w:uiPriority w:val="1"/>
    <w:qFormat/>
    <w:rsid w:val="00D60724"/>
    <w:pPr>
      <w:spacing w:after="0" w:line="240" w:lineRule="auto"/>
    </w:pPr>
    <w:rPr>
      <w:rFonts w:ascii="Calibri" w:eastAsia="Calibri" w:hAnsi="Calibri" w:cs="Times New Roman"/>
      <w:lang w:eastAsia="ru-RU"/>
    </w:rPr>
  </w:style>
  <w:style w:type="paragraph" w:styleId="affff8">
    <w:name w:val="Revision"/>
    <w:uiPriority w:val="99"/>
    <w:rsid w:val="00D60724"/>
    <w:pPr>
      <w:spacing w:after="0" w:line="240" w:lineRule="auto"/>
    </w:pPr>
    <w:rPr>
      <w:rFonts w:ascii="Calibri" w:eastAsia="Calibri" w:hAnsi="Calibri" w:cs="Times New Roman"/>
    </w:rPr>
  </w:style>
  <w:style w:type="character" w:customStyle="1" w:styleId="affff9">
    <w:name w:val="Абзац списка Знак"/>
    <w:aliases w:val="Bullet List Знак,FooterText Знак,numbered Знак,Paragraphe de liste1 Знак,lp1 Знак,Цветной список - Акцент 11 Знак,List Paragraph Знак,Num Bullet 1 Знак,Table Number Paragraph Знак,Bullet Number Знак,Bulletr List Paragraph Знак"/>
    <w:link w:val="affffa"/>
    <w:uiPriority w:val="34"/>
    <w:qFormat/>
    <w:locked/>
    <w:rsid w:val="00D60724"/>
    <w:rPr>
      <w:rFonts w:ascii="Calibri" w:eastAsia="Times New Roman" w:hAnsi="Calibri" w:cs="Times New Roman"/>
      <w:lang w:val="x-none" w:eastAsia="x-none"/>
    </w:rPr>
  </w:style>
  <w:style w:type="paragraph" w:styleId="affffa">
    <w:name w:val="List Paragraph"/>
    <w:aliases w:val="Bullet List,FooterText,numbered,Paragraphe de liste1,lp1,Цветной список - Акцент 11,List Paragraph,Num Bullet 1,Table Number Paragraph,Bullet Number,Bulletr List Paragraph,列出段落,列出段落1,List Paragraph2,List Paragraph21,Listeafsnit1,Bullet list"/>
    <w:basedOn w:val="aa"/>
    <w:link w:val="affff9"/>
    <w:uiPriority w:val="34"/>
    <w:qFormat/>
    <w:rsid w:val="00D60724"/>
    <w:pPr>
      <w:spacing w:after="200" w:line="276" w:lineRule="auto"/>
      <w:ind w:left="720"/>
      <w:contextualSpacing/>
    </w:pPr>
    <w:rPr>
      <w:rFonts w:ascii="Calibri" w:eastAsia="Times New Roman" w:hAnsi="Calibri" w:cs="Times New Roman"/>
      <w:lang w:val="x-none" w:eastAsia="x-none"/>
    </w:rPr>
  </w:style>
  <w:style w:type="paragraph" w:styleId="2f3">
    <w:name w:val="Quote"/>
    <w:basedOn w:val="aa"/>
    <w:next w:val="aa"/>
    <w:link w:val="2f4"/>
    <w:uiPriority w:val="29"/>
    <w:qFormat/>
    <w:rsid w:val="00D60724"/>
    <w:pPr>
      <w:spacing w:before="200" w:line="240" w:lineRule="auto"/>
      <w:ind w:left="864" w:right="864"/>
      <w:jc w:val="center"/>
    </w:pPr>
    <w:rPr>
      <w:rFonts w:ascii="Times New Roman" w:eastAsia="Times New Roman" w:hAnsi="Times New Roman" w:cs="Times New Roman"/>
      <w:i/>
      <w:iCs/>
      <w:color w:val="000000"/>
      <w:sz w:val="24"/>
      <w:szCs w:val="24"/>
      <w:lang w:eastAsia="ru-RU"/>
    </w:rPr>
  </w:style>
  <w:style w:type="character" w:customStyle="1" w:styleId="2f4">
    <w:name w:val="Цитата 2 Знак"/>
    <w:basedOn w:val="ab"/>
    <w:link w:val="2f3"/>
    <w:uiPriority w:val="29"/>
    <w:rsid w:val="00D60724"/>
    <w:rPr>
      <w:rFonts w:ascii="Times New Roman" w:eastAsia="Times New Roman" w:hAnsi="Times New Roman" w:cs="Times New Roman"/>
      <w:i/>
      <w:iCs/>
      <w:color w:val="000000"/>
      <w:sz w:val="24"/>
      <w:szCs w:val="24"/>
      <w:lang w:eastAsia="ru-RU"/>
    </w:rPr>
  </w:style>
  <w:style w:type="paragraph" w:styleId="affffb">
    <w:name w:val="Intense Quote"/>
    <w:basedOn w:val="aa"/>
    <w:next w:val="aa"/>
    <w:link w:val="affffc"/>
    <w:uiPriority w:val="30"/>
    <w:qFormat/>
    <w:rsid w:val="00D60724"/>
    <w:pPr>
      <w:pBdr>
        <w:top w:val="single" w:sz="4" w:space="10" w:color="5B9BD5" w:themeColor="accent1"/>
        <w:bottom w:val="single" w:sz="4" w:space="10" w:color="5B9BD5" w:themeColor="accent1"/>
      </w:pBdr>
      <w:spacing w:before="360" w:after="360" w:line="240" w:lineRule="auto"/>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affffc">
    <w:name w:val="Выделенная цитата Знак"/>
    <w:basedOn w:val="ab"/>
    <w:link w:val="affffb"/>
    <w:uiPriority w:val="30"/>
    <w:rsid w:val="00D60724"/>
    <w:rPr>
      <w:rFonts w:ascii="Times New Roman" w:eastAsia="Times New Roman" w:hAnsi="Times New Roman" w:cs="Times New Roman"/>
      <w:b/>
      <w:bCs/>
      <w:i/>
      <w:iCs/>
      <w:color w:val="4F81BD"/>
      <w:sz w:val="24"/>
      <w:szCs w:val="24"/>
      <w:lang w:eastAsia="ru-RU"/>
    </w:rPr>
  </w:style>
  <w:style w:type="paragraph" w:styleId="affffd">
    <w:name w:val="TOC Heading"/>
    <w:basedOn w:val="16"/>
    <w:next w:val="aa"/>
    <w:uiPriority w:val="39"/>
    <w:unhideWhenUsed/>
    <w:qFormat/>
    <w:rsid w:val="00D60724"/>
    <w:pPr>
      <w:keepLines/>
      <w:spacing w:before="480" w:after="0" w:line="276" w:lineRule="auto"/>
      <w:jc w:val="left"/>
      <w:outlineLvl w:val="9"/>
    </w:pPr>
    <w:rPr>
      <w:rFonts w:ascii="Cambria" w:hAnsi="Cambria"/>
      <w:color w:val="365F91"/>
      <w:kern w:val="0"/>
      <w:szCs w:val="28"/>
      <w:lang w:eastAsia="en-US"/>
    </w:rPr>
  </w:style>
  <w:style w:type="character" w:customStyle="1" w:styleId="affffe">
    <w:name w:val="Сноска_"/>
    <w:link w:val="afffff"/>
    <w:locked/>
    <w:rsid w:val="00D60724"/>
    <w:rPr>
      <w:rFonts w:ascii="Times New Roman" w:hAnsi="Times New Roman" w:cs="Times New Roman"/>
      <w:sz w:val="21"/>
      <w:szCs w:val="21"/>
      <w:shd w:val="clear" w:color="auto" w:fill="FFFFFF"/>
    </w:rPr>
  </w:style>
  <w:style w:type="paragraph" w:customStyle="1" w:styleId="afffff">
    <w:name w:val="Сноска"/>
    <w:basedOn w:val="aa"/>
    <w:link w:val="affffe"/>
    <w:rsid w:val="00D60724"/>
    <w:pPr>
      <w:shd w:val="clear" w:color="auto" w:fill="FFFFFF"/>
      <w:spacing w:after="300" w:line="240" w:lineRule="atLeast"/>
    </w:pPr>
    <w:rPr>
      <w:rFonts w:ascii="Times New Roman" w:hAnsi="Times New Roman" w:cs="Times New Roman"/>
      <w:sz w:val="21"/>
      <w:szCs w:val="21"/>
    </w:rPr>
  </w:style>
  <w:style w:type="character" w:customStyle="1" w:styleId="afffff0">
    <w:name w:val="Колонтитул_"/>
    <w:link w:val="afffff1"/>
    <w:locked/>
    <w:rsid w:val="00D60724"/>
    <w:rPr>
      <w:rFonts w:ascii="Times New Roman" w:hAnsi="Times New Roman" w:cs="Times New Roman"/>
      <w:sz w:val="20"/>
      <w:szCs w:val="20"/>
      <w:shd w:val="clear" w:color="auto" w:fill="FFFFFF"/>
    </w:rPr>
  </w:style>
  <w:style w:type="paragraph" w:customStyle="1" w:styleId="afffff1">
    <w:name w:val="Колонтитул"/>
    <w:basedOn w:val="aa"/>
    <w:link w:val="afffff0"/>
    <w:rsid w:val="00D60724"/>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a"/>
    <w:rsid w:val="00D60724"/>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3b">
    <w:name w:val="Стиль3 Знак"/>
    <w:link w:val="31"/>
    <w:locked/>
    <w:rsid w:val="00D60724"/>
    <w:rPr>
      <w:rFonts w:ascii="Times New Roman" w:eastAsia="Times New Roman" w:hAnsi="Times New Roman"/>
      <w:sz w:val="24"/>
      <w:lang w:val="x-none" w:eastAsia="x-none"/>
    </w:rPr>
  </w:style>
  <w:style w:type="paragraph" w:customStyle="1" w:styleId="31">
    <w:name w:val="Стиль3"/>
    <w:basedOn w:val="aa"/>
    <w:link w:val="3b"/>
    <w:qFormat/>
    <w:rsid w:val="00D60724"/>
    <w:pPr>
      <w:widowControl w:val="0"/>
      <w:numPr>
        <w:ilvl w:val="2"/>
        <w:numId w:val="2"/>
      </w:numPr>
      <w:adjustRightInd w:val="0"/>
      <w:spacing w:after="0" w:line="240" w:lineRule="auto"/>
      <w:ind w:left="283"/>
      <w:jc w:val="both"/>
    </w:pPr>
    <w:rPr>
      <w:rFonts w:ascii="Times New Roman" w:eastAsia="Times New Roman" w:hAnsi="Times New Roman"/>
      <w:sz w:val="24"/>
      <w:lang w:val="x-none" w:eastAsia="x-none"/>
    </w:rPr>
  </w:style>
  <w:style w:type="paragraph" w:customStyle="1" w:styleId="63">
    <w:name w:val="заголовок 6"/>
    <w:basedOn w:val="aa"/>
    <w:rsid w:val="00D60724"/>
    <w:pPr>
      <w:keepNext/>
      <w:spacing w:after="0" w:line="240" w:lineRule="auto"/>
    </w:pPr>
    <w:rPr>
      <w:rFonts w:ascii="Times New Roman" w:eastAsia="Times New Roman" w:hAnsi="Times New Roman" w:cs="Times New Roman"/>
      <w:sz w:val="24"/>
      <w:szCs w:val="24"/>
      <w:lang w:eastAsia="ru-RU"/>
    </w:rPr>
  </w:style>
  <w:style w:type="character" w:customStyle="1" w:styleId="2f5">
    <w:name w:val="Стиль2 Знак"/>
    <w:link w:val="2f6"/>
    <w:uiPriority w:val="99"/>
    <w:locked/>
    <w:rsid w:val="00D60724"/>
    <w:rPr>
      <w:rFonts w:ascii="Times New Roman" w:eastAsia="Times New Roman" w:hAnsi="Times New Roman" w:cs="Times New Roman"/>
      <w:b/>
      <w:bCs/>
      <w:caps/>
      <w:sz w:val="28"/>
      <w:szCs w:val="20"/>
      <w:lang w:eastAsia="ru-RU"/>
    </w:rPr>
  </w:style>
  <w:style w:type="paragraph" w:customStyle="1" w:styleId="2f6">
    <w:name w:val="Стиль2"/>
    <w:basedOn w:val="aa"/>
    <w:link w:val="2f5"/>
    <w:uiPriority w:val="99"/>
    <w:qFormat/>
    <w:rsid w:val="00D60724"/>
    <w:pPr>
      <w:spacing w:after="0" w:line="240" w:lineRule="auto"/>
    </w:pPr>
    <w:rPr>
      <w:rFonts w:ascii="Times New Roman" w:eastAsia="Times New Roman" w:hAnsi="Times New Roman" w:cs="Times New Roman"/>
      <w:b/>
      <w:bCs/>
      <w:caps/>
      <w:sz w:val="28"/>
      <w:szCs w:val="20"/>
      <w:lang w:eastAsia="ru-RU"/>
    </w:rPr>
  </w:style>
  <w:style w:type="paragraph" w:customStyle="1" w:styleId="-0">
    <w:name w:val="Контракт-раздел"/>
    <w:basedOn w:val="aa"/>
    <w:next w:val="aa"/>
    <w:rsid w:val="00D60724"/>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afffff2">
    <w:name w:val="Тендерные данные"/>
    <w:basedOn w:val="aa"/>
    <w:rsid w:val="00D60724"/>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character" w:customStyle="1" w:styleId="1f7">
    <w:name w:val="Стиль1 Знак"/>
    <w:link w:val="1f8"/>
    <w:uiPriority w:val="99"/>
    <w:locked/>
    <w:rsid w:val="00D60724"/>
    <w:rPr>
      <w:rFonts w:ascii="Times New Roman" w:eastAsia="Times New Roman" w:hAnsi="Times New Roman" w:cs="Times New Roman"/>
      <w:b/>
      <w:sz w:val="28"/>
      <w:szCs w:val="24"/>
      <w:lang w:eastAsia="ru-RU"/>
    </w:rPr>
  </w:style>
  <w:style w:type="paragraph" w:customStyle="1" w:styleId="1f8">
    <w:name w:val="Стиль1"/>
    <w:basedOn w:val="aa"/>
    <w:link w:val="1f7"/>
    <w:uiPriority w:val="99"/>
    <w:rsid w:val="00D60724"/>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1-21">
    <w:name w:val="Средняя заливка 1 - Акцент 21"/>
    <w:next w:val="aa"/>
    <w:qFormat/>
    <w:rsid w:val="00D60724"/>
    <w:pPr>
      <w:spacing w:after="0" w:line="240" w:lineRule="auto"/>
    </w:pPr>
    <w:rPr>
      <w:rFonts w:ascii="Times New Roman" w:eastAsia="Times New Roman" w:hAnsi="Times New Roman" w:cs="Times New Roman"/>
      <w:sz w:val="24"/>
      <w:lang w:eastAsia="ru-RU"/>
    </w:rPr>
  </w:style>
  <w:style w:type="character" w:customStyle="1" w:styleId="-3">
    <w:name w:val="Светлая сетка - Акцент 3 Знак"/>
    <w:link w:val="-31"/>
    <w:uiPriority w:val="34"/>
    <w:locked/>
    <w:rsid w:val="00D60724"/>
    <w:rPr>
      <w:rFonts w:ascii="Times New Roman" w:eastAsia="Calibri" w:hAnsi="Times New Roman" w:cs="Times New Roman"/>
      <w:sz w:val="26"/>
      <w:lang w:val="x-none" w:eastAsia="x-none"/>
    </w:rPr>
  </w:style>
  <w:style w:type="paragraph" w:customStyle="1" w:styleId="-31">
    <w:name w:val="Светлая сетка - Акцент 31"/>
    <w:basedOn w:val="aa"/>
    <w:link w:val="-3"/>
    <w:uiPriority w:val="34"/>
    <w:qFormat/>
    <w:rsid w:val="00D60724"/>
    <w:pPr>
      <w:spacing w:after="0" w:line="240" w:lineRule="auto"/>
      <w:ind w:left="720"/>
      <w:contextualSpacing/>
    </w:pPr>
    <w:rPr>
      <w:rFonts w:ascii="Times New Roman" w:eastAsia="Calibri" w:hAnsi="Times New Roman" w:cs="Times New Roman"/>
      <w:sz w:val="26"/>
      <w:lang w:val="x-none" w:eastAsia="x-none"/>
    </w:rPr>
  </w:style>
  <w:style w:type="character" w:customStyle="1" w:styleId="1-2">
    <w:name w:val="Средняя сетка 1 - Акцент 2 Знак"/>
    <w:link w:val="1-210"/>
    <w:uiPriority w:val="34"/>
    <w:locked/>
    <w:rsid w:val="00D60724"/>
    <w:rPr>
      <w:rFonts w:ascii="Times New Roman" w:eastAsia="Calibri" w:hAnsi="Times New Roman" w:cs="Times New Roman"/>
      <w:sz w:val="26"/>
      <w:lang w:val="x-none"/>
    </w:rPr>
  </w:style>
  <w:style w:type="paragraph" w:customStyle="1" w:styleId="1-210">
    <w:name w:val="Средняя сетка 1 - Акцент 21"/>
    <w:basedOn w:val="aa"/>
    <w:link w:val="1-2"/>
    <w:uiPriority w:val="34"/>
    <w:qFormat/>
    <w:rsid w:val="00D60724"/>
    <w:pPr>
      <w:spacing w:after="0" w:line="240" w:lineRule="auto"/>
      <w:ind w:left="720"/>
      <w:contextualSpacing/>
    </w:pPr>
    <w:rPr>
      <w:rFonts w:ascii="Times New Roman" w:eastAsia="Calibri" w:hAnsi="Times New Roman" w:cs="Times New Roman"/>
      <w:sz w:val="26"/>
      <w:lang w:val="x-none"/>
    </w:rPr>
  </w:style>
  <w:style w:type="paragraph" w:customStyle="1" w:styleId="1-11">
    <w:name w:val="Средняя заливка 1 - Акцент 11"/>
    <w:qFormat/>
    <w:rsid w:val="00D60724"/>
    <w:pPr>
      <w:spacing w:after="0" w:line="240" w:lineRule="auto"/>
    </w:pPr>
    <w:rPr>
      <w:rFonts w:ascii="Times New Roman" w:eastAsia="Times New Roman" w:hAnsi="Times New Roman" w:cs="Times New Roman"/>
      <w:sz w:val="20"/>
      <w:szCs w:val="20"/>
      <w:lang w:eastAsia="ru-RU"/>
    </w:rPr>
  </w:style>
  <w:style w:type="paragraph" w:customStyle="1" w:styleId="1f9">
    <w:name w:val="Список нумерованный 1"/>
    <w:basedOn w:val="aa"/>
    <w:rsid w:val="00D60724"/>
    <w:pPr>
      <w:spacing w:before="60" w:after="60" w:line="360" w:lineRule="auto"/>
      <w:jc w:val="both"/>
    </w:pPr>
    <w:rPr>
      <w:rFonts w:ascii="Times New Roman" w:eastAsia="Times New Roman" w:hAnsi="Times New Roman" w:cs="Times New Roman"/>
      <w:sz w:val="24"/>
      <w:szCs w:val="24"/>
      <w:lang w:val="x-none" w:eastAsia="x-none"/>
    </w:rPr>
  </w:style>
  <w:style w:type="character" w:customStyle="1" w:styleId="1fa">
    <w:name w:val="_Маркированный список уровня 1 Знак"/>
    <w:link w:val="11"/>
    <w:locked/>
    <w:rsid w:val="00D60724"/>
    <w:rPr>
      <w:rFonts w:ascii="Times New Roman" w:eastAsia="Times New Roman" w:hAnsi="Times New Roman"/>
      <w:sz w:val="24"/>
      <w:szCs w:val="26"/>
      <w:lang w:val="x-none" w:eastAsia="x-none"/>
    </w:rPr>
  </w:style>
  <w:style w:type="paragraph" w:customStyle="1" w:styleId="11">
    <w:name w:val="_Маркированный список уровня 1"/>
    <w:basedOn w:val="aa"/>
    <w:link w:val="1fa"/>
    <w:autoRedefine/>
    <w:qFormat/>
    <w:rsid w:val="00D60724"/>
    <w:pPr>
      <w:widowControl w:val="0"/>
      <w:numPr>
        <w:numId w:val="3"/>
      </w:numPr>
      <w:tabs>
        <w:tab w:val="left" w:pos="1134"/>
      </w:tabs>
      <w:autoSpaceDN w:val="0"/>
      <w:adjustRightInd w:val="0"/>
      <w:spacing w:after="120" w:line="240" w:lineRule="auto"/>
      <w:jc w:val="both"/>
    </w:pPr>
    <w:rPr>
      <w:rFonts w:ascii="Times New Roman" w:eastAsia="Times New Roman" w:hAnsi="Times New Roman"/>
      <w:sz w:val="24"/>
      <w:szCs w:val="26"/>
      <w:lang w:val="x-none" w:eastAsia="x-none"/>
    </w:rPr>
  </w:style>
  <w:style w:type="character" w:customStyle="1" w:styleId="113">
    <w:name w:val="_Нумерованный 1 Знак1"/>
    <w:link w:val="14"/>
    <w:locked/>
    <w:rsid w:val="00D60724"/>
    <w:rPr>
      <w:rFonts w:ascii="Times New Roman" w:eastAsia="Times New Roman" w:hAnsi="Times New Roman"/>
      <w:bCs/>
      <w:sz w:val="28"/>
      <w:szCs w:val="28"/>
      <w:lang w:val="x-none" w:eastAsia="x-none"/>
    </w:rPr>
  </w:style>
  <w:style w:type="paragraph" w:customStyle="1" w:styleId="14">
    <w:name w:val="_Нумерованный 1"/>
    <w:basedOn w:val="aa"/>
    <w:link w:val="113"/>
    <w:qFormat/>
    <w:rsid w:val="00D60724"/>
    <w:pPr>
      <w:widowControl w:val="0"/>
      <w:numPr>
        <w:numId w:val="4"/>
      </w:numPr>
      <w:autoSpaceDN w:val="0"/>
      <w:adjustRightInd w:val="0"/>
      <w:spacing w:before="240" w:after="120" w:line="240" w:lineRule="auto"/>
      <w:ind w:left="0" w:firstLine="709"/>
      <w:jc w:val="center"/>
    </w:pPr>
    <w:rPr>
      <w:rFonts w:ascii="Times New Roman" w:eastAsia="Times New Roman" w:hAnsi="Times New Roman"/>
      <w:bCs/>
      <w:sz w:val="28"/>
      <w:szCs w:val="28"/>
      <w:lang w:val="x-none" w:eastAsia="x-none"/>
    </w:rPr>
  </w:style>
  <w:style w:type="paragraph" w:customStyle="1" w:styleId="20">
    <w:name w:val="_Нумерованный 2"/>
    <w:basedOn w:val="14"/>
    <w:qFormat/>
    <w:rsid w:val="00D60724"/>
    <w:pPr>
      <w:numPr>
        <w:ilvl w:val="1"/>
      </w:numPr>
      <w:tabs>
        <w:tab w:val="clear" w:pos="284"/>
        <w:tab w:val="num" w:pos="709"/>
      </w:tabs>
      <w:spacing w:before="0" w:after="0"/>
      <w:ind w:left="709" w:hanging="709"/>
    </w:pPr>
    <w:rPr>
      <w:b/>
    </w:rPr>
  </w:style>
  <w:style w:type="paragraph" w:customStyle="1" w:styleId="3">
    <w:name w:val="_Нумерованный 3"/>
    <w:basedOn w:val="20"/>
    <w:rsid w:val="00D60724"/>
    <w:pPr>
      <w:numPr>
        <w:ilvl w:val="2"/>
      </w:numPr>
      <w:tabs>
        <w:tab w:val="clear" w:pos="-624"/>
        <w:tab w:val="num" w:pos="360"/>
        <w:tab w:val="num" w:pos="2174"/>
      </w:tabs>
      <w:ind w:left="2174" w:hanging="360"/>
    </w:pPr>
  </w:style>
  <w:style w:type="character" w:customStyle="1" w:styleId="afffff3">
    <w:name w:val="*Основной текст Знак"/>
    <w:link w:val="afffff4"/>
    <w:locked/>
    <w:rsid w:val="00D60724"/>
    <w:rPr>
      <w:rFonts w:ascii="Times New Roman" w:eastAsia="Arial Unicode MS" w:hAnsi="Times New Roman" w:cs="Times New Roman"/>
      <w:sz w:val="24"/>
      <w:szCs w:val="24"/>
      <w:lang w:val="x-none" w:bidi="en-US"/>
    </w:rPr>
  </w:style>
  <w:style w:type="paragraph" w:customStyle="1" w:styleId="afffff4">
    <w:name w:val="*Основной текст"/>
    <w:basedOn w:val="aa"/>
    <w:link w:val="afffff3"/>
    <w:qFormat/>
    <w:rsid w:val="00D60724"/>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10">
    <w:name w:val="- Список1 Знак"/>
    <w:link w:val="-1"/>
    <w:uiPriority w:val="99"/>
    <w:locked/>
    <w:rsid w:val="00D60724"/>
    <w:rPr>
      <w:rFonts w:ascii="Times New Roman" w:eastAsia="Times New Roman" w:hAnsi="Times New Roman"/>
      <w:sz w:val="28"/>
      <w:szCs w:val="28"/>
      <w:lang w:val="en-US"/>
    </w:rPr>
  </w:style>
  <w:style w:type="paragraph" w:customStyle="1" w:styleId="-1">
    <w:name w:val="- Список1"/>
    <w:basedOn w:val="aa"/>
    <w:link w:val="-10"/>
    <w:uiPriority w:val="99"/>
    <w:qFormat/>
    <w:rsid w:val="00D60724"/>
    <w:pPr>
      <w:numPr>
        <w:numId w:val="5"/>
      </w:numPr>
      <w:spacing w:after="0" w:line="336" w:lineRule="auto"/>
      <w:contextualSpacing/>
      <w:jc w:val="both"/>
    </w:pPr>
    <w:rPr>
      <w:rFonts w:ascii="Times New Roman" w:eastAsia="Times New Roman" w:hAnsi="Times New Roman"/>
      <w:sz w:val="28"/>
      <w:szCs w:val="28"/>
      <w:lang w:val="en-US"/>
    </w:rPr>
  </w:style>
  <w:style w:type="character" w:customStyle="1" w:styleId="1fb">
    <w:name w:val="Нум1 Знак"/>
    <w:link w:val="1fc"/>
    <w:locked/>
    <w:rsid w:val="00D60724"/>
    <w:rPr>
      <w:rFonts w:ascii="Times New Roman" w:eastAsia="Times New Roman" w:hAnsi="Times New Roman" w:cs="Times New Roman"/>
      <w:sz w:val="28"/>
      <w:szCs w:val="24"/>
      <w:lang w:eastAsia="ru-RU"/>
    </w:rPr>
  </w:style>
  <w:style w:type="paragraph" w:customStyle="1" w:styleId="1fc">
    <w:name w:val="Нум1"/>
    <w:basedOn w:val="aa"/>
    <w:link w:val="1fb"/>
    <w:qFormat/>
    <w:rsid w:val="00D60724"/>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2f7">
    <w:name w:val="Нум2 Знак"/>
    <w:link w:val="2f8"/>
    <w:locked/>
    <w:rsid w:val="00D60724"/>
    <w:rPr>
      <w:rFonts w:ascii="Times New Roman" w:eastAsia="Times New Roman" w:hAnsi="Times New Roman" w:cs="Times New Roman"/>
      <w:sz w:val="28"/>
      <w:szCs w:val="20"/>
      <w:lang w:eastAsia="ru-RU"/>
    </w:rPr>
  </w:style>
  <w:style w:type="paragraph" w:customStyle="1" w:styleId="2f8">
    <w:name w:val="Нум2"/>
    <w:basedOn w:val="aa"/>
    <w:link w:val="2f7"/>
    <w:qFormat/>
    <w:rsid w:val="00D60724"/>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3c">
    <w:name w:val="Нум3 Знак"/>
    <w:link w:val="3d"/>
    <w:locked/>
    <w:rsid w:val="00D60724"/>
    <w:rPr>
      <w:rFonts w:ascii="Times New Roman" w:eastAsia="Times New Roman" w:hAnsi="Times New Roman" w:cs="Times New Roman"/>
      <w:sz w:val="28"/>
      <w:szCs w:val="20"/>
      <w:lang w:eastAsia="ru-RU"/>
    </w:rPr>
  </w:style>
  <w:style w:type="paragraph" w:customStyle="1" w:styleId="3d">
    <w:name w:val="Нум3"/>
    <w:basedOn w:val="aa"/>
    <w:link w:val="3c"/>
    <w:qFormat/>
    <w:rsid w:val="00D60724"/>
    <w:pPr>
      <w:widowControl w:val="0"/>
      <w:adjustRightInd w:val="0"/>
      <w:spacing w:after="0" w:line="240" w:lineRule="auto"/>
      <w:ind w:left="2410" w:firstLine="709"/>
      <w:jc w:val="both"/>
    </w:pPr>
    <w:rPr>
      <w:rFonts w:ascii="Times New Roman" w:eastAsia="Times New Roman" w:hAnsi="Times New Roman" w:cs="Times New Roman"/>
      <w:sz w:val="28"/>
      <w:szCs w:val="20"/>
      <w:lang w:eastAsia="ru-RU"/>
    </w:rPr>
  </w:style>
  <w:style w:type="paragraph" w:customStyle="1" w:styleId="afffff5">
    <w:name w:val="Нормальный (лев. подпись)"/>
    <w:basedOn w:val="aa"/>
    <w:next w:val="aa"/>
    <w:uiPriority w:val="99"/>
    <w:rsid w:val="00D607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a"/>
    <w:next w:val="aa"/>
    <w:uiPriority w:val="99"/>
    <w:rsid w:val="00D607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Заголовок 1 Приложение"/>
    <w:basedOn w:val="16"/>
    <w:next w:val="aa"/>
    <w:rsid w:val="00D60724"/>
    <w:pPr>
      <w:keepLines/>
      <w:pageBreakBefore/>
      <w:numPr>
        <w:numId w:val="6"/>
      </w:numPr>
      <w:spacing w:after="120"/>
      <w:jc w:val="right"/>
    </w:pPr>
    <w:rPr>
      <w:rFonts w:ascii="Arial" w:hAnsi="Arial"/>
      <w:caps/>
      <w:color w:val="auto"/>
      <w:kern w:val="0"/>
      <w:sz w:val="27"/>
      <w:szCs w:val="24"/>
    </w:rPr>
  </w:style>
  <w:style w:type="paragraph" w:customStyle="1" w:styleId="2">
    <w:name w:val="Заголовок 2 Приложение"/>
    <w:basedOn w:val="23"/>
    <w:rsid w:val="00D60724"/>
    <w:pPr>
      <w:keepLines w:val="0"/>
      <w:numPr>
        <w:ilvl w:val="1"/>
        <w:numId w:val="6"/>
      </w:numPr>
      <w:spacing w:before="240" w:after="120" w:line="240" w:lineRule="auto"/>
    </w:pPr>
    <w:rPr>
      <w:rFonts w:ascii="Arial" w:eastAsia="Times New Roman" w:hAnsi="Arial" w:cs="Arial CYR"/>
      <w:b/>
      <w:bCs/>
      <w:smallCaps/>
      <w:color w:val="auto"/>
      <w:spacing w:val="-2"/>
      <w:sz w:val="27"/>
      <w:szCs w:val="24"/>
      <w:lang w:eastAsia="x-none"/>
    </w:rPr>
  </w:style>
  <w:style w:type="paragraph" w:customStyle="1" w:styleId="a8">
    <w:name w:val="Таблица Приложение"/>
    <w:basedOn w:val="aa"/>
    <w:next w:val="aa"/>
    <w:rsid w:val="00D60724"/>
    <w:pPr>
      <w:keepNext/>
      <w:numPr>
        <w:ilvl w:val="2"/>
        <w:numId w:val="6"/>
      </w:numPr>
      <w:tabs>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9">
    <w:name w:val="Заголовок №2_"/>
    <w:link w:val="2fa"/>
    <w:locked/>
    <w:rsid w:val="00D60724"/>
    <w:rPr>
      <w:rFonts w:ascii="Times New Roman" w:hAnsi="Times New Roman" w:cs="Times New Roman"/>
      <w:sz w:val="24"/>
      <w:szCs w:val="24"/>
      <w:shd w:val="clear" w:color="auto" w:fill="FFFFFF"/>
    </w:rPr>
  </w:style>
  <w:style w:type="paragraph" w:customStyle="1" w:styleId="2fa">
    <w:name w:val="Заголовок №2"/>
    <w:basedOn w:val="aa"/>
    <w:link w:val="2f9"/>
    <w:rsid w:val="00D60724"/>
    <w:pPr>
      <w:shd w:val="clear" w:color="auto" w:fill="FFFFFF"/>
      <w:spacing w:before="660" w:after="180" w:line="240" w:lineRule="atLeast"/>
      <w:outlineLvl w:val="1"/>
    </w:pPr>
    <w:rPr>
      <w:rFonts w:ascii="Times New Roman" w:hAnsi="Times New Roman" w:cs="Times New Roman"/>
      <w:sz w:val="24"/>
      <w:szCs w:val="24"/>
    </w:rPr>
  </w:style>
  <w:style w:type="paragraph" w:customStyle="1" w:styleId="1fd">
    <w:name w:val="1"/>
    <w:basedOn w:val="aa"/>
    <w:uiPriority w:val="99"/>
    <w:semiHidden/>
    <w:rsid w:val="00D60724"/>
    <w:pPr>
      <w:spacing w:line="240" w:lineRule="exact"/>
    </w:pPr>
    <w:rPr>
      <w:rFonts w:ascii="Times New Roman" w:eastAsia="Times New Roman" w:hAnsi="Times New Roman" w:cs="Times New Roman"/>
      <w:sz w:val="20"/>
      <w:szCs w:val="20"/>
      <w:lang w:eastAsia="zh-CN"/>
    </w:rPr>
  </w:style>
  <w:style w:type="paragraph" w:customStyle="1" w:styleId="afffff6">
    <w:name w:val="Раздел"/>
    <w:basedOn w:val="aa"/>
    <w:rsid w:val="00D60724"/>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e">
    <w:name w:val="Раздел 3"/>
    <w:basedOn w:val="aa"/>
    <w:rsid w:val="00D60724"/>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7">
    <w:name w:val="Условия контракта"/>
    <w:basedOn w:val="aa"/>
    <w:rsid w:val="00D60724"/>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ff8">
    <w:name w:val="Подраздел"/>
    <w:basedOn w:val="aa"/>
    <w:rsid w:val="00D60724"/>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character" w:customStyle="1" w:styleId="ConsPlusNormal">
    <w:name w:val="ConsPlusNormal Знак"/>
    <w:link w:val="ConsPlusNormal0"/>
    <w:locked/>
    <w:rsid w:val="00D60724"/>
    <w:rPr>
      <w:rFonts w:ascii="Arial" w:eastAsia="Times New Roman" w:hAnsi="Arial" w:cs="Arial"/>
      <w:sz w:val="20"/>
      <w:szCs w:val="20"/>
      <w:lang w:eastAsia="ru-RU"/>
    </w:rPr>
  </w:style>
  <w:style w:type="paragraph" w:customStyle="1" w:styleId="ConsPlusNormal0">
    <w:name w:val="ConsPlusNormal"/>
    <w:link w:val="ConsPlusNormal"/>
    <w:qFormat/>
    <w:rsid w:val="00D607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9">
    <w:name w:val="Пункт"/>
    <w:basedOn w:val="aa"/>
    <w:rsid w:val="00D60724"/>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afffffa">
    <w:name w:val="Таблица шапка Знак"/>
    <w:link w:val="afffffb"/>
    <w:uiPriority w:val="99"/>
    <w:locked/>
    <w:rsid w:val="00D60724"/>
    <w:rPr>
      <w:rFonts w:ascii="Times New Roman" w:eastAsia="Times New Roman" w:hAnsi="Times New Roman" w:cs="Times New Roman"/>
      <w:sz w:val="18"/>
      <w:szCs w:val="18"/>
      <w:lang w:eastAsia="ru-RU"/>
    </w:rPr>
  </w:style>
  <w:style w:type="paragraph" w:customStyle="1" w:styleId="afffffb">
    <w:name w:val="Таблица шапка"/>
    <w:basedOn w:val="aa"/>
    <w:link w:val="afffffa"/>
    <w:uiPriority w:val="99"/>
    <w:rsid w:val="00D60724"/>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afffffc">
    <w:name w:val="Таблица текст Знак"/>
    <w:link w:val="afffffd"/>
    <w:uiPriority w:val="99"/>
    <w:locked/>
    <w:rsid w:val="00D60724"/>
    <w:rPr>
      <w:rFonts w:ascii="Times New Roman" w:eastAsia="Times New Roman" w:hAnsi="Times New Roman" w:cs="Times New Roman"/>
      <w:sz w:val="28"/>
      <w:lang w:eastAsia="ru-RU"/>
    </w:rPr>
  </w:style>
  <w:style w:type="paragraph" w:customStyle="1" w:styleId="afffffd">
    <w:name w:val="Таблица текст"/>
    <w:basedOn w:val="aa"/>
    <w:link w:val="afffffc"/>
    <w:uiPriority w:val="99"/>
    <w:rsid w:val="00D60724"/>
    <w:pPr>
      <w:spacing w:before="40" w:after="40" w:line="240" w:lineRule="auto"/>
      <w:ind w:left="57" w:right="57"/>
    </w:pPr>
    <w:rPr>
      <w:rFonts w:ascii="Times New Roman" w:eastAsia="Times New Roman" w:hAnsi="Times New Roman" w:cs="Times New Roman"/>
      <w:sz w:val="28"/>
      <w:lang w:eastAsia="ru-RU"/>
    </w:rPr>
  </w:style>
  <w:style w:type="paragraph" w:customStyle="1" w:styleId="afffffe">
    <w:name w:val="пункт"/>
    <w:basedOn w:val="aa"/>
    <w:uiPriority w:val="99"/>
    <w:semiHidden/>
    <w:rsid w:val="00D60724"/>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6072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a"/>
    <w:uiPriority w:val="99"/>
    <w:semiHidden/>
    <w:rsid w:val="00D60724"/>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a"/>
    <w:uiPriority w:val="99"/>
    <w:semiHidden/>
    <w:rsid w:val="00D60724"/>
    <w:pPr>
      <w:spacing w:line="240" w:lineRule="exact"/>
    </w:pPr>
    <w:rPr>
      <w:rFonts w:ascii="Times New Roman" w:eastAsia="Times New Roman" w:hAnsi="Times New Roman" w:cs="Times New Roman"/>
      <w:sz w:val="20"/>
      <w:szCs w:val="20"/>
      <w:lang w:eastAsia="zh-CN"/>
    </w:rPr>
  </w:style>
  <w:style w:type="paragraph" w:customStyle="1" w:styleId="affffff">
    <w:name w:val="Знак Знак Знак Знак Знак Знак Знак"/>
    <w:basedOn w:val="aa"/>
    <w:uiPriority w:val="99"/>
    <w:rsid w:val="00D60724"/>
    <w:pPr>
      <w:spacing w:line="240" w:lineRule="exact"/>
    </w:pPr>
    <w:rPr>
      <w:rFonts w:ascii="Times New Roman" w:eastAsia="Times New Roman" w:hAnsi="Times New Roman" w:cs="Times New Roman"/>
      <w:sz w:val="20"/>
      <w:szCs w:val="20"/>
      <w:lang w:eastAsia="zh-CN"/>
    </w:rPr>
  </w:style>
  <w:style w:type="paragraph" w:customStyle="1" w:styleId="1fe">
    <w:name w:val="Список многоуровневый 1"/>
    <w:basedOn w:val="aa"/>
    <w:uiPriority w:val="99"/>
    <w:semiHidden/>
    <w:rsid w:val="00D60724"/>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a"/>
    <w:autoRedefine/>
    <w:uiPriority w:val="99"/>
    <w:semiHidden/>
    <w:rsid w:val="00D60724"/>
    <w:pPr>
      <w:spacing w:before="60" w:after="60" w:line="240" w:lineRule="auto"/>
    </w:pPr>
    <w:rPr>
      <w:rFonts w:ascii="Times New Roman" w:eastAsia="Times New Roman" w:hAnsi="Times New Roman" w:cs="Times New Roman"/>
      <w:sz w:val="20"/>
      <w:szCs w:val="20"/>
      <w:lang w:eastAsia="zh-CN"/>
    </w:rPr>
  </w:style>
  <w:style w:type="paragraph" w:customStyle="1" w:styleId="Instruction">
    <w:name w:val="Instruction"/>
    <w:basedOn w:val="2d"/>
    <w:uiPriority w:val="99"/>
    <w:semiHidden/>
    <w:rsid w:val="00D60724"/>
    <w:pPr>
      <w:tabs>
        <w:tab w:val="clear" w:pos="567"/>
        <w:tab w:val="num" w:pos="360"/>
      </w:tabs>
      <w:spacing w:before="180"/>
      <w:ind w:left="360" w:hanging="360"/>
    </w:pPr>
    <w:rPr>
      <w:b/>
      <w:bCs/>
      <w:szCs w:val="24"/>
    </w:rPr>
  </w:style>
  <w:style w:type="paragraph" w:customStyle="1" w:styleId="affffff0">
    <w:name w:val="текст таблицы"/>
    <w:basedOn w:val="aa"/>
    <w:uiPriority w:val="99"/>
    <w:semiHidden/>
    <w:rsid w:val="00D60724"/>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rsid w:val="00D6072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a"/>
    <w:uiPriority w:val="99"/>
    <w:semiHidden/>
    <w:rsid w:val="00D60724"/>
    <w:pPr>
      <w:spacing w:line="240" w:lineRule="exact"/>
    </w:pPr>
    <w:rPr>
      <w:rFonts w:ascii="Times New Roman" w:eastAsia="Times New Roman" w:hAnsi="Times New Roman" w:cs="Times New Roman"/>
      <w:sz w:val="20"/>
      <w:szCs w:val="20"/>
      <w:lang w:eastAsia="zh-CN"/>
    </w:rPr>
  </w:style>
  <w:style w:type="paragraph" w:customStyle="1" w:styleId="affffff1">
    <w:name w:val="Знак Знак Знак Знак"/>
    <w:basedOn w:val="aa"/>
    <w:rsid w:val="00D60724"/>
    <w:pPr>
      <w:spacing w:line="240" w:lineRule="exact"/>
    </w:pPr>
    <w:rPr>
      <w:rFonts w:ascii="Times New Roman" w:eastAsia="Times New Roman" w:hAnsi="Times New Roman" w:cs="Times New Roman"/>
      <w:sz w:val="20"/>
      <w:szCs w:val="20"/>
      <w:lang w:eastAsia="zh-CN"/>
    </w:rPr>
  </w:style>
  <w:style w:type="paragraph" w:customStyle="1" w:styleId="affffff2">
    <w:name w:val="Знак Знак Знак Знак Знак Знак"/>
    <w:basedOn w:val="aa"/>
    <w:uiPriority w:val="99"/>
    <w:semiHidden/>
    <w:rsid w:val="00D60724"/>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a"/>
    <w:rsid w:val="00D60724"/>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NoSpacing1">
    <w:name w:val="No Spacing1"/>
    <w:uiPriority w:val="99"/>
    <w:semiHidden/>
    <w:rsid w:val="00D60724"/>
    <w:pPr>
      <w:spacing w:after="0" w:line="240" w:lineRule="auto"/>
    </w:pPr>
    <w:rPr>
      <w:rFonts w:ascii="Times New Roman" w:eastAsia="Times New Roman" w:hAnsi="Times New Roman" w:cs="Times New Roman"/>
      <w:sz w:val="24"/>
      <w:szCs w:val="24"/>
      <w:lang w:eastAsia="ru-RU"/>
    </w:rPr>
  </w:style>
  <w:style w:type="character" w:customStyle="1" w:styleId="affffff3">
    <w:name w:val="Дефис Знак"/>
    <w:link w:val="a6"/>
    <w:uiPriority w:val="99"/>
    <w:semiHidden/>
    <w:locked/>
    <w:rsid w:val="00D60724"/>
    <w:rPr>
      <w:rFonts w:ascii="Times New Roman" w:eastAsia="Times New Roman" w:hAnsi="Times New Roman"/>
      <w:sz w:val="24"/>
      <w:szCs w:val="24"/>
      <w:lang w:val="en-US" w:eastAsia="ru-RU"/>
    </w:rPr>
  </w:style>
  <w:style w:type="paragraph" w:customStyle="1" w:styleId="a6">
    <w:name w:val="Дефис"/>
    <w:basedOn w:val="ListParagraph1"/>
    <w:link w:val="affffff3"/>
    <w:uiPriority w:val="99"/>
    <w:semiHidden/>
    <w:rsid w:val="00D60724"/>
    <w:pPr>
      <w:numPr>
        <w:numId w:val="7"/>
      </w:numPr>
    </w:pPr>
    <w:rPr>
      <w:rFonts w:cstheme="minorBidi"/>
      <w:szCs w:val="24"/>
      <w:lang w:val="en-US"/>
    </w:rPr>
  </w:style>
  <w:style w:type="paragraph" w:customStyle="1" w:styleId="0">
    <w:name w:val="Стиль полужирный По центру После:  0 пт"/>
    <w:basedOn w:val="aa"/>
    <w:uiPriority w:val="99"/>
    <w:semiHidden/>
    <w:rsid w:val="00D60724"/>
    <w:pPr>
      <w:spacing w:after="0" w:line="240" w:lineRule="auto"/>
      <w:jc w:val="center"/>
    </w:pPr>
    <w:rPr>
      <w:rFonts w:ascii="Times New Roman" w:eastAsia="Times New Roman" w:hAnsi="Times New Roman" w:cs="Times New Roman"/>
      <w:bCs/>
      <w:sz w:val="28"/>
      <w:szCs w:val="20"/>
      <w:lang w:eastAsia="ru-RU"/>
    </w:rPr>
  </w:style>
  <w:style w:type="paragraph" w:customStyle="1" w:styleId="2fb">
    <w:name w:val="Стиль Заголовок 2"/>
    <w:aliases w:val="H2 + По ширине Слева:  032 см Первая строка:  ..."/>
    <w:basedOn w:val="23"/>
    <w:uiPriority w:val="99"/>
    <w:semiHidden/>
    <w:rsid w:val="00D60724"/>
    <w:pPr>
      <w:keepLines w:val="0"/>
      <w:spacing w:before="0" w:after="60" w:line="240" w:lineRule="auto"/>
      <w:ind w:left="180"/>
      <w:jc w:val="center"/>
    </w:pPr>
    <w:rPr>
      <w:rFonts w:ascii="Times New Roman" w:eastAsia="Times New Roman" w:hAnsi="Times New Roman" w:cs="Times New Roman"/>
      <w:b/>
      <w:bCs/>
      <w:color w:val="auto"/>
      <w:sz w:val="28"/>
      <w:szCs w:val="20"/>
      <w:lang w:eastAsia="ru-RU"/>
    </w:rPr>
  </w:style>
  <w:style w:type="paragraph" w:customStyle="1" w:styleId="ConsPlusTitle">
    <w:name w:val="ConsPlusTitle"/>
    <w:uiPriority w:val="99"/>
    <w:rsid w:val="00D6072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FR1">
    <w:name w:val="FR1"/>
    <w:uiPriority w:val="99"/>
    <w:rsid w:val="00D60724"/>
    <w:pPr>
      <w:widowControl w:val="0"/>
      <w:spacing w:after="0" w:line="300" w:lineRule="auto"/>
      <w:ind w:firstLine="500"/>
    </w:pPr>
    <w:rPr>
      <w:rFonts w:ascii="Arial" w:eastAsia="Times New Roman" w:hAnsi="Arial" w:cs="Times New Roman"/>
      <w:sz w:val="16"/>
      <w:szCs w:val="20"/>
      <w:lang w:eastAsia="ru-RU"/>
    </w:rPr>
  </w:style>
  <w:style w:type="character" w:customStyle="1" w:styleId="ConsNormal">
    <w:name w:val="ConsNormal Знак"/>
    <w:basedOn w:val="ab"/>
    <w:link w:val="ConsNormal0"/>
    <w:locked/>
    <w:rsid w:val="00D60724"/>
    <w:rPr>
      <w:rFonts w:ascii="Arial" w:eastAsia="Times New Roman" w:hAnsi="Arial" w:cs="Times New Roman"/>
      <w:sz w:val="20"/>
      <w:szCs w:val="20"/>
      <w:lang w:eastAsia="ru-RU"/>
    </w:rPr>
  </w:style>
  <w:style w:type="paragraph" w:customStyle="1" w:styleId="ConsNormal0">
    <w:name w:val="ConsNormal"/>
    <w:link w:val="ConsNormal"/>
    <w:rsid w:val="00D60724"/>
    <w:pPr>
      <w:widowControl w:val="0"/>
      <w:spacing w:after="0" w:line="240" w:lineRule="auto"/>
      <w:ind w:firstLine="720"/>
    </w:pPr>
    <w:rPr>
      <w:rFonts w:ascii="Arial" w:eastAsia="Times New Roman" w:hAnsi="Arial" w:cs="Times New Roman"/>
      <w:sz w:val="20"/>
      <w:szCs w:val="20"/>
      <w:lang w:eastAsia="ru-RU"/>
    </w:rPr>
  </w:style>
  <w:style w:type="paragraph" w:customStyle="1" w:styleId="1ff">
    <w:name w:val="Стиль Заголовок 1 + не полужирный"/>
    <w:basedOn w:val="16"/>
    <w:uiPriority w:val="99"/>
    <w:semiHidden/>
    <w:rsid w:val="00D60724"/>
    <w:pPr>
      <w:spacing w:before="0" w:after="0"/>
    </w:pPr>
    <w:rPr>
      <w:rFonts w:cs="Arial"/>
      <w:b w:val="0"/>
      <w:bCs w:val="0"/>
      <w:color w:val="auto"/>
      <w:lang w:eastAsia="ru-RU"/>
    </w:rPr>
  </w:style>
  <w:style w:type="character" w:customStyle="1" w:styleId="2fc">
    <w:name w:val="Основной текст (2)_"/>
    <w:link w:val="2fd"/>
    <w:locked/>
    <w:rsid w:val="00D60724"/>
    <w:rPr>
      <w:sz w:val="23"/>
      <w:szCs w:val="23"/>
      <w:shd w:val="clear" w:color="auto" w:fill="FFFFFF"/>
    </w:rPr>
  </w:style>
  <w:style w:type="paragraph" w:customStyle="1" w:styleId="2fd">
    <w:name w:val="Основной текст (2)"/>
    <w:basedOn w:val="aa"/>
    <w:link w:val="2fc"/>
    <w:rsid w:val="00D60724"/>
    <w:pPr>
      <w:shd w:val="clear" w:color="auto" w:fill="FFFFFF"/>
      <w:spacing w:after="300" w:line="240" w:lineRule="atLeast"/>
    </w:pPr>
    <w:rPr>
      <w:sz w:val="23"/>
      <w:szCs w:val="23"/>
    </w:rPr>
  </w:style>
  <w:style w:type="paragraph" w:customStyle="1" w:styleId="affffff4">
    <w:name w:val="Готовый"/>
    <w:basedOn w:val="aa"/>
    <w:rsid w:val="00D6072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223">
    <w:name w:val="223 Положение"/>
    <w:basedOn w:val="affff7"/>
    <w:uiPriority w:val="99"/>
    <w:qFormat/>
    <w:rsid w:val="00D60724"/>
    <w:pPr>
      <w:numPr>
        <w:numId w:val="8"/>
      </w:numPr>
      <w:spacing w:after="240"/>
      <w:jc w:val="center"/>
      <w:outlineLvl w:val="0"/>
    </w:pPr>
    <w:rPr>
      <w:rFonts w:ascii="Times New Roman" w:hAnsi="Times New Roman"/>
      <w:sz w:val="28"/>
      <w:szCs w:val="28"/>
      <w:lang w:eastAsia="en-US"/>
    </w:rPr>
  </w:style>
  <w:style w:type="character" w:customStyle="1" w:styleId="1111">
    <w:name w:val="Стиль111 Знак"/>
    <w:link w:val="1110"/>
    <w:locked/>
    <w:rsid w:val="00D60724"/>
    <w:rPr>
      <w:rFonts w:ascii="Times New Roman" w:eastAsia="Times New Roman" w:hAnsi="Times New Roman"/>
      <w:color w:val="000000"/>
      <w:sz w:val="28"/>
      <w:szCs w:val="28"/>
      <w:u w:val="single"/>
      <w:lang w:eastAsia="ru-RU"/>
    </w:rPr>
  </w:style>
  <w:style w:type="paragraph" w:customStyle="1" w:styleId="1110">
    <w:name w:val="Стиль111"/>
    <w:basedOn w:val="affff7"/>
    <w:link w:val="1111"/>
    <w:qFormat/>
    <w:rsid w:val="00D60724"/>
    <w:pPr>
      <w:numPr>
        <w:ilvl w:val="1"/>
        <w:numId w:val="8"/>
      </w:numPr>
      <w:ind w:left="0" w:firstLine="709"/>
      <w:jc w:val="both"/>
    </w:pPr>
    <w:rPr>
      <w:rFonts w:ascii="Times New Roman" w:eastAsia="Times New Roman" w:hAnsi="Times New Roman" w:cstheme="minorBidi"/>
      <w:color w:val="000000"/>
      <w:sz w:val="28"/>
      <w:szCs w:val="28"/>
      <w:u w:val="single"/>
    </w:rPr>
  </w:style>
  <w:style w:type="character" w:customStyle="1" w:styleId="114">
    <w:name w:val="Секретариат1.1. Знак"/>
    <w:link w:val="115"/>
    <w:semiHidden/>
    <w:locked/>
    <w:rsid w:val="00D60724"/>
    <w:rPr>
      <w:rFonts w:ascii="Times New Roman" w:eastAsia="Times New Roman" w:hAnsi="Times New Roman" w:cs="Times New Roman"/>
      <w:sz w:val="28"/>
      <w:szCs w:val="24"/>
      <w:lang w:eastAsia="ru-RU"/>
    </w:rPr>
  </w:style>
  <w:style w:type="paragraph" w:customStyle="1" w:styleId="115">
    <w:name w:val="Секретариат1.1."/>
    <w:basedOn w:val="aa"/>
    <w:link w:val="114"/>
    <w:autoRedefine/>
    <w:semiHidden/>
    <w:qFormat/>
    <w:rsid w:val="00D60724"/>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Heading2">
    <w:name w:val="Heading #2_"/>
    <w:link w:val="Heading20"/>
    <w:locked/>
    <w:rsid w:val="00D60724"/>
    <w:rPr>
      <w:sz w:val="26"/>
      <w:szCs w:val="26"/>
      <w:shd w:val="clear" w:color="auto" w:fill="FFFFFF"/>
    </w:rPr>
  </w:style>
  <w:style w:type="paragraph" w:customStyle="1" w:styleId="Heading20">
    <w:name w:val="Heading #2"/>
    <w:basedOn w:val="aa"/>
    <w:link w:val="Heading2"/>
    <w:rsid w:val="00D60724"/>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D60724"/>
    <w:rPr>
      <w:shd w:val="clear" w:color="auto" w:fill="FFFFFF"/>
    </w:rPr>
  </w:style>
  <w:style w:type="paragraph" w:customStyle="1" w:styleId="Bodytext20">
    <w:name w:val="Body text (2)"/>
    <w:basedOn w:val="aa"/>
    <w:link w:val="Bodytext2"/>
    <w:rsid w:val="00D60724"/>
    <w:pPr>
      <w:shd w:val="clear" w:color="auto" w:fill="FFFFFF"/>
      <w:spacing w:before="600" w:after="0" w:line="274" w:lineRule="exact"/>
      <w:ind w:hanging="340"/>
      <w:jc w:val="both"/>
    </w:pPr>
  </w:style>
  <w:style w:type="character" w:customStyle="1" w:styleId="Bodytext3">
    <w:name w:val="Body text (3)_"/>
    <w:link w:val="Bodytext30"/>
    <w:locked/>
    <w:rsid w:val="00D60724"/>
    <w:rPr>
      <w:sz w:val="21"/>
      <w:szCs w:val="21"/>
      <w:shd w:val="clear" w:color="auto" w:fill="FFFFFF"/>
    </w:rPr>
  </w:style>
  <w:style w:type="paragraph" w:customStyle="1" w:styleId="Bodytext30">
    <w:name w:val="Body text (3)"/>
    <w:basedOn w:val="aa"/>
    <w:link w:val="Bodytext3"/>
    <w:rsid w:val="00D60724"/>
    <w:pPr>
      <w:shd w:val="clear" w:color="auto" w:fill="FFFFFF"/>
      <w:spacing w:before="240" w:after="0" w:line="252" w:lineRule="exact"/>
      <w:ind w:firstLine="600"/>
      <w:jc w:val="both"/>
    </w:pPr>
    <w:rPr>
      <w:sz w:val="21"/>
      <w:szCs w:val="21"/>
    </w:rPr>
  </w:style>
  <w:style w:type="character" w:customStyle="1" w:styleId="47">
    <w:name w:val="Стиль4 Знак"/>
    <w:link w:val="48"/>
    <w:locked/>
    <w:rsid w:val="00D60724"/>
    <w:rPr>
      <w:rFonts w:ascii="Times New Roman" w:eastAsia="Times New Roman" w:hAnsi="Times New Roman" w:cs="Times New Roman"/>
      <w:sz w:val="24"/>
      <w:szCs w:val="24"/>
      <w:lang w:eastAsia="ru-RU"/>
    </w:rPr>
  </w:style>
  <w:style w:type="paragraph" w:customStyle="1" w:styleId="48">
    <w:name w:val="Стиль4"/>
    <w:basedOn w:val="31"/>
    <w:link w:val="47"/>
    <w:qFormat/>
    <w:rsid w:val="00D60724"/>
    <w:pPr>
      <w:widowControl/>
      <w:numPr>
        <w:ilvl w:val="0"/>
        <w:numId w:val="0"/>
      </w:numPr>
      <w:tabs>
        <w:tab w:val="left" w:pos="0"/>
        <w:tab w:val="left" w:pos="1276"/>
        <w:tab w:val="num" w:pos="3273"/>
      </w:tabs>
      <w:autoSpaceDE w:val="0"/>
      <w:autoSpaceDN w:val="0"/>
      <w:ind w:left="3057" w:hanging="504"/>
    </w:pPr>
    <w:rPr>
      <w:rFonts w:cs="Times New Roman"/>
      <w:szCs w:val="24"/>
      <w:lang w:val="ru-RU" w:eastAsia="ru-RU"/>
    </w:rPr>
  </w:style>
  <w:style w:type="character" w:customStyle="1" w:styleId="57">
    <w:name w:val="Стиль5 Знак"/>
    <w:link w:val="58"/>
    <w:locked/>
    <w:rsid w:val="00D60724"/>
    <w:rPr>
      <w:rFonts w:ascii="Times New Roman" w:eastAsia="Times New Roman" w:hAnsi="Times New Roman" w:cs="Times New Roman"/>
      <w:sz w:val="24"/>
      <w:szCs w:val="24"/>
      <w:lang w:eastAsia="ru-RU"/>
    </w:rPr>
  </w:style>
  <w:style w:type="paragraph" w:customStyle="1" w:styleId="58">
    <w:name w:val="Стиль5"/>
    <w:basedOn w:val="aa"/>
    <w:link w:val="57"/>
    <w:qFormat/>
    <w:rsid w:val="00D60724"/>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a"/>
    <w:rsid w:val="00D6072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Default">
    <w:name w:val="Default"/>
    <w:uiPriority w:val="99"/>
    <w:rsid w:val="00D6072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ff0">
    <w:name w:val="Дефис 1 Знак"/>
    <w:link w:val="15"/>
    <w:locked/>
    <w:rsid w:val="00D60724"/>
    <w:rPr>
      <w:rFonts w:ascii="Times New Roman" w:eastAsia="Times New Roman" w:hAnsi="Times New Roman"/>
      <w:sz w:val="24"/>
      <w:szCs w:val="24"/>
      <w:lang w:val="x-none" w:eastAsia="x-none"/>
    </w:rPr>
  </w:style>
  <w:style w:type="paragraph" w:customStyle="1" w:styleId="15">
    <w:name w:val="Дефис 1"/>
    <w:basedOn w:val="aff3"/>
    <w:link w:val="1ff0"/>
    <w:rsid w:val="00D60724"/>
    <w:pPr>
      <w:widowControl/>
      <w:numPr>
        <w:numId w:val="9"/>
      </w:numPr>
      <w:spacing w:after="0" w:line="360" w:lineRule="auto"/>
      <w:ind w:left="1492" w:hanging="360"/>
    </w:pPr>
    <w:rPr>
      <w:rFonts w:cstheme="minorBidi"/>
      <w:lang w:val="x-none" w:eastAsia="x-none"/>
    </w:rPr>
  </w:style>
  <w:style w:type="paragraph" w:customStyle="1" w:styleId="22">
    <w:name w:val="Дефис 2"/>
    <w:basedOn w:val="15"/>
    <w:rsid w:val="00D60724"/>
    <w:pPr>
      <w:numPr>
        <w:ilvl w:val="1"/>
      </w:numPr>
      <w:tabs>
        <w:tab w:val="num" w:pos="360"/>
        <w:tab w:val="num" w:pos="851"/>
      </w:tabs>
      <w:ind w:left="851" w:hanging="851"/>
    </w:pPr>
  </w:style>
  <w:style w:type="paragraph" w:customStyle="1" w:styleId="211">
    <w:name w:val="Цитата 21"/>
    <w:basedOn w:val="aa"/>
    <w:next w:val="aa"/>
    <w:uiPriority w:val="29"/>
    <w:qFormat/>
    <w:rsid w:val="00D60724"/>
    <w:pPr>
      <w:spacing w:after="0" w:line="240" w:lineRule="auto"/>
    </w:pPr>
    <w:rPr>
      <w:rFonts w:ascii="Times New Roman" w:eastAsia="Times New Roman" w:hAnsi="Times New Roman" w:cs="Times New Roman"/>
      <w:i/>
      <w:iCs/>
      <w:color w:val="000000"/>
      <w:sz w:val="24"/>
      <w:szCs w:val="24"/>
      <w:lang w:eastAsia="ru-RU"/>
    </w:rPr>
  </w:style>
  <w:style w:type="paragraph" w:customStyle="1" w:styleId="1ff1">
    <w:name w:val="Выделенная цитата1"/>
    <w:basedOn w:val="aa"/>
    <w:next w:val="aa"/>
    <w:uiPriority w:val="30"/>
    <w:qFormat/>
    <w:rsid w:val="00D60724"/>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paragraph" w:customStyle="1" w:styleId="1ff2">
    <w:name w:val="Заголовок оглавления1"/>
    <w:basedOn w:val="16"/>
    <w:next w:val="aa"/>
    <w:uiPriority w:val="39"/>
    <w:qFormat/>
    <w:rsid w:val="00D60724"/>
    <w:pPr>
      <w:keepLines/>
      <w:spacing w:before="480" w:after="0"/>
      <w:jc w:val="left"/>
      <w:outlineLvl w:val="9"/>
    </w:pPr>
    <w:rPr>
      <w:rFonts w:ascii="Cambria" w:eastAsia="MS Gothic" w:hAnsi="Cambria"/>
      <w:color w:val="365F91"/>
      <w:kern w:val="0"/>
      <w:szCs w:val="28"/>
      <w:lang w:eastAsia="ru-RU"/>
    </w:rPr>
  </w:style>
  <w:style w:type="character" w:customStyle="1" w:styleId="Normal0">
    <w:name w:val="Normal Знак"/>
    <w:link w:val="1ff3"/>
    <w:uiPriority w:val="99"/>
    <w:locked/>
    <w:rsid w:val="00D60724"/>
    <w:rPr>
      <w:rFonts w:ascii="Arial" w:eastAsia="Times New Roman" w:hAnsi="Arial" w:cs="Times New Roman"/>
      <w:szCs w:val="20"/>
      <w:lang w:eastAsia="ru-RU"/>
    </w:rPr>
  </w:style>
  <w:style w:type="paragraph" w:customStyle="1" w:styleId="1ff3">
    <w:name w:val="Обычный1"/>
    <w:link w:val="Normal0"/>
    <w:uiPriority w:val="99"/>
    <w:rsid w:val="00D60724"/>
    <w:pPr>
      <w:widowControl w:val="0"/>
      <w:spacing w:after="0" w:line="240" w:lineRule="auto"/>
      <w:ind w:left="120" w:firstLine="560"/>
    </w:pPr>
    <w:rPr>
      <w:rFonts w:ascii="Arial" w:eastAsia="Times New Roman" w:hAnsi="Arial" w:cs="Times New Roman"/>
      <w:szCs w:val="20"/>
      <w:lang w:eastAsia="ru-RU"/>
    </w:rPr>
  </w:style>
  <w:style w:type="paragraph" w:customStyle="1" w:styleId="312">
    <w:name w:val="Основной текст с отступом 31"/>
    <w:basedOn w:val="1ff3"/>
    <w:uiPriority w:val="99"/>
    <w:rsid w:val="00D60724"/>
  </w:style>
  <w:style w:type="paragraph" w:customStyle="1" w:styleId="2fe">
    <w:name w:val="Текст_начало_2"/>
    <w:basedOn w:val="aa"/>
    <w:uiPriority w:val="99"/>
    <w:rsid w:val="00D6072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ff3"/>
    <w:uiPriority w:val="99"/>
    <w:rsid w:val="00D60724"/>
  </w:style>
  <w:style w:type="paragraph" w:customStyle="1" w:styleId="Heading">
    <w:name w:val="Heading"/>
    <w:uiPriority w:val="99"/>
    <w:rsid w:val="00D60724"/>
    <w:pPr>
      <w:autoSpaceDE w:val="0"/>
      <w:autoSpaceDN w:val="0"/>
      <w:adjustRightInd w:val="0"/>
      <w:spacing w:after="0" w:line="240" w:lineRule="auto"/>
    </w:pPr>
    <w:rPr>
      <w:rFonts w:ascii="Arial" w:eastAsia="Times New Roman" w:hAnsi="Arial" w:cs="Arial"/>
      <w:b/>
      <w:bCs/>
      <w:lang w:eastAsia="ru-RU"/>
    </w:rPr>
  </w:style>
  <w:style w:type="paragraph" w:customStyle="1" w:styleId="2ff">
    <w:name w:val="Обычный2"/>
    <w:uiPriority w:val="99"/>
    <w:rsid w:val="00D60724"/>
    <w:pPr>
      <w:widowControl w:val="0"/>
      <w:spacing w:after="0" w:line="240" w:lineRule="auto"/>
      <w:ind w:left="120" w:firstLine="560"/>
    </w:pPr>
    <w:rPr>
      <w:rFonts w:ascii="Arial" w:eastAsia="Times New Roman" w:hAnsi="Arial" w:cs="Arial"/>
      <w:lang w:eastAsia="ru-RU"/>
    </w:rPr>
  </w:style>
  <w:style w:type="paragraph" w:customStyle="1" w:styleId="212">
    <w:name w:val="Основной текст 21"/>
    <w:basedOn w:val="aa"/>
    <w:rsid w:val="00D6072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customStyle="1" w:styleId="affffff5">
    <w:name w:val="Обычный.Нормальный абзац Знак"/>
    <w:uiPriority w:val="99"/>
    <w:rsid w:val="00D60724"/>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f">
    <w:name w:val="Знак3"/>
    <w:basedOn w:val="aa"/>
    <w:uiPriority w:val="99"/>
    <w:rsid w:val="00D60724"/>
    <w:pPr>
      <w:spacing w:line="240" w:lineRule="exact"/>
    </w:pPr>
    <w:rPr>
      <w:rFonts w:ascii="Verdana" w:eastAsia="Times New Roman" w:hAnsi="Verdana" w:cs="Times New Roman"/>
      <w:sz w:val="24"/>
      <w:szCs w:val="24"/>
      <w:lang w:val="en-US"/>
    </w:rPr>
  </w:style>
  <w:style w:type="paragraph" w:customStyle="1" w:styleId="3f0">
    <w:name w:val="Обычный3"/>
    <w:uiPriority w:val="99"/>
    <w:rsid w:val="00D6072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0"/>
    <w:uiPriority w:val="99"/>
    <w:rsid w:val="00D60724"/>
  </w:style>
  <w:style w:type="paragraph" w:customStyle="1" w:styleId="Normal1">
    <w:name w:val="Normal1"/>
    <w:uiPriority w:val="99"/>
    <w:rsid w:val="00D6072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fff6">
    <w:name w:val="Базовый"/>
    <w:uiPriority w:val="99"/>
    <w:rsid w:val="00D60724"/>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ffff7">
    <w:name w:val="Пункты Знак"/>
    <w:link w:val="a5"/>
    <w:uiPriority w:val="99"/>
    <w:locked/>
    <w:rsid w:val="00D60724"/>
    <w:rPr>
      <w:rFonts w:ascii="Times New Roman" w:eastAsia="Times New Roman" w:hAnsi="Times New Roman"/>
      <w:bCs/>
      <w:iCs/>
      <w:sz w:val="24"/>
      <w:szCs w:val="28"/>
      <w:lang w:eastAsia="ru-RU"/>
    </w:rPr>
  </w:style>
  <w:style w:type="paragraph" w:customStyle="1" w:styleId="a5">
    <w:name w:val="Пункты"/>
    <w:basedOn w:val="23"/>
    <w:link w:val="affffff7"/>
    <w:uiPriority w:val="99"/>
    <w:qFormat/>
    <w:rsid w:val="00D60724"/>
    <w:pPr>
      <w:keepLines w:val="0"/>
      <w:numPr>
        <w:ilvl w:val="1"/>
        <w:numId w:val="10"/>
      </w:numPr>
      <w:tabs>
        <w:tab w:val="left" w:pos="1134"/>
      </w:tabs>
      <w:spacing w:before="120" w:line="240" w:lineRule="auto"/>
      <w:jc w:val="both"/>
    </w:pPr>
    <w:rPr>
      <w:rFonts w:ascii="Times New Roman" w:eastAsia="Times New Roman" w:hAnsi="Times New Roman" w:cstheme="minorBidi"/>
      <w:bCs/>
      <w:iCs/>
      <w:color w:val="auto"/>
      <w:sz w:val="24"/>
      <w:szCs w:val="28"/>
      <w:lang w:eastAsia="ru-RU"/>
    </w:rPr>
  </w:style>
  <w:style w:type="paragraph" w:customStyle="1" w:styleId="1ff4">
    <w:name w:val="Нижний колонтитул1"/>
    <w:uiPriority w:val="99"/>
    <w:rsid w:val="00D60724"/>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8">
    <w:name w:val="Текстовый блок A"/>
    <w:uiPriority w:val="99"/>
    <w:rsid w:val="00D60724"/>
    <w:pPr>
      <w:spacing w:after="0" w:line="240" w:lineRule="auto"/>
    </w:pPr>
    <w:rPr>
      <w:rFonts w:ascii="Helvetica" w:eastAsia="ヒラギノ角ゴ Pro W3" w:hAnsi="Helvetica" w:cs="Times New Roman"/>
      <w:color w:val="000000"/>
      <w:sz w:val="24"/>
      <w:szCs w:val="20"/>
      <w:lang w:eastAsia="ru-RU"/>
    </w:rPr>
  </w:style>
  <w:style w:type="character" w:customStyle="1" w:styleId="64">
    <w:name w:val="Стиль6 Знак"/>
    <w:link w:val="6"/>
    <w:locked/>
    <w:rsid w:val="00D60724"/>
    <w:rPr>
      <w:rFonts w:ascii="Times New Roman" w:eastAsia="Times New Roman" w:hAnsi="Times New Roman"/>
      <w:sz w:val="24"/>
      <w:szCs w:val="24"/>
      <w:lang w:eastAsia="ru-RU"/>
    </w:rPr>
  </w:style>
  <w:style w:type="paragraph" w:customStyle="1" w:styleId="6">
    <w:name w:val="Стиль6"/>
    <w:basedOn w:val="aa"/>
    <w:link w:val="64"/>
    <w:qFormat/>
    <w:rsid w:val="00D60724"/>
    <w:pPr>
      <w:widowControl w:val="0"/>
      <w:numPr>
        <w:numId w:val="11"/>
      </w:numPr>
      <w:tabs>
        <w:tab w:val="left" w:pos="0"/>
      </w:tabs>
      <w:autoSpaceDE w:val="0"/>
      <w:autoSpaceDN w:val="0"/>
      <w:adjustRightInd w:val="0"/>
      <w:spacing w:before="120" w:after="120" w:line="276" w:lineRule="auto"/>
      <w:contextualSpacing/>
      <w:jc w:val="both"/>
    </w:pPr>
    <w:rPr>
      <w:rFonts w:ascii="Times New Roman" w:eastAsia="Times New Roman" w:hAnsi="Times New Roman"/>
      <w:sz w:val="24"/>
      <w:szCs w:val="24"/>
      <w:lang w:eastAsia="ru-RU"/>
    </w:rPr>
  </w:style>
  <w:style w:type="paragraph" w:customStyle="1" w:styleId="Iauiue">
    <w:name w:val="Iau?iue"/>
    <w:uiPriority w:val="99"/>
    <w:rsid w:val="00D60724"/>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a"/>
    <w:uiPriority w:val="99"/>
    <w:rsid w:val="00D60724"/>
    <w:pPr>
      <w:spacing w:after="0" w:line="240" w:lineRule="auto"/>
      <w:jc w:val="center"/>
    </w:pPr>
    <w:rPr>
      <w:rFonts w:ascii="Arial" w:eastAsia="Times New Roman" w:hAnsi="Arial" w:cs="Arial"/>
      <w:noProof/>
      <w:sz w:val="20"/>
      <w:szCs w:val="20"/>
      <w:lang w:eastAsia="ru-RU"/>
    </w:rPr>
  </w:style>
  <w:style w:type="paragraph" w:customStyle="1" w:styleId="affffff9">
    <w:name w:val="Разновидность документа"/>
    <w:basedOn w:val="aa"/>
    <w:uiPriority w:val="99"/>
    <w:rsid w:val="00D60724"/>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3">
    <w:name w:val="О"/>
    <w:basedOn w:val="affffa"/>
    <w:uiPriority w:val="99"/>
    <w:qFormat/>
    <w:rsid w:val="00D60724"/>
    <w:pPr>
      <w:numPr>
        <w:numId w:val="12"/>
      </w:numPr>
      <w:tabs>
        <w:tab w:val="num" w:pos="360"/>
      </w:tabs>
      <w:spacing w:after="0"/>
      <w:ind w:firstLine="0"/>
      <w:jc w:val="both"/>
    </w:pPr>
    <w:rPr>
      <w:rFonts w:ascii="Times New Roman" w:eastAsia="Calibri" w:hAnsi="Times New Roman"/>
      <w:sz w:val="24"/>
      <w:lang w:val="ru-RU" w:eastAsia="en-US"/>
    </w:rPr>
  </w:style>
  <w:style w:type="paragraph" w:customStyle="1" w:styleId="affffffa">
    <w:name w:val="Таблица"/>
    <w:basedOn w:val="affffa"/>
    <w:uiPriority w:val="99"/>
    <w:qFormat/>
    <w:rsid w:val="00D60724"/>
    <w:pPr>
      <w:spacing w:after="0"/>
      <w:ind w:left="33"/>
    </w:pPr>
    <w:rPr>
      <w:rFonts w:ascii="Times New Roman" w:eastAsia="Calibri" w:hAnsi="Times New Roman"/>
      <w:sz w:val="24"/>
      <w:lang w:val="ru-RU" w:eastAsia="en-US"/>
    </w:rPr>
  </w:style>
  <w:style w:type="paragraph" w:customStyle="1" w:styleId="1">
    <w:name w:val="Заг1"/>
    <w:basedOn w:val="aa"/>
    <w:uiPriority w:val="99"/>
    <w:qFormat/>
    <w:rsid w:val="00D60724"/>
    <w:pPr>
      <w:keepNext/>
      <w:numPr>
        <w:numId w:val="13"/>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0">
    <w:name w:val="Подзаг1"/>
    <w:basedOn w:val="1"/>
    <w:uiPriority w:val="99"/>
    <w:qFormat/>
    <w:rsid w:val="00D60724"/>
    <w:pPr>
      <w:numPr>
        <w:ilvl w:val="1"/>
      </w:numPr>
      <w:outlineLvl w:val="1"/>
    </w:pPr>
    <w:rPr>
      <w:sz w:val="24"/>
    </w:rPr>
  </w:style>
  <w:style w:type="character" w:customStyle="1" w:styleId="-2">
    <w:name w:val="Абзац - номер Знак"/>
    <w:basedOn w:val="ab"/>
    <w:link w:val="-"/>
    <w:locked/>
    <w:rsid w:val="00D60724"/>
    <w:rPr>
      <w:rFonts w:ascii="Times New Roman" w:eastAsia="Times New Roman" w:hAnsi="Times New Roman"/>
      <w:sz w:val="24"/>
      <w:szCs w:val="24"/>
      <w:lang w:val="x-none" w:eastAsia="ru-RU"/>
    </w:rPr>
  </w:style>
  <w:style w:type="paragraph" w:customStyle="1" w:styleId="-">
    <w:name w:val="Абзац - номер"/>
    <w:basedOn w:val="affffa"/>
    <w:link w:val="-2"/>
    <w:qFormat/>
    <w:rsid w:val="00D60724"/>
    <w:pPr>
      <w:numPr>
        <w:ilvl w:val="2"/>
        <w:numId w:val="13"/>
      </w:numPr>
      <w:ind w:left="646"/>
      <w:jc w:val="both"/>
    </w:pPr>
    <w:rPr>
      <w:rFonts w:ascii="Times New Roman" w:hAnsi="Times New Roman" w:cstheme="minorBidi"/>
      <w:sz w:val="24"/>
      <w:szCs w:val="24"/>
      <w:lang w:eastAsia="ru-RU"/>
    </w:rPr>
  </w:style>
  <w:style w:type="paragraph" w:customStyle="1" w:styleId="VL">
    <w:name w:val="VL_Основной текст"/>
    <w:basedOn w:val="aa"/>
    <w:qFormat/>
    <w:rsid w:val="00D60724"/>
    <w:pPr>
      <w:spacing w:before="240" w:after="0" w:line="240" w:lineRule="auto"/>
      <w:jc w:val="both"/>
    </w:pPr>
    <w:rPr>
      <w:rFonts w:ascii="Calibri" w:eastAsia="Calibri" w:hAnsi="Calibri" w:cs="Times New Roman"/>
      <w:color w:val="1E0E01"/>
    </w:rPr>
  </w:style>
  <w:style w:type="paragraph" w:customStyle="1" w:styleId="Text">
    <w:name w:val="Text"/>
    <w:basedOn w:val="aa"/>
    <w:uiPriority w:val="99"/>
    <w:rsid w:val="00D60724"/>
    <w:pPr>
      <w:spacing w:after="240" w:line="240" w:lineRule="auto"/>
    </w:pPr>
    <w:rPr>
      <w:rFonts w:ascii="Times New Roman" w:eastAsia="Times New Roman" w:hAnsi="Times New Roman" w:cs="Times New Roman"/>
      <w:sz w:val="24"/>
      <w:szCs w:val="20"/>
      <w:lang w:val="en-US" w:eastAsia="ru-RU"/>
    </w:rPr>
  </w:style>
  <w:style w:type="paragraph" w:customStyle="1" w:styleId="affffffb">
    <w:name w:val="Нормальный"/>
    <w:uiPriority w:val="99"/>
    <w:rsid w:val="00D60724"/>
    <w:pPr>
      <w:spacing w:after="0" w:line="240" w:lineRule="auto"/>
    </w:pPr>
    <w:rPr>
      <w:rFonts w:ascii="TimesET" w:eastAsia="Times New Roman" w:hAnsi="TimesET" w:cs="TimesET"/>
      <w:sz w:val="20"/>
      <w:szCs w:val="20"/>
      <w:lang w:eastAsia="ru-RU"/>
    </w:rPr>
  </w:style>
  <w:style w:type="paragraph" w:customStyle="1" w:styleId="BodyText27">
    <w:name w:val="Body Text 27"/>
    <w:basedOn w:val="aa"/>
    <w:uiPriority w:val="99"/>
    <w:rsid w:val="00D60724"/>
    <w:pPr>
      <w:overflowPunct w:val="0"/>
      <w:autoSpaceDE w:val="0"/>
      <w:spacing w:after="0" w:line="240" w:lineRule="auto"/>
      <w:jc w:val="both"/>
    </w:pPr>
    <w:rPr>
      <w:rFonts w:ascii="Times New Roman" w:eastAsia="Times New Roman" w:hAnsi="Times New Roman" w:cs="Times New Roman"/>
      <w:sz w:val="24"/>
      <w:szCs w:val="20"/>
      <w:lang w:eastAsia="ar-SA"/>
    </w:rPr>
  </w:style>
  <w:style w:type="paragraph" w:customStyle="1" w:styleId="2ff0">
    <w:name w:val="Заголовок оглавления2"/>
    <w:basedOn w:val="16"/>
    <w:next w:val="aa"/>
    <w:uiPriority w:val="39"/>
    <w:semiHidden/>
    <w:qFormat/>
    <w:rsid w:val="00D60724"/>
    <w:pPr>
      <w:keepLines/>
      <w:spacing w:before="480" w:after="0"/>
      <w:jc w:val="left"/>
      <w:outlineLvl w:val="9"/>
    </w:pPr>
    <w:rPr>
      <w:rFonts w:ascii="Cambria" w:eastAsia="MS Gothic" w:hAnsi="Cambria"/>
      <w:color w:val="365F91"/>
      <w:kern w:val="0"/>
      <w:szCs w:val="28"/>
      <w:lang w:eastAsia="ru-RU"/>
    </w:rPr>
  </w:style>
  <w:style w:type="character" w:customStyle="1" w:styleId="2ff1">
    <w:name w:val="Сноска (2)_"/>
    <w:link w:val="2ff2"/>
    <w:locked/>
    <w:rsid w:val="00D60724"/>
    <w:rPr>
      <w:rFonts w:ascii="Times New Roman" w:hAnsi="Times New Roman" w:cs="Times New Roman"/>
      <w:sz w:val="12"/>
      <w:szCs w:val="12"/>
      <w:shd w:val="clear" w:color="auto" w:fill="FFFFFF"/>
    </w:rPr>
  </w:style>
  <w:style w:type="paragraph" w:customStyle="1" w:styleId="2ff2">
    <w:name w:val="Сноска (2)"/>
    <w:basedOn w:val="aa"/>
    <w:link w:val="2ff1"/>
    <w:rsid w:val="00D60724"/>
    <w:pPr>
      <w:shd w:val="clear" w:color="auto" w:fill="FFFFFF"/>
      <w:spacing w:after="120" w:line="240" w:lineRule="atLeast"/>
    </w:pPr>
    <w:rPr>
      <w:rFonts w:ascii="Times New Roman" w:hAnsi="Times New Roman" w:cs="Times New Roman"/>
      <w:sz w:val="12"/>
      <w:szCs w:val="12"/>
    </w:rPr>
  </w:style>
  <w:style w:type="character" w:customStyle="1" w:styleId="3f1">
    <w:name w:val="Сноска (3)_"/>
    <w:link w:val="3f2"/>
    <w:locked/>
    <w:rsid w:val="00D60724"/>
    <w:rPr>
      <w:rFonts w:ascii="Times New Roman" w:hAnsi="Times New Roman" w:cs="Times New Roman"/>
      <w:sz w:val="21"/>
      <w:szCs w:val="21"/>
      <w:shd w:val="clear" w:color="auto" w:fill="FFFFFF"/>
    </w:rPr>
  </w:style>
  <w:style w:type="paragraph" w:customStyle="1" w:styleId="3f2">
    <w:name w:val="Сноска (3)"/>
    <w:basedOn w:val="aa"/>
    <w:link w:val="3f1"/>
    <w:rsid w:val="00D60724"/>
    <w:pPr>
      <w:shd w:val="clear" w:color="auto" w:fill="FFFFFF"/>
      <w:spacing w:after="0" w:line="254" w:lineRule="exact"/>
      <w:jc w:val="both"/>
    </w:pPr>
    <w:rPr>
      <w:rFonts w:ascii="Times New Roman" w:hAnsi="Times New Roman" w:cs="Times New Roman"/>
      <w:sz w:val="21"/>
      <w:szCs w:val="21"/>
    </w:rPr>
  </w:style>
  <w:style w:type="character" w:customStyle="1" w:styleId="49">
    <w:name w:val="Сноска (4)_"/>
    <w:link w:val="4a"/>
    <w:locked/>
    <w:rsid w:val="00D60724"/>
    <w:rPr>
      <w:rFonts w:ascii="Times New Roman" w:hAnsi="Times New Roman" w:cs="Times New Roman"/>
      <w:sz w:val="17"/>
      <w:szCs w:val="17"/>
      <w:shd w:val="clear" w:color="auto" w:fill="FFFFFF"/>
    </w:rPr>
  </w:style>
  <w:style w:type="paragraph" w:customStyle="1" w:styleId="4a">
    <w:name w:val="Сноска (4)"/>
    <w:basedOn w:val="aa"/>
    <w:link w:val="49"/>
    <w:rsid w:val="00D60724"/>
    <w:pPr>
      <w:shd w:val="clear" w:color="auto" w:fill="FFFFFF"/>
      <w:spacing w:after="0" w:line="211" w:lineRule="exact"/>
    </w:pPr>
    <w:rPr>
      <w:rFonts w:ascii="Times New Roman" w:hAnsi="Times New Roman" w:cs="Times New Roman"/>
      <w:sz w:val="17"/>
      <w:szCs w:val="17"/>
    </w:rPr>
  </w:style>
  <w:style w:type="character" w:customStyle="1" w:styleId="4b">
    <w:name w:val="Заголовок №4_"/>
    <w:link w:val="4c"/>
    <w:locked/>
    <w:rsid w:val="00D60724"/>
    <w:rPr>
      <w:rFonts w:ascii="Times New Roman" w:hAnsi="Times New Roman" w:cs="Times New Roman"/>
      <w:sz w:val="21"/>
      <w:szCs w:val="21"/>
      <w:shd w:val="clear" w:color="auto" w:fill="FFFFFF"/>
    </w:rPr>
  </w:style>
  <w:style w:type="paragraph" w:customStyle="1" w:styleId="4c">
    <w:name w:val="Заголовок №4"/>
    <w:basedOn w:val="aa"/>
    <w:link w:val="4b"/>
    <w:rsid w:val="00D60724"/>
    <w:pPr>
      <w:shd w:val="clear" w:color="auto" w:fill="FFFFFF"/>
      <w:spacing w:after="420" w:line="240" w:lineRule="atLeast"/>
      <w:outlineLvl w:val="3"/>
    </w:pPr>
    <w:rPr>
      <w:rFonts w:ascii="Times New Roman" w:hAnsi="Times New Roman" w:cs="Times New Roman"/>
      <w:sz w:val="21"/>
      <w:szCs w:val="21"/>
    </w:rPr>
  </w:style>
  <w:style w:type="character" w:customStyle="1" w:styleId="1ff5">
    <w:name w:val="Заголовок №1_"/>
    <w:link w:val="1ff6"/>
    <w:locked/>
    <w:rsid w:val="00D60724"/>
    <w:rPr>
      <w:rFonts w:ascii="Times New Roman" w:hAnsi="Times New Roman" w:cs="Times New Roman"/>
      <w:sz w:val="51"/>
      <w:szCs w:val="51"/>
      <w:shd w:val="clear" w:color="auto" w:fill="FFFFFF"/>
    </w:rPr>
  </w:style>
  <w:style w:type="paragraph" w:customStyle="1" w:styleId="1ff6">
    <w:name w:val="Заголовок №1"/>
    <w:basedOn w:val="aa"/>
    <w:link w:val="1ff5"/>
    <w:rsid w:val="00D60724"/>
    <w:pPr>
      <w:shd w:val="clear" w:color="auto" w:fill="FFFFFF"/>
      <w:spacing w:before="3720" w:after="240" w:line="240" w:lineRule="atLeast"/>
      <w:jc w:val="center"/>
      <w:outlineLvl w:val="0"/>
    </w:pPr>
    <w:rPr>
      <w:rFonts w:ascii="Times New Roman" w:hAnsi="Times New Roman" w:cs="Times New Roman"/>
      <w:sz w:val="51"/>
      <w:szCs w:val="51"/>
    </w:rPr>
  </w:style>
  <w:style w:type="character" w:customStyle="1" w:styleId="3f3">
    <w:name w:val="Основной текст (3)_"/>
    <w:link w:val="3f4"/>
    <w:locked/>
    <w:rsid w:val="00D60724"/>
    <w:rPr>
      <w:rFonts w:ascii="Times New Roman" w:hAnsi="Times New Roman" w:cs="Times New Roman"/>
      <w:sz w:val="27"/>
      <w:szCs w:val="27"/>
      <w:shd w:val="clear" w:color="auto" w:fill="FFFFFF"/>
    </w:rPr>
  </w:style>
  <w:style w:type="paragraph" w:customStyle="1" w:styleId="3f4">
    <w:name w:val="Основной текст (3)"/>
    <w:basedOn w:val="aa"/>
    <w:link w:val="3f3"/>
    <w:rsid w:val="00D60724"/>
    <w:pPr>
      <w:shd w:val="clear" w:color="auto" w:fill="FFFFFF"/>
      <w:spacing w:before="240" w:after="6660" w:line="322" w:lineRule="exact"/>
      <w:jc w:val="center"/>
    </w:pPr>
    <w:rPr>
      <w:rFonts w:ascii="Times New Roman" w:hAnsi="Times New Roman" w:cs="Times New Roman"/>
      <w:sz w:val="27"/>
      <w:szCs w:val="27"/>
    </w:rPr>
  </w:style>
  <w:style w:type="character" w:customStyle="1" w:styleId="affffffc">
    <w:name w:val="Основной текст_"/>
    <w:link w:val="73"/>
    <w:locked/>
    <w:rsid w:val="00D60724"/>
    <w:rPr>
      <w:rFonts w:ascii="Times New Roman" w:hAnsi="Times New Roman" w:cs="Times New Roman"/>
      <w:sz w:val="21"/>
      <w:szCs w:val="21"/>
      <w:shd w:val="clear" w:color="auto" w:fill="FFFFFF"/>
    </w:rPr>
  </w:style>
  <w:style w:type="paragraph" w:customStyle="1" w:styleId="73">
    <w:name w:val="Основной текст7"/>
    <w:basedOn w:val="aa"/>
    <w:link w:val="affffffc"/>
    <w:rsid w:val="00D60724"/>
    <w:pPr>
      <w:shd w:val="clear" w:color="auto" w:fill="FFFFFF"/>
      <w:spacing w:before="6660" w:after="0" w:line="254" w:lineRule="exact"/>
      <w:jc w:val="center"/>
    </w:pPr>
    <w:rPr>
      <w:rFonts w:ascii="Times New Roman" w:hAnsi="Times New Roman" w:cs="Times New Roman"/>
      <w:sz w:val="21"/>
      <w:szCs w:val="21"/>
    </w:rPr>
  </w:style>
  <w:style w:type="character" w:customStyle="1" w:styleId="220">
    <w:name w:val="Заголовок №2 (2)_"/>
    <w:link w:val="221"/>
    <w:locked/>
    <w:rsid w:val="00D60724"/>
    <w:rPr>
      <w:rFonts w:ascii="Times New Roman" w:hAnsi="Times New Roman" w:cs="Times New Roman"/>
      <w:sz w:val="27"/>
      <w:szCs w:val="27"/>
      <w:shd w:val="clear" w:color="auto" w:fill="FFFFFF"/>
    </w:rPr>
  </w:style>
  <w:style w:type="paragraph" w:customStyle="1" w:styleId="221">
    <w:name w:val="Заголовок №2 (2)"/>
    <w:basedOn w:val="aa"/>
    <w:link w:val="220"/>
    <w:rsid w:val="00D60724"/>
    <w:pPr>
      <w:shd w:val="clear" w:color="auto" w:fill="FFFFFF"/>
      <w:spacing w:after="420" w:line="240" w:lineRule="atLeast"/>
      <w:outlineLvl w:val="1"/>
    </w:pPr>
    <w:rPr>
      <w:rFonts w:ascii="Times New Roman" w:hAnsi="Times New Roman" w:cs="Times New Roman"/>
      <w:sz w:val="27"/>
      <w:szCs w:val="27"/>
    </w:rPr>
  </w:style>
  <w:style w:type="character" w:customStyle="1" w:styleId="4d">
    <w:name w:val="Основной текст (4)_"/>
    <w:link w:val="411"/>
    <w:locked/>
    <w:rsid w:val="00D60724"/>
    <w:rPr>
      <w:rFonts w:ascii="Times New Roman" w:hAnsi="Times New Roman" w:cs="Times New Roman"/>
      <w:sz w:val="21"/>
      <w:szCs w:val="21"/>
      <w:shd w:val="clear" w:color="auto" w:fill="FFFFFF"/>
    </w:rPr>
  </w:style>
  <w:style w:type="paragraph" w:customStyle="1" w:styleId="411">
    <w:name w:val="Основной текст (4)1"/>
    <w:basedOn w:val="aa"/>
    <w:link w:val="4d"/>
    <w:rsid w:val="00D60724"/>
    <w:pPr>
      <w:shd w:val="clear" w:color="auto" w:fill="FFFFFF"/>
      <w:spacing w:before="60" w:after="60" w:line="240" w:lineRule="atLeast"/>
      <w:jc w:val="both"/>
    </w:pPr>
    <w:rPr>
      <w:rFonts w:ascii="Times New Roman" w:hAnsi="Times New Roman" w:cs="Times New Roman"/>
      <w:sz w:val="21"/>
      <w:szCs w:val="21"/>
    </w:rPr>
  </w:style>
  <w:style w:type="character" w:customStyle="1" w:styleId="59">
    <w:name w:val="Основной текст (5)_"/>
    <w:link w:val="5a"/>
    <w:locked/>
    <w:rsid w:val="00D60724"/>
    <w:rPr>
      <w:rFonts w:ascii="Times New Roman" w:hAnsi="Times New Roman" w:cs="Times New Roman"/>
      <w:sz w:val="21"/>
      <w:szCs w:val="21"/>
      <w:shd w:val="clear" w:color="auto" w:fill="FFFFFF"/>
    </w:rPr>
  </w:style>
  <w:style w:type="paragraph" w:customStyle="1" w:styleId="5a">
    <w:name w:val="Основной текст (5)"/>
    <w:basedOn w:val="aa"/>
    <w:link w:val="59"/>
    <w:rsid w:val="00D60724"/>
    <w:pPr>
      <w:shd w:val="clear" w:color="auto" w:fill="FFFFFF"/>
      <w:spacing w:after="0" w:line="254" w:lineRule="exact"/>
      <w:jc w:val="both"/>
    </w:pPr>
    <w:rPr>
      <w:rFonts w:ascii="Times New Roman" w:hAnsi="Times New Roman" w:cs="Times New Roman"/>
      <w:sz w:val="21"/>
      <w:szCs w:val="21"/>
    </w:rPr>
  </w:style>
  <w:style w:type="character" w:customStyle="1" w:styleId="65">
    <w:name w:val="Основной текст (6)_"/>
    <w:link w:val="66"/>
    <w:locked/>
    <w:rsid w:val="00D60724"/>
    <w:rPr>
      <w:rFonts w:ascii="Times New Roman" w:hAnsi="Times New Roman" w:cs="Times New Roman"/>
      <w:sz w:val="20"/>
      <w:szCs w:val="20"/>
      <w:shd w:val="clear" w:color="auto" w:fill="FFFFFF"/>
    </w:rPr>
  </w:style>
  <w:style w:type="paragraph" w:customStyle="1" w:styleId="66">
    <w:name w:val="Основной текст (6)"/>
    <w:basedOn w:val="aa"/>
    <w:link w:val="65"/>
    <w:rsid w:val="00D60724"/>
    <w:pPr>
      <w:shd w:val="clear" w:color="auto" w:fill="FFFFFF"/>
      <w:spacing w:after="0" w:line="240" w:lineRule="atLeast"/>
    </w:pPr>
    <w:rPr>
      <w:rFonts w:ascii="Times New Roman" w:hAnsi="Times New Roman" w:cs="Times New Roman"/>
      <w:sz w:val="20"/>
      <w:szCs w:val="20"/>
    </w:rPr>
  </w:style>
  <w:style w:type="character" w:customStyle="1" w:styleId="74">
    <w:name w:val="Основной текст (7)_"/>
    <w:link w:val="75"/>
    <w:locked/>
    <w:rsid w:val="00D60724"/>
    <w:rPr>
      <w:rFonts w:ascii="Times New Roman" w:hAnsi="Times New Roman" w:cs="Times New Roman"/>
      <w:sz w:val="21"/>
      <w:szCs w:val="21"/>
      <w:shd w:val="clear" w:color="auto" w:fill="FFFFFF"/>
    </w:rPr>
  </w:style>
  <w:style w:type="paragraph" w:customStyle="1" w:styleId="75">
    <w:name w:val="Основной текст (7)"/>
    <w:basedOn w:val="aa"/>
    <w:link w:val="74"/>
    <w:rsid w:val="00D60724"/>
    <w:pPr>
      <w:shd w:val="clear" w:color="auto" w:fill="FFFFFF"/>
      <w:spacing w:after="0" w:line="240" w:lineRule="atLeast"/>
      <w:jc w:val="both"/>
    </w:pPr>
    <w:rPr>
      <w:rFonts w:ascii="Times New Roman" w:hAnsi="Times New Roman" w:cs="Times New Roman"/>
      <w:sz w:val="21"/>
      <w:szCs w:val="21"/>
    </w:rPr>
  </w:style>
  <w:style w:type="character" w:customStyle="1" w:styleId="3f5">
    <w:name w:val="Заголовок №3_"/>
    <w:link w:val="313"/>
    <w:locked/>
    <w:rsid w:val="00D60724"/>
    <w:rPr>
      <w:rFonts w:ascii="Times New Roman" w:hAnsi="Times New Roman" w:cs="Times New Roman"/>
      <w:sz w:val="21"/>
      <w:szCs w:val="21"/>
      <w:shd w:val="clear" w:color="auto" w:fill="FFFFFF"/>
    </w:rPr>
  </w:style>
  <w:style w:type="paragraph" w:customStyle="1" w:styleId="313">
    <w:name w:val="Заголовок №31"/>
    <w:basedOn w:val="aa"/>
    <w:link w:val="3f5"/>
    <w:rsid w:val="00D60724"/>
    <w:pPr>
      <w:shd w:val="clear" w:color="auto" w:fill="FFFFFF"/>
      <w:spacing w:after="180" w:line="240" w:lineRule="atLeast"/>
      <w:outlineLvl w:val="2"/>
    </w:pPr>
    <w:rPr>
      <w:rFonts w:ascii="Times New Roman" w:hAnsi="Times New Roman" w:cs="Times New Roman"/>
      <w:sz w:val="21"/>
      <w:szCs w:val="21"/>
    </w:rPr>
  </w:style>
  <w:style w:type="character" w:customStyle="1" w:styleId="83">
    <w:name w:val="Основной текст (8)_"/>
    <w:link w:val="84"/>
    <w:locked/>
    <w:rsid w:val="00D60724"/>
    <w:rPr>
      <w:rFonts w:ascii="Times New Roman" w:hAnsi="Times New Roman" w:cs="Times New Roman"/>
      <w:sz w:val="12"/>
      <w:szCs w:val="12"/>
      <w:shd w:val="clear" w:color="auto" w:fill="FFFFFF"/>
    </w:rPr>
  </w:style>
  <w:style w:type="paragraph" w:customStyle="1" w:styleId="84">
    <w:name w:val="Основной текст (8)"/>
    <w:basedOn w:val="aa"/>
    <w:link w:val="83"/>
    <w:rsid w:val="00D60724"/>
    <w:pPr>
      <w:shd w:val="clear" w:color="auto" w:fill="FFFFFF"/>
      <w:spacing w:after="180" w:line="240" w:lineRule="atLeast"/>
    </w:pPr>
    <w:rPr>
      <w:rFonts w:ascii="Times New Roman" w:hAnsi="Times New Roman" w:cs="Times New Roman"/>
      <w:sz w:val="12"/>
      <w:szCs w:val="12"/>
    </w:rPr>
  </w:style>
  <w:style w:type="character" w:customStyle="1" w:styleId="2ff3">
    <w:name w:val="Подпись к таблице (2)_"/>
    <w:link w:val="2ff4"/>
    <w:locked/>
    <w:rsid w:val="00D60724"/>
    <w:rPr>
      <w:rFonts w:ascii="Times New Roman" w:hAnsi="Times New Roman" w:cs="Times New Roman"/>
      <w:sz w:val="21"/>
      <w:szCs w:val="21"/>
      <w:shd w:val="clear" w:color="auto" w:fill="FFFFFF"/>
    </w:rPr>
  </w:style>
  <w:style w:type="paragraph" w:customStyle="1" w:styleId="2ff4">
    <w:name w:val="Подпись к таблице (2)"/>
    <w:basedOn w:val="aa"/>
    <w:link w:val="2ff3"/>
    <w:rsid w:val="00D60724"/>
    <w:pPr>
      <w:shd w:val="clear" w:color="auto" w:fill="FFFFFF"/>
      <w:spacing w:after="0" w:line="240" w:lineRule="atLeast"/>
    </w:pPr>
    <w:rPr>
      <w:rFonts w:ascii="Times New Roman" w:hAnsi="Times New Roman" w:cs="Times New Roman"/>
      <w:sz w:val="21"/>
      <w:szCs w:val="21"/>
    </w:rPr>
  </w:style>
  <w:style w:type="character" w:customStyle="1" w:styleId="321">
    <w:name w:val="Заголовок №3 (2)_"/>
    <w:link w:val="322"/>
    <w:locked/>
    <w:rsid w:val="00D60724"/>
    <w:rPr>
      <w:rFonts w:ascii="Times New Roman" w:hAnsi="Times New Roman" w:cs="Times New Roman"/>
      <w:shd w:val="clear" w:color="auto" w:fill="FFFFFF"/>
    </w:rPr>
  </w:style>
  <w:style w:type="paragraph" w:customStyle="1" w:styleId="322">
    <w:name w:val="Заголовок №3 (2)"/>
    <w:basedOn w:val="aa"/>
    <w:link w:val="321"/>
    <w:rsid w:val="00D60724"/>
    <w:pPr>
      <w:shd w:val="clear" w:color="auto" w:fill="FFFFFF"/>
      <w:spacing w:before="180" w:after="720" w:line="509" w:lineRule="exact"/>
      <w:ind w:firstLine="1580"/>
      <w:outlineLvl w:val="2"/>
    </w:pPr>
    <w:rPr>
      <w:rFonts w:ascii="Times New Roman" w:hAnsi="Times New Roman" w:cs="Times New Roman"/>
    </w:rPr>
  </w:style>
  <w:style w:type="character" w:customStyle="1" w:styleId="93">
    <w:name w:val="Основной текст (9)_"/>
    <w:link w:val="94"/>
    <w:locked/>
    <w:rsid w:val="00D60724"/>
    <w:rPr>
      <w:rFonts w:ascii="Times New Roman" w:hAnsi="Times New Roman" w:cs="Times New Roman"/>
      <w:sz w:val="19"/>
      <w:szCs w:val="19"/>
      <w:shd w:val="clear" w:color="auto" w:fill="FFFFFF"/>
    </w:rPr>
  </w:style>
  <w:style w:type="paragraph" w:customStyle="1" w:styleId="94">
    <w:name w:val="Основной текст (9)"/>
    <w:basedOn w:val="aa"/>
    <w:link w:val="93"/>
    <w:rsid w:val="00D60724"/>
    <w:pPr>
      <w:shd w:val="clear" w:color="auto" w:fill="FFFFFF"/>
      <w:spacing w:after="0" w:line="461" w:lineRule="exact"/>
    </w:pPr>
    <w:rPr>
      <w:rFonts w:ascii="Times New Roman" w:hAnsi="Times New Roman" w:cs="Times New Roman"/>
      <w:sz w:val="19"/>
      <w:szCs w:val="19"/>
    </w:rPr>
  </w:style>
  <w:style w:type="character" w:customStyle="1" w:styleId="100">
    <w:name w:val="Основной текст (10)_"/>
    <w:link w:val="101"/>
    <w:locked/>
    <w:rsid w:val="00D60724"/>
    <w:rPr>
      <w:rFonts w:ascii="Times New Roman" w:hAnsi="Times New Roman" w:cs="Times New Roman"/>
      <w:sz w:val="19"/>
      <w:szCs w:val="19"/>
      <w:shd w:val="clear" w:color="auto" w:fill="FFFFFF"/>
    </w:rPr>
  </w:style>
  <w:style w:type="paragraph" w:customStyle="1" w:styleId="101">
    <w:name w:val="Основной текст (10)1"/>
    <w:basedOn w:val="aa"/>
    <w:link w:val="100"/>
    <w:rsid w:val="00D60724"/>
    <w:pPr>
      <w:shd w:val="clear" w:color="auto" w:fill="FFFFFF"/>
      <w:spacing w:after="0" w:line="240" w:lineRule="atLeast"/>
    </w:pPr>
    <w:rPr>
      <w:rFonts w:ascii="Times New Roman" w:hAnsi="Times New Roman" w:cs="Times New Roman"/>
      <w:sz w:val="19"/>
      <w:szCs w:val="19"/>
    </w:rPr>
  </w:style>
  <w:style w:type="character" w:customStyle="1" w:styleId="420">
    <w:name w:val="Заголовок №4 (2)_"/>
    <w:link w:val="421"/>
    <w:locked/>
    <w:rsid w:val="00D60724"/>
    <w:rPr>
      <w:rFonts w:ascii="Times New Roman" w:hAnsi="Times New Roman" w:cs="Times New Roman"/>
      <w:sz w:val="21"/>
      <w:szCs w:val="21"/>
      <w:shd w:val="clear" w:color="auto" w:fill="FFFFFF"/>
    </w:rPr>
  </w:style>
  <w:style w:type="paragraph" w:customStyle="1" w:styleId="421">
    <w:name w:val="Заголовок №4 (2)"/>
    <w:basedOn w:val="aa"/>
    <w:link w:val="420"/>
    <w:rsid w:val="00D60724"/>
    <w:pPr>
      <w:shd w:val="clear" w:color="auto" w:fill="FFFFFF"/>
      <w:spacing w:before="120" w:after="0" w:line="240" w:lineRule="atLeast"/>
      <w:outlineLvl w:val="3"/>
    </w:pPr>
    <w:rPr>
      <w:rFonts w:ascii="Times New Roman" w:hAnsi="Times New Roman" w:cs="Times New Roman"/>
      <w:sz w:val="21"/>
      <w:szCs w:val="21"/>
    </w:rPr>
  </w:style>
  <w:style w:type="character" w:customStyle="1" w:styleId="affffffd">
    <w:name w:val="Подпись к таблице_"/>
    <w:link w:val="1ff7"/>
    <w:locked/>
    <w:rsid w:val="00D60724"/>
    <w:rPr>
      <w:rFonts w:ascii="Times New Roman" w:hAnsi="Times New Roman" w:cs="Times New Roman"/>
      <w:sz w:val="21"/>
      <w:szCs w:val="21"/>
      <w:shd w:val="clear" w:color="auto" w:fill="FFFFFF"/>
    </w:rPr>
  </w:style>
  <w:style w:type="paragraph" w:customStyle="1" w:styleId="1ff7">
    <w:name w:val="Подпись к таблице1"/>
    <w:basedOn w:val="aa"/>
    <w:link w:val="affffffd"/>
    <w:rsid w:val="00D60724"/>
    <w:pPr>
      <w:shd w:val="clear" w:color="auto" w:fill="FFFFFF"/>
      <w:spacing w:after="0" w:line="240" w:lineRule="atLeast"/>
    </w:pPr>
    <w:rPr>
      <w:rFonts w:ascii="Times New Roman" w:hAnsi="Times New Roman" w:cs="Times New Roman"/>
      <w:sz w:val="21"/>
      <w:szCs w:val="21"/>
    </w:rPr>
  </w:style>
  <w:style w:type="character" w:customStyle="1" w:styleId="116">
    <w:name w:val="Основной текст (11)_"/>
    <w:link w:val="1112"/>
    <w:locked/>
    <w:rsid w:val="00D60724"/>
    <w:rPr>
      <w:rFonts w:ascii="Times New Roman" w:hAnsi="Times New Roman" w:cs="Times New Roman"/>
      <w:sz w:val="23"/>
      <w:szCs w:val="23"/>
      <w:shd w:val="clear" w:color="auto" w:fill="FFFFFF"/>
    </w:rPr>
  </w:style>
  <w:style w:type="paragraph" w:customStyle="1" w:styleId="1112">
    <w:name w:val="Основной текст (11)1"/>
    <w:basedOn w:val="aa"/>
    <w:link w:val="116"/>
    <w:rsid w:val="00D60724"/>
    <w:pPr>
      <w:shd w:val="clear" w:color="auto" w:fill="FFFFFF"/>
      <w:spacing w:after="0" w:line="283" w:lineRule="exact"/>
    </w:pPr>
    <w:rPr>
      <w:rFonts w:ascii="Times New Roman" w:hAnsi="Times New Roman" w:cs="Times New Roman"/>
      <w:sz w:val="23"/>
      <w:szCs w:val="23"/>
    </w:rPr>
  </w:style>
  <w:style w:type="character" w:customStyle="1" w:styleId="330">
    <w:name w:val="Заголовок №3 (3)_"/>
    <w:link w:val="331"/>
    <w:locked/>
    <w:rsid w:val="00D60724"/>
    <w:rPr>
      <w:rFonts w:ascii="Times New Roman" w:hAnsi="Times New Roman" w:cs="Times New Roman"/>
      <w:sz w:val="19"/>
      <w:szCs w:val="19"/>
      <w:shd w:val="clear" w:color="auto" w:fill="FFFFFF"/>
    </w:rPr>
  </w:style>
  <w:style w:type="paragraph" w:customStyle="1" w:styleId="331">
    <w:name w:val="Заголовок №3 (3)"/>
    <w:basedOn w:val="aa"/>
    <w:link w:val="330"/>
    <w:rsid w:val="00D60724"/>
    <w:pPr>
      <w:shd w:val="clear" w:color="auto" w:fill="FFFFFF"/>
      <w:spacing w:after="660" w:line="240" w:lineRule="atLeast"/>
      <w:outlineLvl w:val="2"/>
    </w:pPr>
    <w:rPr>
      <w:rFonts w:ascii="Times New Roman" w:hAnsi="Times New Roman" w:cs="Times New Roman"/>
      <w:sz w:val="19"/>
      <w:szCs w:val="19"/>
    </w:rPr>
  </w:style>
  <w:style w:type="paragraph" w:customStyle="1" w:styleId="1113">
    <w:name w:val="111"/>
    <w:basedOn w:val="aa"/>
    <w:rsid w:val="00D60724"/>
    <w:pPr>
      <w:spacing w:after="0" w:line="240" w:lineRule="auto"/>
    </w:pPr>
    <w:rPr>
      <w:rFonts w:ascii="Times New Roman CYR" w:eastAsia="Times New Roman" w:hAnsi="Times New Roman CYR" w:cs="Times New Roman"/>
      <w:sz w:val="20"/>
      <w:szCs w:val="20"/>
      <w:lang w:eastAsia="ru-RU"/>
    </w:rPr>
  </w:style>
  <w:style w:type="paragraph" w:customStyle="1" w:styleId="Style7">
    <w:name w:val="Style7"/>
    <w:basedOn w:val="aa"/>
    <w:uiPriority w:val="99"/>
    <w:rsid w:val="00D60724"/>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paragraph" w:customStyle="1" w:styleId="Style8">
    <w:name w:val="Style8"/>
    <w:basedOn w:val="aa"/>
    <w:uiPriority w:val="99"/>
    <w:rsid w:val="00D60724"/>
    <w:pPr>
      <w:widowControl w:val="0"/>
      <w:autoSpaceDE w:val="0"/>
      <w:autoSpaceDN w:val="0"/>
      <w:adjustRightInd w:val="0"/>
      <w:spacing w:after="0" w:line="227" w:lineRule="exact"/>
    </w:pPr>
    <w:rPr>
      <w:rFonts w:ascii="Times New Roman" w:eastAsia="Times New Roman" w:hAnsi="Times New Roman" w:cs="Times New Roman"/>
      <w:sz w:val="24"/>
      <w:szCs w:val="24"/>
      <w:lang w:eastAsia="ru-RU"/>
    </w:rPr>
  </w:style>
  <w:style w:type="paragraph" w:customStyle="1" w:styleId="Style9">
    <w:name w:val="Style9"/>
    <w:basedOn w:val="aa"/>
    <w:uiPriority w:val="99"/>
    <w:rsid w:val="00D60724"/>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a"/>
    <w:next w:val="aa"/>
    <w:uiPriority w:val="99"/>
    <w:rsid w:val="00D60724"/>
    <w:pPr>
      <w:autoSpaceDE w:val="0"/>
      <w:autoSpaceDN w:val="0"/>
      <w:adjustRightInd w:val="0"/>
      <w:spacing w:after="0" w:line="181" w:lineRule="atLeast"/>
    </w:pPr>
    <w:rPr>
      <w:rFonts w:ascii="Xerox Sans" w:eastAsia="Times New Roman" w:hAnsi="Xerox Sans" w:cs="Times New Roman"/>
      <w:sz w:val="24"/>
      <w:szCs w:val="24"/>
      <w:lang w:eastAsia="ru-RU"/>
    </w:rPr>
  </w:style>
  <w:style w:type="paragraph" w:customStyle="1" w:styleId="222">
    <w:name w:val="222"/>
    <w:basedOn w:val="aa"/>
    <w:uiPriority w:val="99"/>
    <w:rsid w:val="00D60724"/>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a"/>
    <w:uiPriority w:val="99"/>
    <w:rsid w:val="00D60724"/>
    <w:pPr>
      <w:spacing w:after="200" w:line="276" w:lineRule="auto"/>
      <w:ind w:left="720"/>
    </w:pPr>
    <w:rPr>
      <w:rFonts w:ascii="Calibri" w:eastAsia="Times New Roman" w:hAnsi="Calibri" w:cs="Times New Roman"/>
      <w:lang w:eastAsia="ru-RU"/>
    </w:rPr>
  </w:style>
  <w:style w:type="paragraph" w:customStyle="1" w:styleId="117">
    <w:name w:val="Обычный + 11 пт"/>
    <w:aliases w:val="полужирный,Серый 100%"/>
    <w:basedOn w:val="aa"/>
    <w:rsid w:val="00D60724"/>
    <w:pPr>
      <w:spacing w:after="0" w:line="240" w:lineRule="auto"/>
      <w:jc w:val="center"/>
    </w:pPr>
    <w:rPr>
      <w:rFonts w:ascii="Times New Roman" w:eastAsia="Times New Roman" w:hAnsi="Times New Roman" w:cs="Times New Roman"/>
      <w:b/>
      <w:bCs/>
      <w:color w:val="333333"/>
      <w:lang w:eastAsia="ru-RU"/>
    </w:rPr>
  </w:style>
  <w:style w:type="paragraph" w:customStyle="1" w:styleId="213">
    <w:name w:val="Основной текст с отступом 21"/>
    <w:basedOn w:val="aa"/>
    <w:uiPriority w:val="99"/>
    <w:rsid w:val="00D60724"/>
    <w:pPr>
      <w:overflowPunct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Nonformat">
    <w:name w:val="ConsNonformat"/>
    <w:basedOn w:val="aa"/>
    <w:uiPriority w:val="99"/>
    <w:rsid w:val="00D60724"/>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Style1">
    <w:name w:val="Style1"/>
    <w:basedOn w:val="aa"/>
    <w:rsid w:val="00D60724"/>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a"/>
    <w:rsid w:val="00D60724"/>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a"/>
    <w:rsid w:val="00D60724"/>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a"/>
    <w:rsid w:val="00D60724"/>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8">
    <w:name w:val="заголовок 11"/>
    <w:basedOn w:val="aa"/>
    <w:rsid w:val="00D60724"/>
    <w:pPr>
      <w:keepNext/>
      <w:spacing w:after="0" w:line="240" w:lineRule="auto"/>
      <w:jc w:val="center"/>
    </w:pPr>
    <w:rPr>
      <w:rFonts w:ascii="Times New Roman" w:eastAsia="Times New Roman" w:hAnsi="Times New Roman" w:cs="Times New Roman"/>
      <w:sz w:val="24"/>
      <w:szCs w:val="24"/>
      <w:lang w:eastAsia="ru-RU"/>
    </w:rPr>
  </w:style>
  <w:style w:type="paragraph" w:customStyle="1" w:styleId="bulletin">
    <w:name w:val="bulletin"/>
    <w:basedOn w:val="aa"/>
    <w:rsid w:val="00D60724"/>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a"/>
    <w:rsid w:val="00D60724"/>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a"/>
    <w:rsid w:val="00D60724"/>
    <w:pPr>
      <w:spacing w:after="0" w:line="240" w:lineRule="auto"/>
    </w:pPr>
    <w:rPr>
      <w:rFonts w:ascii="Times New Roman CYR" w:eastAsia="Times New Roman" w:hAnsi="Times New Roman CYR" w:cs="Times New Roman CYR"/>
      <w:b/>
      <w:bCs/>
      <w:sz w:val="20"/>
      <w:szCs w:val="20"/>
      <w:lang w:eastAsia="ru-RU"/>
    </w:rPr>
  </w:style>
  <w:style w:type="paragraph" w:customStyle="1" w:styleId="2ff5">
    <w:name w:val="ШТ Назв.2"/>
    <w:basedOn w:val="aa"/>
    <w:rsid w:val="00D60724"/>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a"/>
    <w:rsid w:val="00D60724"/>
    <w:pPr>
      <w:autoSpaceDE w:val="0"/>
      <w:autoSpaceDN w:val="0"/>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a"/>
    <w:rsid w:val="00D60724"/>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Pa116">
    <w:name w:val="Pa11+6"/>
    <w:basedOn w:val="aa"/>
    <w:next w:val="aa"/>
    <w:rsid w:val="00D60724"/>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font5">
    <w:name w:val="font5"/>
    <w:basedOn w:val="aa"/>
    <w:rsid w:val="00D6072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a"/>
    <w:rsid w:val="00D607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a"/>
    <w:rsid w:val="00D607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a"/>
    <w:rsid w:val="00D607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e">
    <w:name w:val="a"/>
    <w:basedOn w:val="aa"/>
    <w:rsid w:val="00D60724"/>
    <w:pPr>
      <w:spacing w:after="0" w:line="240" w:lineRule="auto"/>
      <w:ind w:left="720"/>
    </w:pPr>
    <w:rPr>
      <w:rFonts w:ascii="Times New Roman" w:eastAsia="Calibri" w:hAnsi="Times New Roman" w:cs="Times New Roman"/>
      <w:sz w:val="20"/>
      <w:szCs w:val="20"/>
      <w:lang w:eastAsia="ru-RU"/>
    </w:rPr>
  </w:style>
  <w:style w:type="paragraph" w:customStyle="1" w:styleId="Style40">
    <w:name w:val="Style4"/>
    <w:basedOn w:val="aa"/>
    <w:uiPriority w:val="99"/>
    <w:rsid w:val="00D60724"/>
    <w:pPr>
      <w:widowControl w:val="0"/>
      <w:autoSpaceDE w:val="0"/>
      <w:autoSpaceDN w:val="0"/>
      <w:adjustRightInd w:val="0"/>
      <w:spacing w:after="0" w:line="259" w:lineRule="exact"/>
    </w:pPr>
    <w:rPr>
      <w:rFonts w:ascii="Cambria" w:eastAsia="Times New Roman" w:hAnsi="Cambria" w:cs="Times New Roman"/>
      <w:sz w:val="24"/>
      <w:szCs w:val="24"/>
      <w:lang w:eastAsia="ru-RU"/>
    </w:rPr>
  </w:style>
  <w:style w:type="paragraph" w:customStyle="1" w:styleId="font6">
    <w:name w:val="font6"/>
    <w:basedOn w:val="aa"/>
    <w:rsid w:val="00D60724"/>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a"/>
    <w:rsid w:val="00D6072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a"/>
    <w:uiPriority w:val="99"/>
    <w:rsid w:val="00D60724"/>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9">
    <w:name w:val="xl69"/>
    <w:basedOn w:val="aa"/>
    <w:rsid w:val="00D607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a"/>
    <w:rsid w:val="00D607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1">
    <w:name w:val="xl71"/>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a"/>
    <w:rsid w:val="00D607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a"/>
    <w:rsid w:val="00D60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a"/>
    <w:rsid w:val="00D60724"/>
    <w:pPr>
      <w:pBdr>
        <w:top w:val="single" w:sz="8" w:space="0" w:color="auto"/>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a"/>
    <w:rsid w:val="00D60724"/>
    <w:pPr>
      <w:pBdr>
        <w:top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a"/>
    <w:rsid w:val="00D60724"/>
    <w:pPr>
      <w:pBdr>
        <w:top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a"/>
    <w:rsid w:val="00D60724"/>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a"/>
    <w:rsid w:val="00D60724"/>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a"/>
    <w:rsid w:val="00D607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a"/>
    <w:rsid w:val="00D60724"/>
    <w:pPr>
      <w:pBdr>
        <w:top w:val="single" w:sz="8" w:space="0" w:color="auto"/>
        <w:left w:val="single" w:sz="8" w:space="0" w:color="auto"/>
        <w:bottom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a"/>
    <w:rsid w:val="00D60724"/>
    <w:pPr>
      <w:pBdr>
        <w:top w:val="single" w:sz="8" w:space="0" w:color="auto"/>
        <w:bottom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a"/>
    <w:rsid w:val="00D60724"/>
    <w:pPr>
      <w:pBdr>
        <w:top w:val="single" w:sz="8" w:space="0" w:color="auto"/>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a"/>
    <w:rsid w:val="00D60724"/>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a"/>
    <w:rsid w:val="00D60724"/>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a"/>
    <w:rsid w:val="00D60724"/>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a"/>
    <w:rsid w:val="00D60724"/>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7">
    <w:name w:val="xl87"/>
    <w:basedOn w:val="aa"/>
    <w:rsid w:val="00D60724"/>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8">
    <w:name w:val="xl88"/>
    <w:basedOn w:val="aa"/>
    <w:rsid w:val="00D60724"/>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9">
    <w:name w:val="xl89"/>
    <w:basedOn w:val="aa"/>
    <w:rsid w:val="00D60724"/>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0">
    <w:name w:val="xl90"/>
    <w:basedOn w:val="aa"/>
    <w:rsid w:val="00D607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1">
    <w:name w:val="xl91"/>
    <w:basedOn w:val="aa"/>
    <w:rsid w:val="00D60724"/>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2">
    <w:name w:val="xl92"/>
    <w:basedOn w:val="aa"/>
    <w:rsid w:val="00D60724"/>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3">
    <w:name w:val="xl93"/>
    <w:basedOn w:val="aa"/>
    <w:rsid w:val="00D60724"/>
    <w:pPr>
      <w:pBdr>
        <w:top w:val="single" w:sz="8"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CYR"/>
      <w:sz w:val="20"/>
      <w:szCs w:val="20"/>
      <w:lang w:eastAsia="ru-RU"/>
    </w:rPr>
  </w:style>
  <w:style w:type="paragraph" w:customStyle="1" w:styleId="xl94">
    <w:name w:val="xl94"/>
    <w:basedOn w:val="aa"/>
    <w:rsid w:val="00D607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5">
    <w:name w:val="xl95"/>
    <w:basedOn w:val="aa"/>
    <w:rsid w:val="00D607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6">
    <w:name w:val="xl96"/>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a"/>
    <w:rsid w:val="00D607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8">
    <w:name w:val="xl98"/>
    <w:basedOn w:val="aa"/>
    <w:rsid w:val="00D6072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a"/>
    <w:rsid w:val="00D6072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a"/>
    <w:rsid w:val="00D60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1">
    <w:name w:val="xl101"/>
    <w:basedOn w:val="aa"/>
    <w:rsid w:val="00D60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a"/>
    <w:rsid w:val="00D60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3">
    <w:name w:val="xl103"/>
    <w:basedOn w:val="aa"/>
    <w:rsid w:val="00D607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4">
    <w:name w:val="xl104"/>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5">
    <w:name w:val="xl105"/>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6">
    <w:name w:val="xl106"/>
    <w:basedOn w:val="aa"/>
    <w:rsid w:val="00D607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D607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a"/>
    <w:rsid w:val="00D607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9">
    <w:name w:val="xl109"/>
    <w:basedOn w:val="aa"/>
    <w:rsid w:val="00D60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0">
    <w:name w:val="xl110"/>
    <w:basedOn w:val="aa"/>
    <w:rsid w:val="00D60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1">
    <w:name w:val="xl111"/>
    <w:basedOn w:val="aa"/>
    <w:rsid w:val="00D607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2">
    <w:name w:val="xl112"/>
    <w:basedOn w:val="aa"/>
    <w:rsid w:val="00D60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3">
    <w:name w:val="xl113"/>
    <w:basedOn w:val="aa"/>
    <w:rsid w:val="00D607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4">
    <w:name w:val="xl114"/>
    <w:basedOn w:val="aa"/>
    <w:rsid w:val="00D6072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5">
    <w:name w:val="xl115"/>
    <w:basedOn w:val="aa"/>
    <w:rsid w:val="00D6072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6">
    <w:name w:val="xl116"/>
    <w:basedOn w:val="aa"/>
    <w:rsid w:val="00D6072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7">
    <w:name w:val="xl117"/>
    <w:basedOn w:val="aa"/>
    <w:rsid w:val="00D6072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8">
    <w:name w:val="xl118"/>
    <w:basedOn w:val="aa"/>
    <w:rsid w:val="00D6072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a"/>
    <w:rsid w:val="00D60724"/>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Style6">
    <w:name w:val="Style6"/>
    <w:basedOn w:val="aa"/>
    <w:rsid w:val="00D60724"/>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8">
    <w:name w:val="Знак1 Знак Знак Знак"/>
    <w:basedOn w:val="aa"/>
    <w:uiPriority w:val="99"/>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5">
    <w:name w:val="FR5"/>
    <w:rsid w:val="00D60724"/>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5">
    <w:name w:val="xl25"/>
    <w:basedOn w:val="aa"/>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a"/>
    <w:rsid w:val="00D6072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a"/>
    <w:uiPriority w:val="99"/>
    <w:rsid w:val="00D60724"/>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a"/>
    <w:uiPriority w:val="99"/>
    <w:rsid w:val="00D6072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1">
    <w:name w:val="xl31"/>
    <w:basedOn w:val="aa"/>
    <w:uiPriority w:val="99"/>
    <w:rsid w:val="00D60724"/>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2">
    <w:name w:val="xl32"/>
    <w:basedOn w:val="aa"/>
    <w:uiPriority w:val="99"/>
    <w:rsid w:val="00D60724"/>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3">
    <w:name w:val="xl33"/>
    <w:basedOn w:val="aa"/>
    <w:uiPriority w:val="99"/>
    <w:rsid w:val="00D60724"/>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34">
    <w:name w:val="xl34"/>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Times New Roman"/>
      <w:b/>
      <w:bCs/>
      <w:sz w:val="24"/>
      <w:szCs w:val="24"/>
      <w:lang w:eastAsia="ru-RU"/>
    </w:rPr>
  </w:style>
  <w:style w:type="paragraph" w:customStyle="1" w:styleId="xl36">
    <w:name w:val="xl36"/>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fffff">
    <w:name w:val="Заголовок статьи"/>
    <w:basedOn w:val="aa"/>
    <w:next w:val="aa"/>
    <w:rsid w:val="00D60724"/>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BodyTextIndent21">
    <w:name w:val="Body Text Indent 21"/>
    <w:basedOn w:val="aa"/>
    <w:rsid w:val="00D60724"/>
    <w:pPr>
      <w:overflowPunct w:val="0"/>
      <w:autoSpaceDE w:val="0"/>
      <w:autoSpaceDN w:val="0"/>
      <w:adjustRightInd w:val="0"/>
      <w:spacing w:after="0" w:line="240" w:lineRule="auto"/>
      <w:ind w:left="360"/>
      <w:jc w:val="both"/>
    </w:pPr>
    <w:rPr>
      <w:rFonts w:ascii="Times New Roman" w:eastAsia="Times New Roman" w:hAnsi="Times New Roman" w:cs="Times New Roman"/>
      <w:sz w:val="24"/>
      <w:szCs w:val="20"/>
      <w:lang w:eastAsia="ru-RU"/>
    </w:rPr>
  </w:style>
  <w:style w:type="paragraph" w:customStyle="1" w:styleId="BlockText1">
    <w:name w:val="Block Text1"/>
    <w:basedOn w:val="aa"/>
    <w:rsid w:val="00D60724"/>
    <w:pPr>
      <w:overflowPunct w:val="0"/>
      <w:autoSpaceDE w:val="0"/>
      <w:autoSpaceDN w:val="0"/>
      <w:adjustRightInd w:val="0"/>
      <w:spacing w:after="0" w:line="240" w:lineRule="auto"/>
      <w:ind w:left="1134" w:right="567" w:firstLine="708"/>
      <w:jc w:val="both"/>
    </w:pPr>
    <w:rPr>
      <w:rFonts w:ascii="Times New Roman" w:eastAsia="Times New Roman" w:hAnsi="Times New Roman" w:cs="Times New Roman"/>
      <w:sz w:val="24"/>
      <w:szCs w:val="20"/>
      <w:lang w:eastAsia="ru-RU"/>
    </w:rPr>
  </w:style>
  <w:style w:type="paragraph" w:customStyle="1" w:styleId="Normal2">
    <w:name w:val="Normal2"/>
    <w:rsid w:val="00D60724"/>
    <w:pPr>
      <w:spacing w:after="0" w:line="240" w:lineRule="auto"/>
    </w:pPr>
    <w:rPr>
      <w:rFonts w:ascii="Times New Roman" w:eastAsia="Times New Roman" w:hAnsi="Times New Roman" w:cs="Times New Roman"/>
      <w:sz w:val="24"/>
      <w:szCs w:val="20"/>
      <w:lang w:eastAsia="ru-RU"/>
    </w:rPr>
  </w:style>
  <w:style w:type="paragraph" w:customStyle="1" w:styleId="a7">
    <w:name w:val="обыч"/>
    <w:basedOn w:val="32"/>
    <w:rsid w:val="00D60724"/>
    <w:pPr>
      <w:numPr>
        <w:ilvl w:val="1"/>
        <w:numId w:val="14"/>
      </w:numPr>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D60724"/>
    <w:pPr>
      <w:widowControl w:val="0"/>
      <w:numPr>
        <w:numId w:val="14"/>
      </w:numPr>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D60724"/>
    <w:pPr>
      <w:widowControl w:val="0"/>
      <w:numPr>
        <w:ilvl w:val="2"/>
        <w:numId w:val="14"/>
      </w:numPr>
      <w:overflowPunct w:val="0"/>
      <w:autoSpaceDE w:val="0"/>
      <w:autoSpaceDN w:val="0"/>
      <w:adjustRightInd w:val="0"/>
      <w:spacing w:after="0" w:line="240" w:lineRule="auto"/>
      <w:ind w:left="0" w:firstLine="0"/>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a"/>
    <w:rsid w:val="00D60724"/>
    <w:pPr>
      <w:numPr>
        <w:ilvl w:val="3"/>
        <w:numId w:val="14"/>
      </w:numPr>
      <w:spacing w:before="100" w:beforeAutospacing="1" w:after="100" w:afterAutospacing="1" w:line="240" w:lineRule="auto"/>
      <w:ind w:left="0" w:firstLine="0"/>
    </w:pPr>
    <w:rPr>
      <w:rFonts w:ascii="Tahoma" w:eastAsia="Times New Roman" w:hAnsi="Tahoma" w:cs="Times New Roman"/>
      <w:sz w:val="20"/>
      <w:szCs w:val="20"/>
      <w:lang w:val="en-US"/>
    </w:rPr>
  </w:style>
  <w:style w:type="paragraph" w:customStyle="1" w:styleId="CharChar1CharChar1CharChar1">
    <w:name w:val="Char Char Знак Знак1 Char Char1 Знак Знак Char Char1"/>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uiPriority w:val="99"/>
    <w:rsid w:val="00D60724"/>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ff0">
    <w:name w:val="ОсновнойЗаголовок"/>
    <w:basedOn w:val="aa"/>
    <w:next w:val="aa"/>
    <w:rsid w:val="00D60724"/>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a"/>
    <w:next w:val="aa"/>
    <w:autoRedefine/>
    <w:rsid w:val="00D60724"/>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paragraph" w:customStyle="1" w:styleId="afffffff1">
    <w:name w:val="Основной текст с отступом.Основной текст без отступа.текст"/>
    <w:basedOn w:val="aa"/>
    <w:rsid w:val="00D60724"/>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9">
    <w:name w:val="Знак Знак Знак1 Знак"/>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
    <w:name w:val="Контракт-пункт"/>
    <w:basedOn w:val="aa"/>
    <w:uiPriority w:val="99"/>
    <w:rsid w:val="00D60724"/>
    <w:pPr>
      <w:spacing w:after="0" w:line="240" w:lineRule="auto"/>
      <w:jc w:val="both"/>
    </w:pPr>
    <w:rPr>
      <w:rFonts w:ascii="Times New Roman" w:eastAsia="Times New Roman" w:hAnsi="Times New Roman" w:cs="Times New Roman"/>
      <w:sz w:val="24"/>
      <w:szCs w:val="24"/>
      <w:lang w:eastAsia="ru-RU"/>
    </w:rPr>
  </w:style>
  <w:style w:type="paragraph" w:customStyle="1" w:styleId="-5">
    <w:name w:val="Контракт-подпункт"/>
    <w:basedOn w:val="aa"/>
    <w:rsid w:val="00D60724"/>
    <w:pPr>
      <w:spacing w:after="0" w:line="240" w:lineRule="auto"/>
      <w:jc w:val="both"/>
    </w:pPr>
    <w:rPr>
      <w:rFonts w:ascii="Times New Roman" w:eastAsia="Times New Roman" w:hAnsi="Times New Roman" w:cs="Times New Roman"/>
      <w:sz w:val="24"/>
      <w:szCs w:val="24"/>
      <w:lang w:eastAsia="ru-RU"/>
    </w:rPr>
  </w:style>
  <w:style w:type="paragraph" w:customStyle="1" w:styleId="-6">
    <w:name w:val="Контракт-подподпункт"/>
    <w:basedOn w:val="aa"/>
    <w:rsid w:val="00D60724"/>
    <w:pPr>
      <w:spacing w:after="0" w:line="240" w:lineRule="auto"/>
      <w:jc w:val="both"/>
    </w:pPr>
    <w:rPr>
      <w:rFonts w:ascii="Times New Roman" w:eastAsia="Times New Roman" w:hAnsi="Times New Roman" w:cs="Times New Roman"/>
      <w:sz w:val="24"/>
      <w:szCs w:val="24"/>
      <w:lang w:eastAsia="ru-RU"/>
    </w:rPr>
  </w:style>
  <w:style w:type="paragraph" w:customStyle="1" w:styleId="afffffff2">
    <w:name w:val="Îáû÷íûé"/>
    <w:semiHidden/>
    <w:rsid w:val="00D60724"/>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a"/>
    <w:next w:val="aa"/>
    <w:rsid w:val="00D60724"/>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customStyle="1" w:styleId="CourierNew">
    <w:name w:val="Обычный + Courier New"/>
    <w:aliases w:val="1 pt,Черный,Масштаб знаков: 74%"/>
    <w:basedOn w:val="aa"/>
    <w:rsid w:val="00D60724"/>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0">
    <w:name w:val="Нумерованный список 51"/>
    <w:basedOn w:val="aa"/>
    <w:rsid w:val="00D60724"/>
    <w:pPr>
      <w:tabs>
        <w:tab w:val="num" w:pos="360"/>
      </w:tabs>
      <w:suppressAutoHyphen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a"/>
    <w:rsid w:val="00D60724"/>
    <w:pPr>
      <w:spacing w:before="100" w:beforeAutospacing="1" w:after="100" w:afterAutospacing="1" w:line="240" w:lineRule="auto"/>
    </w:pPr>
    <w:rPr>
      <w:rFonts w:ascii="Tahoma" w:eastAsia="Times New Roman" w:hAnsi="Tahoma" w:cs="Tahoma"/>
      <w:sz w:val="20"/>
      <w:szCs w:val="20"/>
      <w:lang w:val="en-US"/>
    </w:rPr>
  </w:style>
  <w:style w:type="paragraph" w:customStyle="1" w:styleId="3f6">
    <w:name w:val="Стиль3 Знак Знак"/>
    <w:basedOn w:val="2f2"/>
    <w:rsid w:val="00D60724"/>
    <w:pPr>
      <w:widowControl w:val="0"/>
      <w:tabs>
        <w:tab w:val="num" w:pos="227"/>
      </w:tabs>
      <w:adjustRightInd w:val="0"/>
      <w:spacing w:after="0" w:line="240" w:lineRule="auto"/>
      <w:jc w:val="both"/>
    </w:pPr>
    <w:rPr>
      <w:sz w:val="24"/>
      <w:lang w:val="x-none" w:eastAsia="x-none"/>
    </w:rPr>
  </w:style>
  <w:style w:type="paragraph" w:customStyle="1" w:styleId="119">
    <w:name w:val="Знак1 Знак Знак Знак1 Знак Знак"/>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a">
    <w:name w:val="Знак11"/>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b">
    <w:name w:val="Знак1 Знак Знак Знак1"/>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0">
    <w:name w:val="Цветная заливка - Акцент 3 Знак"/>
    <w:link w:val="-310"/>
    <w:uiPriority w:val="34"/>
    <w:locked/>
    <w:rsid w:val="00D60724"/>
    <w:rPr>
      <w:rFonts w:ascii="Calibri" w:eastAsia="Calibri" w:hAnsi="Calibri" w:cs="Times New Roman"/>
      <w:lang w:val="x-none"/>
    </w:rPr>
  </w:style>
  <w:style w:type="paragraph" w:customStyle="1" w:styleId="-310">
    <w:name w:val="Цветная заливка - Акцент 31"/>
    <w:basedOn w:val="aa"/>
    <w:link w:val="-30"/>
    <w:uiPriority w:val="34"/>
    <w:qFormat/>
    <w:rsid w:val="00D60724"/>
    <w:pPr>
      <w:spacing w:after="200" w:line="276" w:lineRule="auto"/>
      <w:ind w:left="720"/>
      <w:contextualSpacing/>
    </w:pPr>
    <w:rPr>
      <w:rFonts w:ascii="Calibri" w:eastAsia="Calibri" w:hAnsi="Calibri" w:cs="Times New Roman"/>
      <w:lang w:val="x-none"/>
    </w:rPr>
  </w:style>
  <w:style w:type="paragraph" w:customStyle="1" w:styleId="afffffff3">
    <w:name w:val="КД_Текст"/>
    <w:basedOn w:val="aa"/>
    <w:rsid w:val="00D60724"/>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a"/>
    <w:uiPriority w:val="99"/>
    <w:rsid w:val="00D60724"/>
    <w:pPr>
      <w:widowControl w:val="0"/>
      <w:autoSpaceDE w:val="0"/>
      <w:autoSpaceDN w:val="0"/>
      <w:adjustRightInd w:val="0"/>
      <w:spacing w:after="0" w:line="276" w:lineRule="exact"/>
      <w:ind w:firstLine="302"/>
      <w:jc w:val="both"/>
    </w:pPr>
    <w:rPr>
      <w:rFonts w:ascii="Times New Roman" w:eastAsia="Times New Roman" w:hAnsi="Times New Roman" w:cs="Times New Roman"/>
      <w:sz w:val="24"/>
      <w:szCs w:val="24"/>
      <w:lang w:eastAsia="ru-RU"/>
    </w:rPr>
  </w:style>
  <w:style w:type="paragraph" w:customStyle="1" w:styleId="-311">
    <w:name w:val="Таблица-сетка 31"/>
    <w:basedOn w:val="16"/>
    <w:next w:val="aa"/>
    <w:uiPriority w:val="39"/>
    <w:qFormat/>
    <w:rsid w:val="00D60724"/>
    <w:pPr>
      <w:keepLines/>
      <w:spacing w:before="480" w:after="0" w:line="276" w:lineRule="auto"/>
      <w:jc w:val="left"/>
      <w:outlineLvl w:val="9"/>
    </w:pPr>
    <w:rPr>
      <w:rFonts w:ascii="Cambria" w:hAnsi="Cambria"/>
      <w:color w:val="365F91"/>
      <w:kern w:val="0"/>
      <w:szCs w:val="28"/>
    </w:rPr>
  </w:style>
  <w:style w:type="paragraph" w:customStyle="1" w:styleId="afffffff4">
    <w:name w:val="Основной текст с красной строки"/>
    <w:basedOn w:val="aa"/>
    <w:uiPriority w:val="99"/>
    <w:rsid w:val="00D60724"/>
    <w:pPr>
      <w:spacing w:before="60" w:after="0" w:line="360" w:lineRule="auto"/>
      <w:ind w:firstLine="851"/>
      <w:jc w:val="both"/>
    </w:pPr>
    <w:rPr>
      <w:rFonts w:ascii="Times New Roman" w:eastAsia="Times New Roman" w:hAnsi="Times New Roman" w:cs="Times New Roman"/>
      <w:sz w:val="24"/>
      <w:szCs w:val="24"/>
      <w:lang w:eastAsia="ru-RU"/>
    </w:rPr>
  </w:style>
  <w:style w:type="paragraph" w:customStyle="1" w:styleId="11c">
    <w:name w:val="Заголовок 11"/>
    <w:basedOn w:val="Normal2"/>
    <w:next w:val="Normal2"/>
    <w:uiPriority w:val="99"/>
    <w:qFormat/>
    <w:rsid w:val="00D60724"/>
    <w:pPr>
      <w:keepNext/>
      <w:snapToGrid w:val="0"/>
      <w:spacing w:before="120" w:after="600"/>
      <w:ind w:firstLine="340"/>
      <w:jc w:val="center"/>
    </w:pPr>
    <w:rPr>
      <w:b/>
      <w:sz w:val="32"/>
    </w:rPr>
  </w:style>
  <w:style w:type="paragraph" w:customStyle="1" w:styleId="pchartsubheadcmt">
    <w:name w:val="pchart_subheadcmt"/>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6"/>
    <w:next w:val="aa"/>
    <w:uiPriority w:val="39"/>
    <w:qFormat/>
    <w:rsid w:val="00D60724"/>
    <w:pPr>
      <w:keepLines/>
      <w:spacing w:after="0" w:line="256" w:lineRule="auto"/>
      <w:jc w:val="left"/>
      <w:outlineLvl w:val="9"/>
    </w:pPr>
    <w:rPr>
      <w:rFonts w:ascii="Calibri Light" w:hAnsi="Calibri Light"/>
      <w:b w:val="0"/>
      <w:bCs w:val="0"/>
      <w:color w:val="2E74B5"/>
      <w:kern w:val="0"/>
      <w:sz w:val="32"/>
    </w:rPr>
  </w:style>
  <w:style w:type="paragraph" w:customStyle="1" w:styleId="-33">
    <w:name w:val="Таблица-сетка 33"/>
    <w:basedOn w:val="16"/>
    <w:next w:val="aa"/>
    <w:uiPriority w:val="39"/>
    <w:qFormat/>
    <w:rsid w:val="00D60724"/>
    <w:pPr>
      <w:keepLines/>
      <w:spacing w:after="0" w:line="256" w:lineRule="auto"/>
      <w:jc w:val="left"/>
      <w:outlineLvl w:val="9"/>
    </w:pPr>
    <w:rPr>
      <w:rFonts w:ascii="Calibri Light" w:hAnsi="Calibri Light"/>
      <w:b w:val="0"/>
      <w:bCs w:val="0"/>
      <w:color w:val="2E74B5"/>
      <w:kern w:val="0"/>
      <w:sz w:val="32"/>
    </w:rPr>
  </w:style>
  <w:style w:type="character" w:customStyle="1" w:styleId="1ffa">
    <w:name w:val="Обычный 1 Знак"/>
    <w:link w:val="1ffb"/>
    <w:locked/>
    <w:rsid w:val="00D60724"/>
    <w:rPr>
      <w:rFonts w:ascii="Times New Roman" w:eastAsia="Times New Roman" w:hAnsi="Times New Roman" w:cs="Times New Roman"/>
      <w:sz w:val="24"/>
      <w:szCs w:val="24"/>
      <w:lang w:val="x-none" w:eastAsia="x-none"/>
    </w:rPr>
  </w:style>
  <w:style w:type="paragraph" w:customStyle="1" w:styleId="1ffb">
    <w:name w:val="Обычный 1"/>
    <w:basedOn w:val="aa"/>
    <w:link w:val="1ffa"/>
    <w:rsid w:val="00D60724"/>
    <w:pPr>
      <w:spacing w:before="60" w:after="60" w:line="360" w:lineRule="auto"/>
      <w:ind w:firstLine="709"/>
      <w:jc w:val="both"/>
    </w:pPr>
    <w:rPr>
      <w:rFonts w:ascii="Times New Roman" w:eastAsia="Times New Roman" w:hAnsi="Times New Roman" w:cs="Times New Roman"/>
      <w:sz w:val="24"/>
      <w:szCs w:val="24"/>
      <w:lang w:val="x-none" w:eastAsia="x-none"/>
    </w:rPr>
  </w:style>
  <w:style w:type="paragraph" w:customStyle="1" w:styleId="Pa14">
    <w:name w:val="Pa14"/>
    <w:basedOn w:val="aa"/>
    <w:next w:val="aa"/>
    <w:uiPriority w:val="99"/>
    <w:rsid w:val="00D60724"/>
    <w:pPr>
      <w:autoSpaceDE w:val="0"/>
      <w:autoSpaceDN w:val="0"/>
      <w:adjustRightInd w:val="0"/>
      <w:spacing w:after="0" w:line="141" w:lineRule="atLeast"/>
    </w:pPr>
    <w:rPr>
      <w:rFonts w:ascii="Xerox Sans Light" w:eastAsia="Calibri" w:hAnsi="Xerox Sans Light" w:cs="Times New Roman"/>
      <w:sz w:val="24"/>
      <w:szCs w:val="24"/>
    </w:rPr>
  </w:style>
  <w:style w:type="paragraph" w:customStyle="1" w:styleId="Appendix">
    <w:name w:val="Appendix"/>
    <w:next w:val="aa"/>
    <w:uiPriority w:val="99"/>
    <w:rsid w:val="00D60724"/>
    <w:pPr>
      <w:keepNext/>
      <w:keepLines/>
      <w:pageBreakBefore/>
      <w:numPr>
        <w:numId w:val="15"/>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a"/>
    <w:uiPriority w:val="99"/>
    <w:rsid w:val="00D60724"/>
    <w:pPr>
      <w:pageBreakBefore w:val="0"/>
      <w:numPr>
        <w:ilvl w:val="1"/>
      </w:numPr>
      <w:tabs>
        <w:tab w:val="num" w:pos="643"/>
        <w:tab w:val="num" w:pos="1492"/>
      </w:tabs>
      <w:snapToGrid/>
      <w:ind w:left="643"/>
      <w:jc w:val="left"/>
      <w:outlineLvl w:val="1"/>
    </w:pPr>
    <w:rPr>
      <w:bCs w:val="0"/>
      <w:caps/>
      <w:sz w:val="28"/>
      <w:szCs w:val="28"/>
    </w:rPr>
  </w:style>
  <w:style w:type="paragraph" w:customStyle="1" w:styleId="AppHeading2">
    <w:name w:val="App_Heading 2"/>
    <w:basedOn w:val="Appendix"/>
    <w:next w:val="aa"/>
    <w:uiPriority w:val="99"/>
    <w:rsid w:val="00D60724"/>
    <w:pPr>
      <w:pageBreakBefore w:val="0"/>
      <w:numPr>
        <w:ilvl w:val="2"/>
      </w:numPr>
      <w:tabs>
        <w:tab w:val="num" w:pos="643"/>
        <w:tab w:val="num" w:pos="1492"/>
      </w:tabs>
      <w:snapToGrid/>
      <w:ind w:left="643"/>
      <w:jc w:val="left"/>
      <w:outlineLvl w:val="2"/>
    </w:pPr>
    <w:rPr>
      <w:caps/>
      <w:sz w:val="28"/>
      <w:szCs w:val="28"/>
    </w:rPr>
  </w:style>
  <w:style w:type="paragraph" w:customStyle="1" w:styleId="AppHeading3">
    <w:name w:val="App_Heading 3"/>
    <w:basedOn w:val="Appendix"/>
    <w:next w:val="aa"/>
    <w:uiPriority w:val="99"/>
    <w:rsid w:val="00D60724"/>
    <w:pPr>
      <w:pageBreakBefore w:val="0"/>
      <w:numPr>
        <w:ilvl w:val="3"/>
      </w:numPr>
      <w:tabs>
        <w:tab w:val="num" w:pos="643"/>
        <w:tab w:val="num" w:pos="1492"/>
      </w:tabs>
      <w:snapToGrid/>
      <w:spacing w:before="240" w:after="200"/>
      <w:ind w:left="643"/>
      <w:jc w:val="left"/>
      <w:outlineLvl w:val="3"/>
    </w:pPr>
    <w:rPr>
      <w:caps/>
      <w:sz w:val="26"/>
      <w:szCs w:val="26"/>
    </w:rPr>
  </w:style>
  <w:style w:type="paragraph" w:customStyle="1" w:styleId="AppHeading4">
    <w:name w:val="App_Heading 4"/>
    <w:basedOn w:val="Appendix"/>
    <w:next w:val="aa"/>
    <w:uiPriority w:val="99"/>
    <w:rsid w:val="00D60724"/>
    <w:pPr>
      <w:pageBreakBefore w:val="0"/>
      <w:numPr>
        <w:ilvl w:val="4"/>
      </w:numPr>
      <w:tabs>
        <w:tab w:val="num" w:pos="643"/>
        <w:tab w:val="num" w:pos="1492"/>
      </w:tabs>
      <w:snapToGrid/>
      <w:spacing w:before="240" w:after="200"/>
      <w:ind w:left="643"/>
      <w:jc w:val="left"/>
      <w:outlineLvl w:val="4"/>
    </w:pPr>
    <w:rPr>
      <w:caps/>
      <w:sz w:val="24"/>
      <w:szCs w:val="24"/>
    </w:rPr>
  </w:style>
  <w:style w:type="paragraph" w:customStyle="1" w:styleId="afffffff5">
    <w:name w:val="Простой"/>
    <w:basedOn w:val="aa"/>
    <w:rsid w:val="00D60724"/>
    <w:pPr>
      <w:spacing w:after="240" w:line="240" w:lineRule="auto"/>
    </w:pPr>
    <w:rPr>
      <w:rFonts w:ascii="Arial" w:eastAsia="Times New Roman" w:hAnsi="Arial" w:cs="Times New Roman"/>
      <w:spacing w:val="-5"/>
      <w:sz w:val="20"/>
      <w:szCs w:val="20"/>
      <w:lang w:eastAsia="ru-RU"/>
    </w:rPr>
  </w:style>
  <w:style w:type="character" w:customStyle="1" w:styleId="159">
    <w:name w:val="Стиль По ширине Первая строка:  1.59 см Знак"/>
    <w:link w:val="1590"/>
    <w:uiPriority w:val="99"/>
    <w:locked/>
    <w:rsid w:val="00D60724"/>
    <w:rPr>
      <w:rFonts w:ascii="Times New Roman" w:eastAsia="Times New Roman" w:hAnsi="Times New Roman" w:cs="Times New Roman"/>
      <w:sz w:val="24"/>
      <w:szCs w:val="20"/>
      <w:lang w:val="en-US" w:eastAsia="x-none"/>
    </w:rPr>
  </w:style>
  <w:style w:type="paragraph" w:customStyle="1" w:styleId="1590">
    <w:name w:val="Стиль По ширине Первая строка:  1.59 см"/>
    <w:basedOn w:val="aa"/>
    <w:link w:val="159"/>
    <w:uiPriority w:val="99"/>
    <w:rsid w:val="00D60724"/>
    <w:pPr>
      <w:spacing w:after="120" w:line="360" w:lineRule="auto"/>
      <w:ind w:firstLine="902"/>
      <w:jc w:val="both"/>
    </w:pPr>
    <w:rPr>
      <w:rFonts w:ascii="Times New Roman" w:eastAsia="Times New Roman" w:hAnsi="Times New Roman" w:cs="Times New Roman"/>
      <w:sz w:val="24"/>
      <w:szCs w:val="20"/>
      <w:lang w:val="en-US" w:eastAsia="x-none"/>
    </w:rPr>
  </w:style>
  <w:style w:type="paragraph" w:customStyle="1" w:styleId="-34">
    <w:name w:val="Таблица-сетка 34"/>
    <w:basedOn w:val="16"/>
    <w:next w:val="aa"/>
    <w:uiPriority w:val="39"/>
    <w:qFormat/>
    <w:rsid w:val="00D60724"/>
    <w:pPr>
      <w:keepLines/>
      <w:spacing w:after="0" w:line="256" w:lineRule="auto"/>
      <w:jc w:val="left"/>
      <w:outlineLvl w:val="9"/>
    </w:pPr>
    <w:rPr>
      <w:rFonts w:ascii="Calibri Light" w:hAnsi="Calibri Light"/>
      <w:b w:val="0"/>
      <w:bCs w:val="0"/>
      <w:color w:val="2E74B5"/>
      <w:kern w:val="0"/>
      <w:sz w:val="32"/>
    </w:rPr>
  </w:style>
  <w:style w:type="paragraph" w:customStyle="1" w:styleId="1ffc">
    <w:name w:val="Подзаголовок1"/>
    <w:rsid w:val="00D60724"/>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f6"/>
    <w:locked/>
    <w:rsid w:val="00D60724"/>
  </w:style>
  <w:style w:type="paragraph" w:customStyle="1" w:styleId="afffffff6">
    <w:name w:val="Параграф"/>
    <w:basedOn w:val="aa"/>
    <w:link w:val="paragraph"/>
    <w:qFormat/>
    <w:rsid w:val="00D60724"/>
    <w:pPr>
      <w:tabs>
        <w:tab w:val="left" w:pos="284"/>
      </w:tabs>
      <w:spacing w:before="120" w:after="0" w:line="240" w:lineRule="auto"/>
    </w:pPr>
  </w:style>
  <w:style w:type="character" w:customStyle="1" w:styleId="3f7">
    <w:name w:val="3 уровень Знак"/>
    <w:link w:val="3f8"/>
    <w:locked/>
    <w:rsid w:val="00D60724"/>
    <w:rPr>
      <w:rFonts w:ascii="Times New Roman" w:hAnsi="Times New Roman" w:cs="Times New Roman"/>
      <w:sz w:val="24"/>
      <w:szCs w:val="28"/>
    </w:rPr>
  </w:style>
  <w:style w:type="paragraph" w:customStyle="1" w:styleId="3f8">
    <w:name w:val="3 уровень"/>
    <w:basedOn w:val="73"/>
    <w:link w:val="3f7"/>
    <w:qFormat/>
    <w:rsid w:val="00D60724"/>
    <w:pPr>
      <w:shd w:val="clear" w:color="auto" w:fill="auto"/>
      <w:tabs>
        <w:tab w:val="left" w:pos="796"/>
        <w:tab w:val="left" w:pos="1276"/>
      </w:tabs>
      <w:spacing w:before="0" w:line="288" w:lineRule="auto"/>
      <w:jc w:val="both"/>
    </w:pPr>
    <w:rPr>
      <w:sz w:val="24"/>
      <w:szCs w:val="28"/>
    </w:rPr>
  </w:style>
  <w:style w:type="paragraph" w:customStyle="1" w:styleId="afffffff7">
    <w:name w:val="Центрированный (таблица)"/>
    <w:basedOn w:val="aa"/>
    <w:next w:val="aa"/>
    <w:uiPriority w:val="99"/>
    <w:rsid w:val="00D60724"/>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1f0">
    <w:name w:val="Текст концевой сноски1"/>
    <w:basedOn w:val="aa"/>
    <w:next w:val="aff"/>
    <w:link w:val="aff0"/>
    <w:uiPriority w:val="99"/>
    <w:rsid w:val="00D60724"/>
    <w:pPr>
      <w:autoSpaceDE w:val="0"/>
      <w:autoSpaceDN w:val="0"/>
      <w:spacing w:after="0" w:line="240" w:lineRule="auto"/>
    </w:pPr>
    <w:rPr>
      <w:sz w:val="20"/>
      <w:szCs w:val="20"/>
    </w:rPr>
  </w:style>
  <w:style w:type="paragraph" w:customStyle="1" w:styleId="parameter">
    <w:name w:val="parameter"/>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8">
    <w:name w:val="текст сноски"/>
    <w:rsid w:val="00D60724"/>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paragraph" w:customStyle="1" w:styleId="Iiiaeuiue">
    <w:name w:val="Ii?iaeuiue"/>
    <w:rsid w:val="00D60724"/>
    <w:pPr>
      <w:autoSpaceDE w:val="0"/>
      <w:autoSpaceDN w:val="0"/>
      <w:spacing w:after="0" w:line="240" w:lineRule="auto"/>
    </w:pPr>
    <w:rPr>
      <w:rFonts w:ascii="Times New Roman CYR" w:eastAsia="Times New Roman" w:hAnsi="Times New Roman CYR" w:cs="Times New Roman CYR"/>
      <w:sz w:val="20"/>
      <w:szCs w:val="20"/>
      <w:lang w:eastAsia="ru-RU"/>
    </w:rPr>
  </w:style>
  <w:style w:type="paragraph" w:customStyle="1" w:styleId="afffffff9">
    <w:name w:val="Ненумерованный"/>
    <w:basedOn w:val="aa"/>
    <w:autoRedefine/>
    <w:rsid w:val="00D60724"/>
    <w:pPr>
      <w:tabs>
        <w:tab w:val="left" w:pos="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a">
    <w:name w:val="Ненумерованный абзац Знак Знак Знак Знак"/>
    <w:link w:val="afffffffb"/>
    <w:locked/>
    <w:rsid w:val="00D60724"/>
    <w:rPr>
      <w:rFonts w:ascii="Times New Roman" w:eastAsia="Times New Roman" w:hAnsi="Times New Roman" w:cs="Times New Roman"/>
      <w:sz w:val="24"/>
      <w:szCs w:val="24"/>
      <w:lang w:eastAsia="ru-RU"/>
    </w:rPr>
  </w:style>
  <w:style w:type="paragraph" w:customStyle="1" w:styleId="afffffffb">
    <w:name w:val="Ненумерованный абзац Знак Знак Знак"/>
    <w:basedOn w:val="aa"/>
    <w:link w:val="afffffffa"/>
    <w:autoRedefine/>
    <w:rsid w:val="00D60724"/>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BodyTextIndent">
    <w:name w:val="Body Text Indent Знак"/>
    <w:link w:val="1ffd"/>
    <w:uiPriority w:val="99"/>
    <w:locked/>
    <w:rsid w:val="00D60724"/>
    <w:rPr>
      <w:rFonts w:ascii="Times New Roman" w:eastAsia="Times New Roman" w:hAnsi="Times New Roman" w:cs="Times New Roman"/>
      <w:sz w:val="24"/>
      <w:szCs w:val="20"/>
      <w:lang w:eastAsia="ru-RU"/>
    </w:rPr>
  </w:style>
  <w:style w:type="paragraph" w:customStyle="1" w:styleId="1ffd">
    <w:name w:val="Основной текст с отступом1"/>
    <w:basedOn w:val="aa"/>
    <w:link w:val="BodyTextIndent"/>
    <w:uiPriority w:val="99"/>
    <w:rsid w:val="00D60724"/>
    <w:pPr>
      <w:overflowPunct w:val="0"/>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NoSpacingChar">
    <w:name w:val="No Spacing Char"/>
    <w:link w:val="1ffe"/>
    <w:uiPriority w:val="1"/>
    <w:locked/>
    <w:rsid w:val="00D60724"/>
    <w:rPr>
      <w:rFonts w:ascii="Calibri" w:eastAsia="Times New Roman" w:hAnsi="Calibri" w:cs="Times New Roman"/>
    </w:rPr>
  </w:style>
  <w:style w:type="paragraph" w:customStyle="1" w:styleId="1ffe">
    <w:name w:val="Без интервала1"/>
    <w:link w:val="NoSpacingChar"/>
    <w:uiPriority w:val="1"/>
    <w:qFormat/>
    <w:rsid w:val="00D60724"/>
    <w:pPr>
      <w:spacing w:after="0" w:line="240" w:lineRule="auto"/>
    </w:pPr>
    <w:rPr>
      <w:rFonts w:ascii="Calibri" w:eastAsia="Times New Roman" w:hAnsi="Calibri" w:cs="Times New Roman"/>
    </w:rPr>
  </w:style>
  <w:style w:type="paragraph" w:customStyle="1" w:styleId="afffffffc">
    <w:name w:val="Подпункт"/>
    <w:basedOn w:val="aa"/>
    <w:uiPriority w:val="99"/>
    <w:rsid w:val="00D60724"/>
    <w:pPr>
      <w:tabs>
        <w:tab w:val="num" w:pos="720"/>
        <w:tab w:val="num" w:pos="202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afffffffd">
    <w:name w:val="Подподпункт"/>
    <w:basedOn w:val="aa"/>
    <w:uiPriority w:val="99"/>
    <w:rsid w:val="00D60724"/>
    <w:pPr>
      <w:tabs>
        <w:tab w:val="num" w:pos="1080"/>
        <w:tab w:val="num" w:pos="558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2ff6">
    <w:name w:val="заголовок 2"/>
    <w:basedOn w:val="aa"/>
    <w:next w:val="aa"/>
    <w:uiPriority w:val="99"/>
    <w:rsid w:val="00D6072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f">
    <w:name w:val="заголовок 1"/>
    <w:basedOn w:val="aa"/>
    <w:next w:val="aa"/>
    <w:uiPriority w:val="99"/>
    <w:rsid w:val="00D60724"/>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bodytextindent0">
    <w:name w:val="bodytextindent"/>
    <w:basedOn w:val="aa"/>
    <w:uiPriority w:val="99"/>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e">
    <w:name w:val="???????"/>
    <w:rsid w:val="00D60724"/>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7">
    <w:name w:val="???????? ????? 2"/>
    <w:basedOn w:val="afffffffe"/>
    <w:uiPriority w:val="99"/>
    <w:rsid w:val="00D60724"/>
    <w:pPr>
      <w:ind w:firstLine="0"/>
    </w:pPr>
  </w:style>
  <w:style w:type="paragraph" w:customStyle="1" w:styleId="affffffff">
    <w:name w:val="Обычный + По ширине"/>
    <w:basedOn w:val="aa"/>
    <w:uiPriority w:val="99"/>
    <w:rsid w:val="00D60724"/>
    <w:pPr>
      <w:spacing w:after="0" w:line="240" w:lineRule="auto"/>
      <w:jc w:val="both"/>
    </w:pPr>
    <w:rPr>
      <w:rFonts w:ascii="Times New Roman" w:eastAsia="Times New Roman" w:hAnsi="Times New Roman" w:cs="Times New Roman"/>
      <w:sz w:val="24"/>
      <w:szCs w:val="24"/>
      <w:lang w:eastAsia="ru-RU"/>
    </w:rPr>
  </w:style>
  <w:style w:type="paragraph" w:customStyle="1" w:styleId="3f9">
    <w:name w:val="Знак Знак3 Знак"/>
    <w:basedOn w:val="aa"/>
    <w:uiPriority w:val="99"/>
    <w:rsid w:val="00D60724"/>
    <w:pPr>
      <w:spacing w:line="240" w:lineRule="exact"/>
    </w:pPr>
    <w:rPr>
      <w:rFonts w:ascii="Verdana" w:eastAsia="Times New Roman" w:hAnsi="Verdana" w:cs="Verdana"/>
      <w:sz w:val="24"/>
      <w:szCs w:val="24"/>
      <w:lang w:val="en-US"/>
    </w:rPr>
  </w:style>
  <w:style w:type="paragraph" w:customStyle="1" w:styleId="affffffff0">
    <w:name w:val="???????? ????? ? ????????"/>
    <w:basedOn w:val="afffffffe"/>
    <w:rsid w:val="00D60724"/>
    <w:rPr>
      <w:sz w:val="22"/>
    </w:rPr>
  </w:style>
  <w:style w:type="paragraph" w:customStyle="1" w:styleId="consnormal1">
    <w:name w:val="consnormal"/>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5">
    <w:name w:val="Text0.5"/>
    <w:basedOn w:val="aa"/>
    <w:uiPriority w:val="99"/>
    <w:rsid w:val="00D6072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BodyTextIndent32">
    <w:name w:val="Body Text Indent 32"/>
    <w:basedOn w:val="aa"/>
    <w:uiPriority w:val="99"/>
    <w:rsid w:val="00D60724"/>
    <w:pPr>
      <w:widowControl w:val="0"/>
      <w:autoSpaceDE w:val="0"/>
      <w:autoSpaceDN w:val="0"/>
      <w:spacing w:after="0" w:line="240" w:lineRule="auto"/>
      <w:ind w:firstLine="720"/>
      <w:jc w:val="both"/>
    </w:pPr>
    <w:rPr>
      <w:rFonts w:ascii="Kudriashov" w:eastAsia="Times New Roman" w:hAnsi="Kudriashov" w:cs="Times New Roman"/>
      <w:lang w:eastAsia="ru-RU"/>
    </w:rPr>
  </w:style>
  <w:style w:type="paragraph" w:customStyle="1" w:styleId="affffffff1">
    <w:name w:val="Текстовый"/>
    <w:rsid w:val="00D60724"/>
    <w:pPr>
      <w:widowControl w:val="0"/>
      <w:spacing w:after="0" w:line="240" w:lineRule="auto"/>
      <w:jc w:val="both"/>
    </w:pPr>
    <w:rPr>
      <w:rFonts w:ascii="Arial" w:eastAsia="Times New Roman" w:hAnsi="Arial" w:cs="Times New Roman"/>
      <w:sz w:val="20"/>
      <w:szCs w:val="20"/>
    </w:rPr>
  </w:style>
  <w:style w:type="paragraph" w:customStyle="1" w:styleId="Iniiaiieoaeno">
    <w:name w:val="Iniiaiie oaeno"/>
    <w:basedOn w:val="aa"/>
    <w:rsid w:val="00D60724"/>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20">
    <w:name w:val="Пункт-2"/>
    <w:basedOn w:val="afffff9"/>
    <w:uiPriority w:val="99"/>
    <w:rsid w:val="00D60724"/>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paragraph" w:customStyle="1" w:styleId="affffffff2">
    <w:name w:val="Комментарий"/>
    <w:basedOn w:val="aa"/>
    <w:next w:val="aa"/>
    <w:uiPriority w:val="99"/>
    <w:rsid w:val="00D6072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40">
    <w:name w:val="Знак Знак3 Знак4"/>
    <w:basedOn w:val="aa"/>
    <w:rsid w:val="00D60724"/>
    <w:pPr>
      <w:spacing w:line="240" w:lineRule="exact"/>
    </w:pPr>
    <w:rPr>
      <w:rFonts w:ascii="Verdana" w:eastAsia="Times New Roman" w:hAnsi="Verdana" w:cs="Verdana"/>
      <w:sz w:val="24"/>
      <w:szCs w:val="24"/>
      <w:lang w:val="en-US"/>
    </w:rPr>
  </w:style>
  <w:style w:type="paragraph" w:customStyle="1" w:styleId="2ff8">
    <w:name w:val="Основной текст с отступом2"/>
    <w:basedOn w:val="aa"/>
    <w:rsid w:val="00D6072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cxspmiddle">
    <w:name w:val="acxspmiddle"/>
    <w:basedOn w:val="aa"/>
    <w:uiPriority w:val="99"/>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a"/>
    <w:uiPriority w:val="99"/>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0">
    <w:name w:val="Знак Знак14 Знак"/>
    <w:basedOn w:val="aa"/>
    <w:rsid w:val="00D60724"/>
    <w:pPr>
      <w:spacing w:line="240" w:lineRule="exact"/>
    </w:pPr>
    <w:rPr>
      <w:rFonts w:ascii="Verdana" w:eastAsia="Times New Roman" w:hAnsi="Verdana" w:cs="Verdana"/>
      <w:sz w:val="24"/>
      <w:szCs w:val="24"/>
      <w:lang w:val="en-US"/>
    </w:rPr>
  </w:style>
  <w:style w:type="paragraph" w:customStyle="1" w:styleId="xl37">
    <w:name w:val="xl37"/>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a"/>
    <w:uiPriority w:val="99"/>
    <w:rsid w:val="00D607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
    <w:name w:val="xl40"/>
    <w:basedOn w:val="aa"/>
    <w:uiPriority w:val="99"/>
    <w:rsid w:val="00D607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2">
    <w:name w:val="xl42"/>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3">
    <w:name w:val="xl43"/>
    <w:basedOn w:val="aa"/>
    <w:uiPriority w:val="99"/>
    <w:rsid w:val="00D60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44">
    <w:name w:val="xl44"/>
    <w:basedOn w:val="aa"/>
    <w:uiPriority w:val="99"/>
    <w:rsid w:val="00D607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5">
    <w:name w:val="xl45"/>
    <w:basedOn w:val="aa"/>
    <w:uiPriority w:val="99"/>
    <w:rsid w:val="00D607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332">
    <w:name w:val="Знак Знак3 Знак3"/>
    <w:basedOn w:val="aa"/>
    <w:uiPriority w:val="99"/>
    <w:rsid w:val="00D60724"/>
    <w:pPr>
      <w:spacing w:line="240" w:lineRule="exact"/>
    </w:pPr>
    <w:rPr>
      <w:rFonts w:ascii="Verdana" w:eastAsia="Times New Roman" w:hAnsi="Verdana" w:cs="Verdana"/>
      <w:sz w:val="24"/>
      <w:szCs w:val="24"/>
      <w:lang w:val="en-US"/>
    </w:rPr>
  </w:style>
  <w:style w:type="paragraph" w:customStyle="1" w:styleId="3fa">
    <w:name w:val="Основной текст с отступом3"/>
    <w:basedOn w:val="aa"/>
    <w:uiPriority w:val="99"/>
    <w:rsid w:val="00D6072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5b">
    <w:name w:val="Знак5"/>
    <w:basedOn w:val="aa"/>
    <w:uiPriority w:val="99"/>
    <w:rsid w:val="00D60724"/>
    <w:pPr>
      <w:spacing w:line="240" w:lineRule="exact"/>
      <w:jc w:val="both"/>
    </w:pPr>
    <w:rPr>
      <w:rFonts w:ascii="Times New Roman" w:eastAsia="Times New Roman" w:hAnsi="Times New Roman" w:cs="Times New Roman"/>
      <w:sz w:val="24"/>
      <w:szCs w:val="24"/>
      <w:lang w:val="en-US"/>
    </w:rPr>
  </w:style>
  <w:style w:type="paragraph" w:customStyle="1" w:styleId="142">
    <w:name w:val="Знак Знак14 Знак2"/>
    <w:basedOn w:val="aa"/>
    <w:uiPriority w:val="99"/>
    <w:rsid w:val="00D60724"/>
    <w:pPr>
      <w:spacing w:line="240" w:lineRule="exact"/>
    </w:pPr>
    <w:rPr>
      <w:rFonts w:ascii="Verdana" w:eastAsia="Times New Roman" w:hAnsi="Verdana" w:cs="Verdana"/>
      <w:sz w:val="24"/>
      <w:szCs w:val="24"/>
      <w:lang w:val="en-US"/>
    </w:rPr>
  </w:style>
  <w:style w:type="paragraph" w:customStyle="1" w:styleId="affffffff3">
    <w:name w:val="стиль с нумерацией"/>
    <w:basedOn w:val="aa"/>
    <w:next w:val="aff4"/>
    <w:uiPriority w:val="99"/>
    <w:rsid w:val="00D60724"/>
    <w:pPr>
      <w:widowControl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2">
    <w:name w:val="Обычный + по ширине"/>
    <w:aliases w:val="Первая строка:  0,95 см"/>
    <w:basedOn w:val="aa"/>
    <w:uiPriority w:val="99"/>
    <w:rsid w:val="00D60724"/>
    <w:pPr>
      <w:widowControl w:val="0"/>
      <w:numPr>
        <w:numId w:val="16"/>
      </w:numPr>
      <w:shd w:val="clear" w:color="auto" w:fill="FFFFFF"/>
      <w:tabs>
        <w:tab w:val="left" w:pos="936"/>
      </w:tabs>
      <w:autoSpaceDE w:val="0"/>
      <w:autoSpaceDN w:val="0"/>
      <w:adjustRightInd w:val="0"/>
      <w:spacing w:after="0" w:line="250" w:lineRule="exact"/>
      <w:ind w:firstLine="466"/>
      <w:jc w:val="both"/>
    </w:pPr>
    <w:rPr>
      <w:rFonts w:ascii="Times New Roman" w:eastAsia="Times New Roman" w:hAnsi="Times New Roman" w:cs="Times New Roman"/>
      <w:sz w:val="24"/>
      <w:szCs w:val="24"/>
      <w:lang w:eastAsia="ru-RU"/>
    </w:rPr>
  </w:style>
  <w:style w:type="paragraph" w:customStyle="1" w:styleId="323">
    <w:name w:val="Знак Знак3 Знак2"/>
    <w:basedOn w:val="aa"/>
    <w:uiPriority w:val="99"/>
    <w:rsid w:val="00D60724"/>
    <w:pPr>
      <w:spacing w:line="240" w:lineRule="exact"/>
    </w:pPr>
    <w:rPr>
      <w:rFonts w:ascii="Verdana" w:eastAsia="Times New Roman" w:hAnsi="Verdana" w:cs="Verdana"/>
      <w:sz w:val="24"/>
      <w:szCs w:val="24"/>
      <w:lang w:val="en-US"/>
    </w:rPr>
  </w:style>
  <w:style w:type="paragraph" w:customStyle="1" w:styleId="314">
    <w:name w:val="Знак Знак3 Знак1"/>
    <w:basedOn w:val="aa"/>
    <w:uiPriority w:val="99"/>
    <w:rsid w:val="00D60724"/>
    <w:pPr>
      <w:spacing w:line="240" w:lineRule="exact"/>
    </w:pPr>
    <w:rPr>
      <w:rFonts w:ascii="Verdana" w:eastAsia="Times New Roman" w:hAnsi="Verdana" w:cs="Verdana"/>
      <w:sz w:val="24"/>
      <w:szCs w:val="24"/>
      <w:lang w:val="en-US"/>
    </w:rPr>
  </w:style>
  <w:style w:type="paragraph" w:customStyle="1" w:styleId="141">
    <w:name w:val="Знак Знак14 Знак1"/>
    <w:basedOn w:val="aa"/>
    <w:uiPriority w:val="99"/>
    <w:rsid w:val="00D60724"/>
    <w:pPr>
      <w:spacing w:line="240" w:lineRule="exact"/>
    </w:pPr>
    <w:rPr>
      <w:rFonts w:ascii="Verdana" w:eastAsia="Times New Roman" w:hAnsi="Verdana" w:cs="Verdana"/>
      <w:sz w:val="24"/>
      <w:szCs w:val="24"/>
      <w:lang w:val="en-US"/>
    </w:rPr>
  </w:style>
  <w:style w:type="paragraph" w:customStyle="1" w:styleId="1fff0">
    <w:name w:val="Знак1 Знак Знак Знак Знак Знак Знак Знак Знак Знак"/>
    <w:basedOn w:val="aa"/>
    <w:next w:val="23"/>
    <w:autoRedefine/>
    <w:rsid w:val="00D60724"/>
    <w:pPr>
      <w:spacing w:line="240" w:lineRule="exact"/>
    </w:pPr>
    <w:rPr>
      <w:rFonts w:ascii="Times New Roman" w:eastAsia="Times New Roman" w:hAnsi="Times New Roman" w:cs="Times New Roman"/>
      <w:sz w:val="24"/>
      <w:szCs w:val="20"/>
      <w:lang w:val="en-US"/>
    </w:rPr>
  </w:style>
  <w:style w:type="paragraph" w:customStyle="1" w:styleId="21">
    <w:name w:val="Заголовок 2_Приложения"/>
    <w:basedOn w:val="aa"/>
    <w:next w:val="aa"/>
    <w:rsid w:val="00D60724"/>
    <w:pPr>
      <w:numPr>
        <w:ilvl w:val="1"/>
        <w:numId w:val="17"/>
      </w:numPr>
      <w:spacing w:before="180" w:after="60" w:line="240" w:lineRule="auto"/>
      <w:jc w:val="both"/>
    </w:pPr>
    <w:rPr>
      <w:rFonts w:ascii="Times New Roman" w:eastAsia="Times New Roman" w:hAnsi="Times New Roman" w:cs="Times New Roman"/>
      <w:b/>
      <w:color w:val="000000"/>
      <w:sz w:val="28"/>
      <w:szCs w:val="24"/>
      <w:lang w:eastAsia="ru-RU"/>
    </w:rPr>
  </w:style>
  <w:style w:type="paragraph" w:customStyle="1" w:styleId="30">
    <w:name w:val="Заголовок 3_Приложения"/>
    <w:basedOn w:val="aa"/>
    <w:next w:val="aa"/>
    <w:rsid w:val="00D60724"/>
    <w:pPr>
      <w:numPr>
        <w:ilvl w:val="2"/>
        <w:numId w:val="17"/>
      </w:numPr>
      <w:spacing w:before="120" w:after="60" w:line="240" w:lineRule="auto"/>
      <w:jc w:val="both"/>
    </w:pPr>
    <w:rPr>
      <w:rFonts w:ascii="Times New Roman" w:eastAsia="Times New Roman" w:hAnsi="Times New Roman" w:cs="Times New Roman"/>
      <w:b/>
      <w:color w:val="000000"/>
      <w:sz w:val="26"/>
      <w:szCs w:val="24"/>
      <w:lang w:eastAsia="ru-RU"/>
    </w:rPr>
  </w:style>
  <w:style w:type="paragraph" w:customStyle="1" w:styleId="4">
    <w:name w:val="Заголовок 4_Приложения"/>
    <w:basedOn w:val="aa"/>
    <w:next w:val="aa"/>
    <w:rsid w:val="00D60724"/>
    <w:pPr>
      <w:numPr>
        <w:ilvl w:val="3"/>
        <w:numId w:val="17"/>
      </w:numPr>
      <w:spacing w:before="120" w:after="120" w:line="240" w:lineRule="auto"/>
    </w:pPr>
    <w:rPr>
      <w:rFonts w:ascii="Times New Roman" w:eastAsia="Times New Roman" w:hAnsi="Times New Roman" w:cs="Times New Roman"/>
      <w:b/>
      <w:color w:val="000000"/>
      <w:sz w:val="24"/>
      <w:szCs w:val="24"/>
      <w:lang w:eastAsia="ru-RU"/>
    </w:rPr>
  </w:style>
  <w:style w:type="paragraph" w:customStyle="1" w:styleId="xl121">
    <w:name w:val="xl121"/>
    <w:basedOn w:val="aa"/>
    <w:rsid w:val="00D6072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2">
    <w:name w:val="xl122"/>
    <w:basedOn w:val="aa"/>
    <w:rsid w:val="00D6072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a"/>
    <w:rsid w:val="00D6072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4">
    <w:name w:val="xl124"/>
    <w:basedOn w:val="aa"/>
    <w:rsid w:val="00D60724"/>
    <w:pP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5">
    <w:name w:val="xl125"/>
    <w:basedOn w:val="aa"/>
    <w:rsid w:val="00D60724"/>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6">
    <w:name w:val="xl126"/>
    <w:basedOn w:val="aa"/>
    <w:rsid w:val="00D6072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127">
    <w:name w:val="xl127"/>
    <w:basedOn w:val="aa"/>
    <w:rsid w:val="00D6072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128">
    <w:name w:val="xl128"/>
    <w:basedOn w:val="aa"/>
    <w:rsid w:val="00D60724"/>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129">
    <w:name w:val="xl129"/>
    <w:basedOn w:val="aa"/>
    <w:rsid w:val="00D607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130">
    <w:name w:val="xl130"/>
    <w:basedOn w:val="aa"/>
    <w:rsid w:val="00D60724"/>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131">
    <w:name w:val="xl131"/>
    <w:basedOn w:val="aa"/>
    <w:rsid w:val="00D60724"/>
    <w:pPr>
      <w:pBdr>
        <w:top w:val="single" w:sz="8" w:space="0" w:color="auto"/>
        <w:left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132">
    <w:name w:val="xl132"/>
    <w:basedOn w:val="aa"/>
    <w:rsid w:val="00D60724"/>
    <w:pPr>
      <w:pBdr>
        <w:left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133">
    <w:name w:val="xl133"/>
    <w:basedOn w:val="aa"/>
    <w:rsid w:val="00D60724"/>
    <w:pPr>
      <w:pBdr>
        <w:left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134">
    <w:name w:val="xl134"/>
    <w:basedOn w:val="aa"/>
    <w:rsid w:val="00D6072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135">
    <w:name w:val="xl135"/>
    <w:basedOn w:val="aa"/>
    <w:rsid w:val="00D60724"/>
    <w:pPr>
      <w:pBdr>
        <w:top w:val="single" w:sz="8" w:space="0" w:color="auto"/>
        <w:left w:val="single" w:sz="8" w:space="0" w:color="000000"/>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36">
    <w:name w:val="xl136"/>
    <w:basedOn w:val="aa"/>
    <w:rsid w:val="00D60724"/>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37">
    <w:name w:val="xl137"/>
    <w:basedOn w:val="aa"/>
    <w:rsid w:val="00D60724"/>
    <w:pPr>
      <w:pBdr>
        <w:top w:val="single" w:sz="8" w:space="0" w:color="auto"/>
        <w:left w:val="single" w:sz="8" w:space="0" w:color="000000"/>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38">
    <w:name w:val="xl138"/>
    <w:basedOn w:val="aa"/>
    <w:rsid w:val="00D60724"/>
    <w:pPr>
      <w:pBdr>
        <w:top w:val="single" w:sz="8" w:space="0" w:color="auto"/>
        <w:bottom w:val="single" w:sz="8" w:space="0" w:color="auto"/>
        <w:right w:val="single" w:sz="8"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39">
    <w:name w:val="xl139"/>
    <w:basedOn w:val="aa"/>
    <w:rsid w:val="00D60724"/>
    <w:pPr>
      <w:pBdr>
        <w:bottom w:val="single" w:sz="8"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0">
    <w:name w:val="xl140"/>
    <w:basedOn w:val="aa"/>
    <w:rsid w:val="00D6072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1">
    <w:name w:val="xl141"/>
    <w:basedOn w:val="aa"/>
    <w:rsid w:val="00D60724"/>
    <w:pP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42">
    <w:name w:val="xl142"/>
    <w:basedOn w:val="aa"/>
    <w:rsid w:val="00D6072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43">
    <w:name w:val="xl143"/>
    <w:basedOn w:val="aa"/>
    <w:rsid w:val="00D60724"/>
    <w:pP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44">
    <w:name w:val="xl144"/>
    <w:basedOn w:val="aa"/>
    <w:rsid w:val="00D6072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151">
    <w:name w:val="Знак Знак15 Знак Знак1"/>
    <w:basedOn w:val="aa"/>
    <w:rsid w:val="00D60724"/>
    <w:pPr>
      <w:spacing w:line="240" w:lineRule="exact"/>
    </w:pPr>
    <w:rPr>
      <w:rFonts w:ascii="Verdana" w:eastAsia="Times New Roman" w:hAnsi="Verdana" w:cs="Times New Roman"/>
      <w:color w:val="000000"/>
      <w:sz w:val="24"/>
      <w:szCs w:val="24"/>
      <w:lang w:val="en-US"/>
    </w:rPr>
  </w:style>
  <w:style w:type="paragraph" w:customStyle="1" w:styleId="214">
    <w:name w:val="Основной текст (2)1"/>
    <w:basedOn w:val="aa"/>
    <w:rsid w:val="00D60724"/>
    <w:pPr>
      <w:widowControl w:val="0"/>
      <w:shd w:val="clear" w:color="auto" w:fill="FFFFFF"/>
      <w:spacing w:after="0" w:line="274" w:lineRule="exact"/>
    </w:pPr>
    <w:rPr>
      <w:rFonts w:ascii="Calibri" w:eastAsia="Calibri" w:hAnsi="Calibri" w:cs="Times New Roman"/>
    </w:rPr>
  </w:style>
  <w:style w:type="paragraph" w:customStyle="1" w:styleId="1fff1">
    <w:name w:val="Колонтитул1"/>
    <w:basedOn w:val="aa"/>
    <w:rsid w:val="00D60724"/>
    <w:pPr>
      <w:widowControl w:val="0"/>
      <w:shd w:val="clear" w:color="auto" w:fill="FFFFFF"/>
      <w:spacing w:after="0" w:line="274" w:lineRule="exact"/>
      <w:jc w:val="center"/>
    </w:pPr>
    <w:rPr>
      <w:rFonts w:ascii="Calibri" w:eastAsia="Calibri" w:hAnsi="Calibri" w:cs="Times New Roman"/>
    </w:rPr>
  </w:style>
  <w:style w:type="paragraph" w:customStyle="1" w:styleId="affffffff4">
    <w:name w:val="Стиль"/>
    <w:uiPriority w:val="99"/>
    <w:rsid w:val="00D607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145">
    <w:name w:val="xl145"/>
    <w:basedOn w:val="aa"/>
    <w:rsid w:val="00D60724"/>
    <w:pPr>
      <w:pBdr>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6">
    <w:name w:val="xl146"/>
    <w:basedOn w:val="aa"/>
    <w:rsid w:val="00D607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7">
    <w:name w:val="xl147"/>
    <w:basedOn w:val="aa"/>
    <w:rsid w:val="00D60724"/>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a"/>
    <w:rsid w:val="00D607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a"/>
    <w:rsid w:val="00D6072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a"/>
    <w:rsid w:val="00D60724"/>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a"/>
    <w:rsid w:val="00D6072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a"/>
    <w:rsid w:val="00D6072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a"/>
    <w:rsid w:val="00D6072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a"/>
    <w:rsid w:val="00D6072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a"/>
    <w:rsid w:val="00D607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a"/>
    <w:rsid w:val="00D607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a"/>
    <w:rsid w:val="00D6072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a"/>
    <w:rsid w:val="00D607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a"/>
    <w:rsid w:val="00D607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a"/>
    <w:rsid w:val="00D60724"/>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1">
    <w:name w:val="xl161"/>
    <w:basedOn w:val="aa"/>
    <w:rsid w:val="00D60724"/>
    <w:pPr>
      <w:pBdr>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162">
    <w:name w:val="xl162"/>
    <w:basedOn w:val="aa"/>
    <w:rsid w:val="00D60724"/>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3">
    <w:name w:val="xl163"/>
    <w:basedOn w:val="aa"/>
    <w:rsid w:val="00D6072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4">
    <w:name w:val="xl164"/>
    <w:basedOn w:val="aa"/>
    <w:rsid w:val="00D6072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5">
    <w:name w:val="xl165"/>
    <w:basedOn w:val="aa"/>
    <w:rsid w:val="00D60724"/>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6">
    <w:name w:val="xl166"/>
    <w:basedOn w:val="aa"/>
    <w:rsid w:val="00D6072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7">
    <w:name w:val="xl167"/>
    <w:basedOn w:val="aa"/>
    <w:rsid w:val="00D60724"/>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8">
    <w:name w:val="xl168"/>
    <w:basedOn w:val="aa"/>
    <w:rsid w:val="00D60724"/>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69">
    <w:name w:val="xl169"/>
    <w:basedOn w:val="aa"/>
    <w:rsid w:val="00D6072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70">
    <w:name w:val="xl170"/>
    <w:basedOn w:val="aa"/>
    <w:rsid w:val="00D6072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71">
    <w:name w:val="xl171"/>
    <w:basedOn w:val="aa"/>
    <w:rsid w:val="00D6072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72">
    <w:name w:val="xl172"/>
    <w:basedOn w:val="aa"/>
    <w:rsid w:val="00D60724"/>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3">
    <w:name w:val="xl173"/>
    <w:basedOn w:val="aa"/>
    <w:rsid w:val="00D60724"/>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4">
    <w:name w:val="xl174"/>
    <w:basedOn w:val="aa"/>
    <w:rsid w:val="00D60724"/>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5">
    <w:name w:val="xl175"/>
    <w:basedOn w:val="aa"/>
    <w:rsid w:val="00D60724"/>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6">
    <w:name w:val="xl176"/>
    <w:basedOn w:val="aa"/>
    <w:rsid w:val="00D60724"/>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77">
    <w:name w:val="xl177"/>
    <w:basedOn w:val="aa"/>
    <w:rsid w:val="00D60724"/>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78">
    <w:name w:val="xl178"/>
    <w:basedOn w:val="aa"/>
    <w:rsid w:val="00D60724"/>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79">
    <w:name w:val="xl179"/>
    <w:basedOn w:val="aa"/>
    <w:rsid w:val="00D60724"/>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80">
    <w:name w:val="xl180"/>
    <w:basedOn w:val="aa"/>
    <w:rsid w:val="00D6072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81">
    <w:name w:val="xl181"/>
    <w:basedOn w:val="aa"/>
    <w:rsid w:val="00D607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82">
    <w:name w:val="xl182"/>
    <w:basedOn w:val="aa"/>
    <w:rsid w:val="00D60724"/>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3">
    <w:name w:val="xl183"/>
    <w:basedOn w:val="aa"/>
    <w:rsid w:val="00D60724"/>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4">
    <w:name w:val="xl184"/>
    <w:basedOn w:val="aa"/>
    <w:rsid w:val="00D60724"/>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5">
    <w:name w:val="xl185"/>
    <w:basedOn w:val="aa"/>
    <w:rsid w:val="00D60724"/>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6">
    <w:name w:val="xl186"/>
    <w:basedOn w:val="aa"/>
    <w:rsid w:val="00D6072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7">
    <w:name w:val="xl187"/>
    <w:basedOn w:val="aa"/>
    <w:rsid w:val="00D6072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8">
    <w:name w:val="xl188"/>
    <w:basedOn w:val="aa"/>
    <w:rsid w:val="00D60724"/>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89">
    <w:name w:val="xl189"/>
    <w:basedOn w:val="aa"/>
    <w:rsid w:val="00D607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0">
    <w:name w:val="xl190"/>
    <w:basedOn w:val="aa"/>
    <w:rsid w:val="00D60724"/>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1">
    <w:name w:val="xl191"/>
    <w:basedOn w:val="aa"/>
    <w:rsid w:val="00D60724"/>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2">
    <w:name w:val="xl192"/>
    <w:basedOn w:val="aa"/>
    <w:rsid w:val="00D60724"/>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3">
    <w:name w:val="xl193"/>
    <w:basedOn w:val="aa"/>
    <w:rsid w:val="00D60724"/>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4">
    <w:name w:val="xl194"/>
    <w:basedOn w:val="aa"/>
    <w:rsid w:val="00D60724"/>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5">
    <w:name w:val="xl195"/>
    <w:basedOn w:val="aa"/>
    <w:rsid w:val="00D60724"/>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6">
    <w:name w:val="xl196"/>
    <w:basedOn w:val="aa"/>
    <w:rsid w:val="00D60724"/>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97">
    <w:name w:val="xl197"/>
    <w:basedOn w:val="aa"/>
    <w:rsid w:val="00D6072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98">
    <w:name w:val="xl198"/>
    <w:basedOn w:val="aa"/>
    <w:rsid w:val="00D60724"/>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99">
    <w:name w:val="xl199"/>
    <w:basedOn w:val="aa"/>
    <w:rsid w:val="00D60724"/>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0">
    <w:name w:val="xl200"/>
    <w:basedOn w:val="aa"/>
    <w:rsid w:val="00D607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1">
    <w:name w:val="xl201"/>
    <w:basedOn w:val="aa"/>
    <w:rsid w:val="00D60724"/>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2">
    <w:name w:val="xl202"/>
    <w:basedOn w:val="aa"/>
    <w:rsid w:val="00D60724"/>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3">
    <w:name w:val="xl203"/>
    <w:basedOn w:val="aa"/>
    <w:rsid w:val="00D6072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4">
    <w:name w:val="xl204"/>
    <w:basedOn w:val="aa"/>
    <w:rsid w:val="00D6072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5">
    <w:name w:val="xl205"/>
    <w:basedOn w:val="aa"/>
    <w:rsid w:val="00D6072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6">
    <w:name w:val="xl206"/>
    <w:basedOn w:val="aa"/>
    <w:rsid w:val="00D60724"/>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07">
    <w:name w:val="xl207"/>
    <w:basedOn w:val="aa"/>
    <w:rsid w:val="00D607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8">
    <w:name w:val="xl208"/>
    <w:basedOn w:val="aa"/>
    <w:rsid w:val="00D60724"/>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9">
    <w:name w:val="xl209"/>
    <w:basedOn w:val="aa"/>
    <w:rsid w:val="00D6072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0">
    <w:name w:val="xl210"/>
    <w:basedOn w:val="aa"/>
    <w:rsid w:val="00D607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1">
    <w:name w:val="xl211"/>
    <w:basedOn w:val="aa"/>
    <w:rsid w:val="00D60724"/>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2">
    <w:name w:val="xl212"/>
    <w:basedOn w:val="aa"/>
    <w:rsid w:val="00D60724"/>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13">
    <w:name w:val="xl213"/>
    <w:basedOn w:val="aa"/>
    <w:rsid w:val="00D60724"/>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4">
    <w:name w:val="xl214"/>
    <w:basedOn w:val="aa"/>
    <w:rsid w:val="00D607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5">
    <w:name w:val="xl215"/>
    <w:basedOn w:val="aa"/>
    <w:rsid w:val="00D6072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6">
    <w:name w:val="xl216"/>
    <w:basedOn w:val="aa"/>
    <w:rsid w:val="00D6072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7">
    <w:name w:val="xl217"/>
    <w:basedOn w:val="aa"/>
    <w:rsid w:val="00D60724"/>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8">
    <w:name w:val="xl218"/>
    <w:basedOn w:val="aa"/>
    <w:rsid w:val="00D60724"/>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19">
    <w:name w:val="xl219"/>
    <w:basedOn w:val="aa"/>
    <w:rsid w:val="00D6072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0">
    <w:name w:val="xl220"/>
    <w:basedOn w:val="aa"/>
    <w:rsid w:val="00D60724"/>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1">
    <w:name w:val="xl221"/>
    <w:basedOn w:val="aa"/>
    <w:rsid w:val="00D60724"/>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2">
    <w:name w:val="xl222"/>
    <w:basedOn w:val="aa"/>
    <w:rsid w:val="00D6072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3">
    <w:name w:val="xl223"/>
    <w:basedOn w:val="aa"/>
    <w:rsid w:val="00D60724"/>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4">
    <w:name w:val="xl224"/>
    <w:basedOn w:val="aa"/>
    <w:rsid w:val="00D6072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5">
    <w:name w:val="xl225"/>
    <w:basedOn w:val="aa"/>
    <w:rsid w:val="00D6072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6">
    <w:name w:val="xl226"/>
    <w:basedOn w:val="aa"/>
    <w:rsid w:val="00D60724"/>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27">
    <w:name w:val="xl227"/>
    <w:basedOn w:val="aa"/>
    <w:rsid w:val="00D6072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28">
    <w:name w:val="xl228"/>
    <w:basedOn w:val="aa"/>
    <w:rsid w:val="00D60724"/>
    <w:pPr>
      <w:pBdr>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29">
    <w:name w:val="xl229"/>
    <w:basedOn w:val="aa"/>
    <w:rsid w:val="00D607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30">
    <w:name w:val="xl230"/>
    <w:basedOn w:val="aa"/>
    <w:rsid w:val="00D6072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1">
    <w:name w:val="xl231"/>
    <w:basedOn w:val="aa"/>
    <w:rsid w:val="00D60724"/>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2">
    <w:name w:val="xl232"/>
    <w:basedOn w:val="aa"/>
    <w:rsid w:val="00D6072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3">
    <w:name w:val="xl233"/>
    <w:basedOn w:val="aa"/>
    <w:rsid w:val="00D6072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234">
    <w:name w:val="xl234"/>
    <w:basedOn w:val="aa"/>
    <w:rsid w:val="00D60724"/>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normal3">
    <w:name w:val="Обычный.normal"/>
    <w:rsid w:val="00D60724"/>
    <w:pPr>
      <w:spacing w:after="60" w:line="264" w:lineRule="auto"/>
      <w:ind w:left="1701"/>
      <w:jc w:val="both"/>
    </w:pPr>
    <w:rPr>
      <w:rFonts w:ascii="Times New Roman" w:eastAsia="Times New Roman" w:hAnsi="Times New Roman" w:cs="Times New Roman"/>
      <w:szCs w:val="20"/>
      <w:lang w:eastAsia="ru-RU"/>
    </w:rPr>
  </w:style>
  <w:style w:type="paragraph" w:customStyle="1" w:styleId="1fff2">
    <w:name w:val="Заголовок1"/>
    <w:basedOn w:val="aa"/>
    <w:next w:val="affb"/>
    <w:rsid w:val="00D60724"/>
    <w:pPr>
      <w:keepNext/>
      <w:suppressAutoHyphens/>
      <w:spacing w:before="240" w:after="120" w:line="240" w:lineRule="auto"/>
    </w:pPr>
    <w:rPr>
      <w:rFonts w:ascii="Arial" w:eastAsia="Arial Unicode MS" w:hAnsi="Arial" w:cs="Arial Unicode MS"/>
      <w:sz w:val="28"/>
      <w:szCs w:val="28"/>
      <w:lang w:eastAsia="ar-SA"/>
    </w:rPr>
  </w:style>
  <w:style w:type="paragraph" w:customStyle="1" w:styleId="3fb">
    <w:name w:val="Название3"/>
    <w:basedOn w:val="aa"/>
    <w:rsid w:val="00D60724"/>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3fc">
    <w:name w:val="Указатель3"/>
    <w:basedOn w:val="aa"/>
    <w:rsid w:val="00D6072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2ff9">
    <w:name w:val="Название2"/>
    <w:basedOn w:val="aa"/>
    <w:rsid w:val="00D60724"/>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ffa">
    <w:name w:val="Указатель2"/>
    <w:basedOn w:val="aa"/>
    <w:rsid w:val="00D6072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1fff3">
    <w:name w:val="Название1"/>
    <w:basedOn w:val="aa"/>
    <w:rsid w:val="00D60724"/>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ff4">
    <w:name w:val="Указатель1"/>
    <w:basedOn w:val="aa"/>
    <w:rsid w:val="00D6072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224">
    <w:name w:val="Основной текст 22"/>
    <w:basedOn w:val="aa"/>
    <w:uiPriority w:val="99"/>
    <w:rsid w:val="00D60724"/>
    <w:pPr>
      <w:tabs>
        <w:tab w:val="center" w:pos="993"/>
      </w:tabs>
      <w:suppressAutoHyphens/>
      <w:spacing w:after="0" w:line="240" w:lineRule="auto"/>
      <w:ind w:firstLine="284"/>
      <w:jc w:val="center"/>
    </w:pPr>
    <w:rPr>
      <w:rFonts w:ascii="Times New Roman" w:eastAsia="Times New Roman" w:hAnsi="Times New Roman" w:cs="Times New Roman"/>
      <w:b/>
      <w:bCs/>
      <w:sz w:val="24"/>
      <w:szCs w:val="24"/>
      <w:lang w:eastAsia="ar-SA"/>
    </w:rPr>
  </w:style>
  <w:style w:type="paragraph" w:customStyle="1" w:styleId="315">
    <w:name w:val="Основной текст 31"/>
    <w:basedOn w:val="aa"/>
    <w:rsid w:val="00D60724"/>
    <w:pPr>
      <w:suppressAutoHyphens/>
      <w:spacing w:after="0" w:line="240" w:lineRule="auto"/>
      <w:jc w:val="right"/>
    </w:pPr>
    <w:rPr>
      <w:rFonts w:ascii="Times New Roman" w:eastAsia="Times New Roman" w:hAnsi="Times New Roman" w:cs="Times New Roman"/>
      <w:b/>
      <w:bCs/>
      <w:sz w:val="24"/>
      <w:szCs w:val="24"/>
      <w:lang w:eastAsia="ar-SA"/>
    </w:rPr>
  </w:style>
  <w:style w:type="paragraph" w:customStyle="1" w:styleId="1fff5">
    <w:name w:val="Название объекта1"/>
    <w:basedOn w:val="aa"/>
    <w:next w:val="aa"/>
    <w:uiPriority w:val="99"/>
    <w:qFormat/>
    <w:rsid w:val="00D60724"/>
    <w:pPr>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ff6">
    <w:name w:val="Схема документа1"/>
    <w:basedOn w:val="aa"/>
    <w:rsid w:val="00D60724"/>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5">
    <w:name w:val="Нумерованный список 21"/>
    <w:basedOn w:val="aa"/>
    <w:rsid w:val="00D60724"/>
    <w:pPr>
      <w:tabs>
        <w:tab w:val="left" w:pos="432"/>
        <w:tab w:val="left" w:pos="643"/>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7">
    <w:name w:val="Текст примечания1"/>
    <w:basedOn w:val="aa"/>
    <w:rsid w:val="00D60724"/>
    <w:pPr>
      <w:suppressAutoHyphens/>
      <w:spacing w:before="100" w:after="100" w:line="240" w:lineRule="auto"/>
    </w:pPr>
    <w:rPr>
      <w:rFonts w:ascii="Times New Roman" w:eastAsia="Times New Roman" w:hAnsi="Times New Roman" w:cs="Times New Roman"/>
      <w:sz w:val="20"/>
      <w:szCs w:val="20"/>
      <w:lang w:eastAsia="ar-SA"/>
    </w:rPr>
  </w:style>
  <w:style w:type="paragraph" w:customStyle="1" w:styleId="CharChar1">
    <w:name w:val="Знак Знак Char Char1"/>
    <w:basedOn w:val="aa"/>
    <w:rsid w:val="00D60724"/>
    <w:pPr>
      <w:suppressAutoHyphens/>
      <w:spacing w:line="240" w:lineRule="exact"/>
    </w:pPr>
    <w:rPr>
      <w:rFonts w:ascii="Verdana" w:eastAsia="Times New Roman" w:hAnsi="Verdana" w:cs="Times New Roman"/>
      <w:sz w:val="20"/>
      <w:szCs w:val="20"/>
      <w:lang w:val="en-US" w:eastAsia="ar-SA"/>
    </w:rPr>
  </w:style>
  <w:style w:type="paragraph" w:customStyle="1" w:styleId="2ffb">
    <w:name w:val="Дата2"/>
    <w:basedOn w:val="aa"/>
    <w:next w:val="aa"/>
    <w:rsid w:val="00D60724"/>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fff8">
    <w:name w:val="Дата1"/>
    <w:basedOn w:val="aa"/>
    <w:next w:val="aa"/>
    <w:rsid w:val="00D60724"/>
    <w:pPr>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216">
    <w:name w:val="Список 21"/>
    <w:basedOn w:val="aa"/>
    <w:rsid w:val="00D60724"/>
    <w:pPr>
      <w:suppressAutoHyphens/>
      <w:spacing w:before="100" w:after="100" w:line="240" w:lineRule="auto"/>
      <w:ind w:left="566" w:hanging="283"/>
    </w:pPr>
    <w:rPr>
      <w:rFonts w:ascii="Times New Roman" w:eastAsia="Times New Roman" w:hAnsi="Times New Roman" w:cs="Times New Roman"/>
      <w:sz w:val="24"/>
      <w:szCs w:val="24"/>
      <w:lang w:eastAsia="ar-SA"/>
    </w:rPr>
  </w:style>
  <w:style w:type="paragraph" w:customStyle="1" w:styleId="a0">
    <w:name w:val="Часть"/>
    <w:basedOn w:val="aa"/>
    <w:rsid w:val="00D60724"/>
    <w:pPr>
      <w:keepNext/>
      <w:keepLines/>
      <w:widowControl w:val="0"/>
      <w:numPr>
        <w:numId w:val="18"/>
      </w:numPr>
      <w:suppressLineNumbers/>
      <w:suppressAutoHyphens/>
      <w:spacing w:after="0" w:line="240" w:lineRule="auto"/>
      <w:ind w:left="0" w:firstLine="0"/>
      <w:jc w:val="center"/>
    </w:pPr>
    <w:rPr>
      <w:rFonts w:ascii="Times New Roman" w:eastAsia="Times New Roman" w:hAnsi="Times New Roman" w:cs="Times New Roman"/>
      <w:b/>
      <w:caps/>
      <w:sz w:val="24"/>
      <w:szCs w:val="40"/>
      <w:lang w:eastAsia="ar-SA"/>
    </w:rPr>
  </w:style>
  <w:style w:type="paragraph" w:customStyle="1" w:styleId="2ffc">
    <w:name w:val="Текст2"/>
    <w:basedOn w:val="1fff3"/>
    <w:rsid w:val="00D60724"/>
  </w:style>
  <w:style w:type="paragraph" w:customStyle="1" w:styleId="WW-">
    <w:name w:val="WW-Текст"/>
    <w:basedOn w:val="aa"/>
    <w:rsid w:val="00D60724"/>
    <w:pPr>
      <w:tabs>
        <w:tab w:val="num" w:pos="5279"/>
      </w:tabs>
      <w:suppressAutoHyphens/>
      <w:spacing w:after="0" w:line="240" w:lineRule="auto"/>
      <w:ind w:left="3839" w:hanging="720"/>
    </w:pPr>
    <w:rPr>
      <w:rFonts w:ascii="Courier New" w:eastAsia="Times New Roman" w:hAnsi="Courier New" w:cs="Times New Roman"/>
      <w:sz w:val="20"/>
      <w:szCs w:val="20"/>
      <w:lang w:eastAsia="ar-SA"/>
    </w:rPr>
  </w:style>
  <w:style w:type="paragraph" w:customStyle="1" w:styleId="1fff9">
    <w:name w:val="Маркированный список1"/>
    <w:basedOn w:val="aa"/>
    <w:rsid w:val="00D60724"/>
    <w:pPr>
      <w:widowControl w:val="0"/>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3fd">
    <w:name w:val="Статья 3 уровень"/>
    <w:basedOn w:val="32"/>
    <w:rsid w:val="00D60724"/>
    <w:pPr>
      <w:tabs>
        <w:tab w:val="left" w:pos="993"/>
      </w:tabs>
      <w:suppressAutoHyphens/>
      <w:spacing w:before="120" w:after="0"/>
      <w:ind w:left="720" w:hanging="720"/>
      <w:jc w:val="both"/>
    </w:pPr>
    <w:rPr>
      <w:rFonts w:ascii="Arial" w:hAnsi="Arial" w:cs="Arial"/>
      <w:b w:val="0"/>
      <w:color w:val="auto"/>
      <w:sz w:val="24"/>
      <w:szCs w:val="24"/>
      <w:lang w:eastAsia="ar-SA"/>
    </w:rPr>
  </w:style>
  <w:style w:type="paragraph" w:customStyle="1" w:styleId="1fffa">
    <w:name w:val="Прощание1"/>
    <w:basedOn w:val="aa"/>
    <w:rsid w:val="00D60724"/>
    <w:pPr>
      <w:suppressAutoHyphens/>
      <w:spacing w:after="60" w:line="240" w:lineRule="auto"/>
      <w:ind w:left="4252"/>
      <w:jc w:val="both"/>
    </w:pPr>
    <w:rPr>
      <w:rFonts w:ascii="Times New Roman" w:eastAsia="Times New Roman" w:hAnsi="Times New Roman" w:cs="Times New Roman"/>
      <w:sz w:val="24"/>
      <w:szCs w:val="24"/>
      <w:lang w:eastAsia="ar-SA"/>
    </w:rPr>
  </w:style>
  <w:style w:type="paragraph" w:customStyle="1" w:styleId="CharCharCharCharChar">
    <w:name w:val="Знак Знак Char Char Char Char Char Знак"/>
    <w:basedOn w:val="aa"/>
    <w:rsid w:val="00D60724"/>
    <w:pPr>
      <w:widowControl w:val="0"/>
      <w:suppressAutoHyphens/>
      <w:spacing w:line="240" w:lineRule="exact"/>
      <w:jc w:val="right"/>
    </w:pPr>
    <w:rPr>
      <w:rFonts w:ascii="Times New Roman" w:eastAsia="Times New Roman" w:hAnsi="Times New Roman" w:cs="Times New Roman"/>
      <w:sz w:val="20"/>
      <w:szCs w:val="20"/>
      <w:lang w:val="en-GB" w:eastAsia="ar-SA"/>
    </w:rPr>
  </w:style>
  <w:style w:type="paragraph" w:customStyle="1" w:styleId="1fffb">
    <w:name w:val="Заглавие1"/>
    <w:basedOn w:val="aa"/>
    <w:rsid w:val="00D60724"/>
    <w:pPr>
      <w:suppressAutoHyphens/>
      <w:spacing w:after="0" w:line="240" w:lineRule="auto"/>
      <w:jc w:val="center"/>
    </w:pPr>
    <w:rPr>
      <w:rFonts w:ascii="Times New Roman" w:eastAsia="Times New Roman" w:hAnsi="Times New Roman" w:cs="Times New Roman"/>
      <w:b/>
      <w:caps/>
      <w:sz w:val="28"/>
      <w:szCs w:val="20"/>
      <w:lang w:eastAsia="ar-SA"/>
    </w:rPr>
  </w:style>
  <w:style w:type="paragraph" w:customStyle="1" w:styleId="Heading21">
    <w:name w:val="Heading 21"/>
    <w:basedOn w:val="aa"/>
    <w:next w:val="aa"/>
    <w:rsid w:val="00D60724"/>
    <w:pPr>
      <w:suppressAutoHyphens/>
      <w:spacing w:after="0" w:line="240" w:lineRule="auto"/>
    </w:pPr>
    <w:rPr>
      <w:rFonts w:ascii="Arial" w:eastAsia="Times New Roman" w:hAnsi="Arial" w:cs="Times New Roman"/>
      <w:sz w:val="24"/>
      <w:szCs w:val="24"/>
      <w:lang w:eastAsia="ar-SA"/>
    </w:rPr>
  </w:style>
  <w:style w:type="paragraph" w:customStyle="1" w:styleId="G">
    <w:name w:val="G_Текст"/>
    <w:basedOn w:val="aa"/>
    <w:rsid w:val="00D60724"/>
    <w:pPr>
      <w:suppressAutoHyphens/>
      <w:spacing w:after="120" w:line="276" w:lineRule="auto"/>
      <w:ind w:firstLine="851"/>
      <w:jc w:val="both"/>
    </w:pPr>
    <w:rPr>
      <w:rFonts w:ascii="Times New Roman" w:eastAsia="Times New Roman" w:hAnsi="Times New Roman" w:cs="Times New Roman"/>
      <w:sz w:val="24"/>
      <w:szCs w:val="20"/>
      <w:lang w:eastAsia="ar-SA"/>
    </w:rPr>
  </w:style>
  <w:style w:type="paragraph" w:customStyle="1" w:styleId="G1">
    <w:name w:val="G_1 Маркированный"/>
    <w:basedOn w:val="G"/>
    <w:rsid w:val="00D60724"/>
    <w:pPr>
      <w:keepLines/>
      <w:numPr>
        <w:numId w:val="19"/>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D60724"/>
    <w:pPr>
      <w:tabs>
        <w:tab w:val="clear" w:pos="926"/>
        <w:tab w:val="left" w:pos="621"/>
      </w:tabs>
      <w:spacing w:before="60" w:after="60"/>
      <w:ind w:left="621" w:hanging="264"/>
      <w:jc w:val="both"/>
    </w:pPr>
  </w:style>
  <w:style w:type="paragraph" w:customStyle="1" w:styleId="G0">
    <w:name w:val="G_Содержание"/>
    <w:basedOn w:val="G"/>
    <w:next w:val="G"/>
    <w:rsid w:val="00D60724"/>
    <w:pPr>
      <w:pageBreakBefore/>
      <w:spacing w:before="240"/>
      <w:ind w:firstLine="0"/>
      <w:jc w:val="center"/>
    </w:pPr>
    <w:rPr>
      <w:rFonts w:ascii="Arial" w:hAnsi="Arial"/>
      <w:b/>
    </w:rPr>
  </w:style>
  <w:style w:type="paragraph" w:customStyle="1" w:styleId="G2">
    <w:name w:val="G_2 Маркированный"/>
    <w:basedOn w:val="G"/>
    <w:rsid w:val="00D60724"/>
    <w:pPr>
      <w:keepLines/>
      <w:numPr>
        <w:numId w:val="20"/>
      </w:numPr>
      <w:tabs>
        <w:tab w:val="left" w:pos="2520"/>
      </w:tabs>
      <w:spacing w:before="40" w:after="40" w:line="240" w:lineRule="auto"/>
      <w:ind w:left="2520" w:hanging="360"/>
      <w:jc w:val="left"/>
    </w:pPr>
  </w:style>
  <w:style w:type="paragraph" w:customStyle="1" w:styleId="affffffff5">
    <w:name w:val="Основной"/>
    <w:basedOn w:val="aa"/>
    <w:rsid w:val="00D60724"/>
    <w:pPr>
      <w:suppressAutoHyphens/>
      <w:spacing w:before="120" w:after="120" w:line="300" w:lineRule="exact"/>
      <w:ind w:firstLine="476"/>
      <w:jc w:val="both"/>
    </w:pPr>
    <w:rPr>
      <w:rFonts w:ascii="Times New Roman" w:eastAsia="Times New Roman" w:hAnsi="Times New Roman" w:cs="Times New Roman"/>
      <w:sz w:val="26"/>
      <w:szCs w:val="24"/>
      <w:lang w:eastAsia="ar-SA"/>
    </w:rPr>
  </w:style>
  <w:style w:type="paragraph" w:customStyle="1" w:styleId="Iauiue1">
    <w:name w:val="Iau?iue1"/>
    <w:rsid w:val="00D60724"/>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d">
    <w:name w:val="Текст таблицы 11"/>
    <w:basedOn w:val="aa"/>
    <w:rsid w:val="00D60724"/>
    <w:pPr>
      <w:suppressAutoHyphens/>
      <w:spacing w:after="120" w:line="240" w:lineRule="auto"/>
    </w:pPr>
    <w:rPr>
      <w:rFonts w:ascii="Times New Roman" w:eastAsia="Times New Roman" w:hAnsi="Times New Roman" w:cs="Times New Roman"/>
      <w:sz w:val="26"/>
      <w:szCs w:val="20"/>
      <w:lang w:eastAsia="ar-SA"/>
    </w:rPr>
  </w:style>
  <w:style w:type="paragraph" w:customStyle="1" w:styleId="affffffff6">
    <w:name w:val="Шапка таблицы"/>
    <w:basedOn w:val="aa"/>
    <w:rsid w:val="00D60724"/>
    <w:pPr>
      <w:keepNext/>
      <w:keepLines/>
      <w:suppressAutoHyphens/>
      <w:spacing w:before="60" w:after="60" w:line="240" w:lineRule="atLeast"/>
      <w:ind w:left="-113" w:right="-113"/>
      <w:jc w:val="center"/>
    </w:pPr>
    <w:rPr>
      <w:rFonts w:ascii="Arial" w:eastAsia="Times New Roman" w:hAnsi="Arial" w:cs="Times New Roman"/>
      <w:b/>
      <w:bCs/>
      <w:sz w:val="20"/>
      <w:szCs w:val="20"/>
      <w:lang w:eastAsia="ar-SA"/>
    </w:rPr>
  </w:style>
  <w:style w:type="paragraph" w:customStyle="1" w:styleId="G11">
    <w:name w:val="Стиль G_1 Маркированный + По ширине1"/>
    <w:basedOn w:val="G1"/>
    <w:rsid w:val="00D60724"/>
    <w:pPr>
      <w:spacing w:before="60" w:after="60"/>
      <w:jc w:val="both"/>
    </w:pPr>
  </w:style>
  <w:style w:type="paragraph" w:customStyle="1" w:styleId="CharCharCharChar">
    <w:name w:val="Char Char Знак Знак Char Char"/>
    <w:basedOn w:val="aa"/>
    <w:rsid w:val="00D60724"/>
    <w:pPr>
      <w:suppressAutoHyphens/>
      <w:spacing w:before="280" w:after="280" w:line="240" w:lineRule="auto"/>
    </w:pPr>
    <w:rPr>
      <w:rFonts w:ascii="Tahoma" w:eastAsia="Times New Roman" w:hAnsi="Tahoma" w:cs="Times New Roman"/>
      <w:sz w:val="20"/>
      <w:szCs w:val="20"/>
      <w:lang w:val="en-US" w:eastAsia="ar-SA"/>
    </w:rPr>
  </w:style>
  <w:style w:type="paragraph" w:customStyle="1" w:styleId="SMLst">
    <w:name w:val="S_MLst"/>
    <w:basedOn w:val="affb"/>
    <w:rsid w:val="00D60724"/>
    <w:pPr>
      <w:numPr>
        <w:numId w:val="21"/>
      </w:numPr>
      <w:suppressAutoHyphens/>
      <w:ind w:left="896" w:hanging="187"/>
    </w:pPr>
    <w:rPr>
      <w:rFonts w:ascii="Arial" w:hAnsi="Arial"/>
      <w:sz w:val="20"/>
      <w:lang w:eastAsia="ar-SA"/>
    </w:rPr>
  </w:style>
  <w:style w:type="paragraph" w:customStyle="1" w:styleId="SGenr">
    <w:name w:val="S_Genr"/>
    <w:basedOn w:val="affb"/>
    <w:rsid w:val="00D60724"/>
    <w:pPr>
      <w:suppressAutoHyphens/>
      <w:ind w:firstLine="720"/>
    </w:pPr>
    <w:rPr>
      <w:rFonts w:ascii="Arial" w:hAnsi="Arial"/>
      <w:sz w:val="20"/>
      <w:lang w:eastAsia="ar-SA"/>
    </w:rPr>
  </w:style>
  <w:style w:type="paragraph" w:customStyle="1" w:styleId="affffffff7">
    <w:name w:val="Содержание"/>
    <w:basedOn w:val="affb"/>
    <w:next w:val="affb"/>
    <w:rsid w:val="00D60724"/>
    <w:pPr>
      <w:pageBreakBefore/>
      <w:suppressAutoHyphens/>
      <w:spacing w:before="240" w:after="240"/>
      <w:jc w:val="center"/>
    </w:pPr>
    <w:rPr>
      <w:rFonts w:ascii="Arial" w:hAnsi="Arial"/>
      <w:b/>
      <w:sz w:val="28"/>
      <w:szCs w:val="32"/>
      <w:lang w:eastAsia="ar-SA"/>
    </w:rPr>
  </w:style>
  <w:style w:type="paragraph" w:customStyle="1" w:styleId="NJ">
    <w:name w:val="NJ"/>
    <w:basedOn w:val="aa"/>
    <w:rsid w:val="00D60724"/>
    <w:pPr>
      <w:widowControl w:val="0"/>
      <w:suppressAutoHyphens/>
      <w:spacing w:before="120" w:after="120" w:line="240" w:lineRule="auto"/>
      <w:ind w:firstLine="567"/>
      <w:jc w:val="both"/>
    </w:pPr>
    <w:rPr>
      <w:rFonts w:ascii="Times New Roman" w:eastAsia="Times New Roman" w:hAnsi="Times New Roman" w:cs="Times New Roman"/>
      <w:sz w:val="24"/>
      <w:szCs w:val="24"/>
      <w:lang w:eastAsia="ar-SA"/>
    </w:rPr>
  </w:style>
  <w:style w:type="paragraph" w:customStyle="1" w:styleId="affffffff8">
    <w:name w:val="Текст документа"/>
    <w:basedOn w:val="aa"/>
    <w:rsid w:val="00D60724"/>
    <w:pPr>
      <w:suppressAutoHyphens/>
      <w:spacing w:after="0" w:line="360" w:lineRule="auto"/>
      <w:ind w:firstLine="720"/>
      <w:jc w:val="both"/>
    </w:pPr>
    <w:rPr>
      <w:rFonts w:ascii="Times New Roman" w:eastAsia="Times New Roman" w:hAnsi="Times New Roman" w:cs="Times New Roman"/>
      <w:sz w:val="24"/>
      <w:szCs w:val="24"/>
      <w:lang w:eastAsia="ar-SA"/>
    </w:rPr>
  </w:style>
  <w:style w:type="paragraph" w:customStyle="1" w:styleId="StyleJustified">
    <w:name w:val="Style Justified"/>
    <w:basedOn w:val="aa"/>
    <w:rsid w:val="00D60724"/>
    <w:pPr>
      <w:suppressAutoHyphens/>
      <w:spacing w:before="120" w:after="120" w:line="240" w:lineRule="auto"/>
      <w:jc w:val="both"/>
    </w:pPr>
    <w:rPr>
      <w:rFonts w:ascii="Times New Roman" w:eastAsia="Times New Roman" w:hAnsi="Times New Roman" w:cs="Times New Roman"/>
      <w:sz w:val="24"/>
      <w:szCs w:val="20"/>
      <w:lang w:eastAsia="ar-SA"/>
    </w:rPr>
  </w:style>
  <w:style w:type="paragraph" w:customStyle="1" w:styleId="SHead1">
    <w:name w:val="_S_Head_1"/>
    <w:basedOn w:val="16"/>
    <w:rsid w:val="00D60724"/>
    <w:pPr>
      <w:suppressAutoHyphens/>
      <w:spacing w:after="120"/>
      <w:jc w:val="both"/>
    </w:pPr>
    <w:rPr>
      <w:rFonts w:cs="Arial"/>
      <w:color w:val="auto"/>
      <w:kern w:val="2"/>
      <w:lang w:eastAsia="ar-SA"/>
    </w:rPr>
  </w:style>
  <w:style w:type="paragraph" w:customStyle="1" w:styleId="SHead2">
    <w:name w:val="_S_Head_2"/>
    <w:basedOn w:val="23"/>
    <w:rsid w:val="00D60724"/>
    <w:pPr>
      <w:keepLines w:val="0"/>
      <w:suppressAutoHyphens/>
      <w:spacing w:before="240" w:after="120" w:line="360" w:lineRule="auto"/>
      <w:ind w:left="576" w:hanging="576"/>
    </w:pPr>
    <w:rPr>
      <w:rFonts w:ascii="Times New Roman" w:eastAsia="Times New Roman" w:hAnsi="Times New Roman" w:cs="Times New Roman"/>
      <w:bCs/>
      <w:color w:val="auto"/>
      <w:sz w:val="28"/>
      <w:szCs w:val="20"/>
      <w:lang w:eastAsia="ar-SA"/>
    </w:rPr>
  </w:style>
  <w:style w:type="paragraph" w:customStyle="1" w:styleId="SGeneral">
    <w:name w:val="_S General"/>
    <w:basedOn w:val="aa"/>
    <w:rsid w:val="00D60724"/>
    <w:pPr>
      <w:suppressAutoHyphens/>
      <w:spacing w:after="0" w:line="360" w:lineRule="auto"/>
      <w:ind w:firstLine="567"/>
      <w:jc w:val="both"/>
    </w:pPr>
    <w:rPr>
      <w:rFonts w:ascii="Times New Roman" w:eastAsia="Times New Roman" w:hAnsi="Times New Roman" w:cs="Times New Roman"/>
      <w:sz w:val="24"/>
      <w:szCs w:val="24"/>
      <w:lang w:eastAsia="ar-SA"/>
    </w:rPr>
  </w:style>
  <w:style w:type="paragraph" w:customStyle="1" w:styleId="SMarkList">
    <w:name w:val="_S_Mark_List"/>
    <w:basedOn w:val="SGeneral"/>
    <w:rsid w:val="00D60724"/>
    <w:pPr>
      <w:numPr>
        <w:numId w:val="22"/>
      </w:numPr>
      <w:spacing w:after="120"/>
      <w:ind w:left="709" w:hanging="142"/>
    </w:pPr>
    <w:rPr>
      <w:szCs w:val="20"/>
    </w:rPr>
  </w:style>
  <w:style w:type="paragraph" w:customStyle="1" w:styleId="SHead3">
    <w:name w:val="_S_Head 3"/>
    <w:basedOn w:val="32"/>
    <w:next w:val="SGeneral"/>
    <w:rsid w:val="00D60724"/>
    <w:pPr>
      <w:tabs>
        <w:tab w:val="left" w:pos="643"/>
        <w:tab w:val="left" w:pos="896"/>
      </w:tabs>
      <w:suppressAutoHyphens/>
      <w:spacing w:after="120" w:line="360" w:lineRule="auto"/>
      <w:ind w:left="720" w:hanging="360"/>
    </w:pPr>
    <w:rPr>
      <w:rFonts w:ascii="Times New Roman" w:hAnsi="Times New Roman"/>
      <w:color w:val="auto"/>
      <w:sz w:val="24"/>
      <w:szCs w:val="20"/>
      <w:lang w:eastAsia="ar-SA"/>
    </w:rPr>
  </w:style>
  <w:style w:type="paragraph" w:customStyle="1" w:styleId="217">
    <w:name w:val="Маркированный список 21"/>
    <w:basedOn w:val="aa"/>
    <w:rsid w:val="00D60724"/>
    <w:pPr>
      <w:tabs>
        <w:tab w:val="left" w:pos="643"/>
      </w:tabs>
      <w:suppressAutoHyphens/>
      <w:spacing w:after="0" w:line="240" w:lineRule="auto"/>
      <w:ind w:left="643" w:hanging="360"/>
    </w:pPr>
    <w:rPr>
      <w:rFonts w:ascii="Times New Roman" w:eastAsia="Times New Roman" w:hAnsi="Times New Roman" w:cs="Times New Roman"/>
      <w:sz w:val="24"/>
      <w:szCs w:val="24"/>
      <w:lang w:eastAsia="ar-SA"/>
    </w:rPr>
  </w:style>
  <w:style w:type="paragraph" w:customStyle="1" w:styleId="affffffff9">
    <w:name w:val="_обычный"/>
    <w:rsid w:val="00D60724"/>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b"/>
    <w:rsid w:val="00D60724"/>
    <w:pPr>
      <w:suppressAutoHyphens/>
      <w:jc w:val="center"/>
    </w:pPr>
    <w:rPr>
      <w:rFonts w:ascii="Arial" w:hAnsi="Arial"/>
      <w:b/>
      <w:sz w:val="20"/>
      <w:lang w:eastAsia="ar-SA"/>
    </w:rPr>
  </w:style>
  <w:style w:type="paragraph" w:customStyle="1" w:styleId="StyleNormal">
    <w:name w:val="Style Normal +"/>
    <w:basedOn w:val="aa"/>
    <w:rsid w:val="00D60724"/>
    <w:pPr>
      <w:suppressAutoHyphens/>
      <w:spacing w:after="0" w:line="240" w:lineRule="auto"/>
      <w:jc w:val="both"/>
    </w:pPr>
    <w:rPr>
      <w:rFonts w:ascii="Times New Roman" w:eastAsia="PMingLiU" w:hAnsi="Times New Roman" w:cs="Times New Roman"/>
      <w:sz w:val="24"/>
      <w:szCs w:val="20"/>
      <w:lang w:eastAsia="ar-SA"/>
    </w:rPr>
  </w:style>
  <w:style w:type="paragraph" w:customStyle="1" w:styleId="a">
    <w:name w:val="Список нум."/>
    <w:basedOn w:val="aa"/>
    <w:rsid w:val="00D60724"/>
    <w:pPr>
      <w:numPr>
        <w:numId w:val="23"/>
      </w:numPr>
      <w:suppressAutoHyphens/>
      <w:spacing w:after="120" w:line="360" w:lineRule="auto"/>
      <w:jc w:val="both"/>
    </w:pPr>
    <w:rPr>
      <w:rFonts w:ascii="Times New Roman" w:eastAsia="Times New Roman" w:hAnsi="Times New Roman" w:cs="Times New Roman"/>
      <w:sz w:val="28"/>
      <w:szCs w:val="20"/>
      <w:lang w:eastAsia="ar-SA"/>
    </w:rPr>
  </w:style>
  <w:style w:type="paragraph" w:customStyle="1" w:styleId="Style18">
    <w:name w:val="Style18"/>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19">
    <w:name w:val="Style19"/>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0">
    <w:name w:val="Style20"/>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1">
    <w:name w:val="Style21"/>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2">
    <w:name w:val="Style22"/>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3">
    <w:name w:val="Style23"/>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4">
    <w:name w:val="Style24"/>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5">
    <w:name w:val="Style25"/>
    <w:basedOn w:val="aa"/>
    <w:rsid w:val="00D60724"/>
    <w:pPr>
      <w:widowControl w:val="0"/>
      <w:suppressAutoHyphens/>
      <w:autoSpaceDE w:val="0"/>
      <w:spacing w:after="0" w:line="216" w:lineRule="exact"/>
    </w:pPr>
    <w:rPr>
      <w:rFonts w:ascii="Times New Roman" w:eastAsia="Times New Roman" w:hAnsi="Times New Roman" w:cs="Times New Roman"/>
      <w:sz w:val="24"/>
      <w:szCs w:val="24"/>
      <w:lang w:eastAsia="ar-SA"/>
    </w:rPr>
  </w:style>
  <w:style w:type="paragraph" w:customStyle="1" w:styleId="Style26">
    <w:name w:val="Style26"/>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7">
    <w:name w:val="Style27"/>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8">
    <w:name w:val="Style28"/>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9">
    <w:name w:val="Style29"/>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0">
    <w:name w:val="Style30"/>
    <w:basedOn w:val="aa"/>
    <w:rsid w:val="00D60724"/>
    <w:pPr>
      <w:widowControl w:val="0"/>
      <w:suppressAutoHyphens/>
      <w:autoSpaceDE w:val="0"/>
      <w:spacing w:after="0" w:line="295" w:lineRule="exact"/>
    </w:pPr>
    <w:rPr>
      <w:rFonts w:ascii="Times New Roman" w:eastAsia="Times New Roman" w:hAnsi="Times New Roman" w:cs="Times New Roman"/>
      <w:sz w:val="24"/>
      <w:szCs w:val="24"/>
      <w:lang w:eastAsia="ar-SA"/>
    </w:rPr>
  </w:style>
  <w:style w:type="paragraph" w:customStyle="1" w:styleId="Style31">
    <w:name w:val="Style31"/>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2">
    <w:name w:val="Style32"/>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3">
    <w:name w:val="Style33"/>
    <w:basedOn w:val="aa"/>
    <w:rsid w:val="00D6072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6">
    <w:name w:val="Знак31"/>
    <w:basedOn w:val="aa"/>
    <w:rsid w:val="00D60724"/>
    <w:pPr>
      <w:suppressAutoHyphens/>
      <w:spacing w:line="240" w:lineRule="exact"/>
      <w:jc w:val="both"/>
    </w:pPr>
    <w:rPr>
      <w:rFonts w:ascii="Times New Roman" w:eastAsia="Times New Roman" w:hAnsi="Times New Roman" w:cs="Times New Roman"/>
      <w:sz w:val="24"/>
      <w:szCs w:val="24"/>
      <w:lang w:val="en-US" w:eastAsia="ar-SA"/>
    </w:rPr>
  </w:style>
  <w:style w:type="paragraph" w:customStyle="1" w:styleId="1fffc">
    <w:name w:val="Нумерованный список1"/>
    <w:basedOn w:val="aa"/>
    <w:rsid w:val="00D60724"/>
    <w:pPr>
      <w:tabs>
        <w:tab w:val="left" w:pos="360"/>
      </w:tabs>
      <w:suppressAutoHyphens/>
      <w:spacing w:before="100" w:after="100" w:line="240" w:lineRule="auto"/>
      <w:ind w:left="360" w:hanging="360"/>
    </w:pPr>
    <w:rPr>
      <w:rFonts w:ascii="Times New Roman" w:eastAsia="Times New Roman" w:hAnsi="Times New Roman" w:cs="Times New Roman"/>
      <w:sz w:val="24"/>
      <w:szCs w:val="24"/>
      <w:lang w:eastAsia="ar-SA"/>
    </w:rPr>
  </w:style>
  <w:style w:type="paragraph" w:customStyle="1" w:styleId="affffffffa">
    <w:name w:val="Название документа"/>
    <w:basedOn w:val="aa"/>
    <w:rsid w:val="00D60724"/>
    <w:pPr>
      <w:tabs>
        <w:tab w:val="left" w:pos="0"/>
      </w:tabs>
      <w:suppressAutoHyphens/>
      <w:spacing w:before="60" w:after="400" w:line="240" w:lineRule="auto"/>
      <w:ind w:left="720" w:hanging="360"/>
      <w:jc w:val="center"/>
    </w:pPr>
    <w:rPr>
      <w:rFonts w:ascii="Times New Roman" w:eastAsia="Times New Roman" w:hAnsi="Times New Roman" w:cs="Times New Roman"/>
      <w:b/>
      <w:bCs/>
      <w:caps/>
      <w:sz w:val="24"/>
      <w:szCs w:val="20"/>
      <w:lang w:eastAsia="ar-SA"/>
    </w:rPr>
  </w:style>
  <w:style w:type="paragraph" w:customStyle="1" w:styleId="affffffffb">
    <w:name w:val="ОбычныйДог"/>
    <w:basedOn w:val="aa"/>
    <w:next w:val="aa"/>
    <w:rsid w:val="00D60724"/>
    <w:pPr>
      <w:suppressAutoHyphens/>
      <w:spacing w:before="60" w:after="60" w:line="240" w:lineRule="auto"/>
      <w:jc w:val="both"/>
    </w:pPr>
    <w:rPr>
      <w:rFonts w:ascii="Times New Roman" w:eastAsia="Times New Roman" w:hAnsi="Times New Roman" w:cs="Times New Roman"/>
      <w:sz w:val="24"/>
      <w:szCs w:val="20"/>
      <w:lang w:eastAsia="ar-SA"/>
    </w:rPr>
  </w:style>
  <w:style w:type="paragraph" w:customStyle="1" w:styleId="1fffd">
    <w:name w:val="Статья 1"/>
    <w:basedOn w:val="aa"/>
    <w:rsid w:val="00D60724"/>
    <w:pPr>
      <w:tabs>
        <w:tab w:val="left" w:pos="1429"/>
      </w:tabs>
      <w:suppressAutoHyphens/>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2ffd">
    <w:name w:val="Статья 2"/>
    <w:basedOn w:val="aa"/>
    <w:rsid w:val="00D60724"/>
    <w:pPr>
      <w:tabs>
        <w:tab w:val="left" w:pos="1418"/>
        <w:tab w:val="left" w:pos="1630"/>
      </w:tabs>
      <w:suppressAutoHyphens/>
      <w:spacing w:before="60" w:after="60" w:line="240" w:lineRule="auto"/>
      <w:ind w:left="-159" w:firstLine="709"/>
      <w:jc w:val="both"/>
    </w:pPr>
    <w:rPr>
      <w:rFonts w:ascii="Times New Roman" w:eastAsia="Times New Roman" w:hAnsi="Times New Roman" w:cs="Times New Roman"/>
      <w:sz w:val="24"/>
      <w:szCs w:val="20"/>
      <w:lang w:eastAsia="ar-SA"/>
    </w:rPr>
  </w:style>
  <w:style w:type="paragraph" w:customStyle="1" w:styleId="affffffffc">
    <w:name w:val="Шапка договора"/>
    <w:basedOn w:val="aa"/>
    <w:rsid w:val="00D60724"/>
    <w:pPr>
      <w:suppressAutoHyphens/>
      <w:spacing w:before="60" w:after="60" w:line="240" w:lineRule="auto"/>
      <w:jc w:val="center"/>
    </w:pPr>
    <w:rPr>
      <w:rFonts w:ascii="Times New Roman" w:eastAsia="Times New Roman" w:hAnsi="Times New Roman" w:cs="Times New Roman"/>
      <w:b/>
      <w:bCs/>
      <w:sz w:val="24"/>
      <w:szCs w:val="20"/>
      <w:lang w:eastAsia="ar-SA"/>
    </w:rPr>
  </w:style>
  <w:style w:type="paragraph" w:customStyle="1" w:styleId="TableCellL">
    <w:name w:val="Table Cell L"/>
    <w:basedOn w:val="aa"/>
    <w:rsid w:val="00D60724"/>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ableHeading">
    <w:name w:val="Table Heading"/>
    <w:basedOn w:val="TableCellL"/>
    <w:rsid w:val="00D60724"/>
    <w:pPr>
      <w:keepNext/>
      <w:keepLines/>
      <w:spacing w:before="120" w:after="120"/>
      <w:jc w:val="center"/>
    </w:pPr>
    <w:rPr>
      <w:b/>
      <w:i/>
    </w:rPr>
  </w:style>
  <w:style w:type="paragraph" w:customStyle="1" w:styleId="67">
    <w:name w:val="Заголовок 6_шаблон"/>
    <w:basedOn w:val="60"/>
    <w:rsid w:val="00D60724"/>
    <w:pPr>
      <w:widowControl w:val="0"/>
      <w:tabs>
        <w:tab w:val="clear" w:pos="1152"/>
        <w:tab w:val="left" w:pos="2880"/>
      </w:tabs>
      <w:suppressAutoHyphens/>
      <w:spacing w:before="120" w:after="120" w:line="276" w:lineRule="auto"/>
      <w:ind w:left="2736" w:hanging="936"/>
      <w:jc w:val="both"/>
    </w:pPr>
    <w:rPr>
      <w:rFonts w:ascii="Arial Narrow" w:hAnsi="Arial Narrow"/>
      <w:b w:val="0"/>
      <w:i w:val="0"/>
      <w:iCs w:val="0"/>
      <w:color w:val="002060"/>
      <w:sz w:val="24"/>
      <w:szCs w:val="24"/>
      <w:lang w:val="ru-RU" w:eastAsia="ar-SA"/>
    </w:rPr>
  </w:style>
  <w:style w:type="paragraph" w:customStyle="1" w:styleId="406">
    <w:name w:val="Стиль Заголовок 4 + Перед:  0 пт После:  6 пт"/>
    <w:basedOn w:val="40"/>
    <w:rsid w:val="00D60724"/>
    <w:pPr>
      <w:tabs>
        <w:tab w:val="clear" w:pos="864"/>
        <w:tab w:val="num" w:pos="1440"/>
      </w:tabs>
      <w:suppressAutoHyphens/>
      <w:snapToGrid/>
      <w:spacing w:before="240" w:after="240"/>
      <w:ind w:left="851" w:firstLine="0"/>
    </w:pPr>
    <w:rPr>
      <w:lang w:val="en-US" w:eastAsia="ar-SA"/>
    </w:rPr>
  </w:style>
  <w:style w:type="paragraph" w:customStyle="1" w:styleId="412">
    <w:name w:val="Маркированный список 41"/>
    <w:basedOn w:val="aa"/>
    <w:rsid w:val="00D60724"/>
    <w:pPr>
      <w:tabs>
        <w:tab w:val="left" w:pos="2152"/>
      </w:tabs>
      <w:suppressAutoHyphens/>
      <w:spacing w:before="60" w:after="60" w:line="240" w:lineRule="auto"/>
      <w:ind w:left="2149" w:hanging="357"/>
      <w:jc w:val="both"/>
    </w:pPr>
    <w:rPr>
      <w:rFonts w:ascii="Times New Roman" w:eastAsia="Times New Roman" w:hAnsi="Times New Roman" w:cs="Times New Roman"/>
      <w:sz w:val="24"/>
      <w:szCs w:val="20"/>
      <w:lang w:eastAsia="ar-SA"/>
    </w:rPr>
  </w:style>
  <w:style w:type="paragraph" w:customStyle="1" w:styleId="PseudoH5NoNum">
    <w:name w:val="Pseudo H5 No Num"/>
    <w:basedOn w:val="aa"/>
    <w:next w:val="affb"/>
    <w:rsid w:val="00D60724"/>
    <w:pPr>
      <w:keepNext/>
      <w:suppressAutoHyphens/>
      <w:spacing w:before="240" w:after="180" w:line="240" w:lineRule="auto"/>
      <w:ind w:left="720"/>
      <w:jc w:val="both"/>
    </w:pPr>
    <w:rPr>
      <w:rFonts w:ascii="Arial" w:eastAsia="Times New Roman" w:hAnsi="Arial" w:cs="Times New Roman"/>
      <w:b/>
      <w:sz w:val="20"/>
      <w:szCs w:val="20"/>
      <w:lang w:eastAsia="ar-SA"/>
    </w:rPr>
  </w:style>
  <w:style w:type="paragraph" w:customStyle="1" w:styleId="s00">
    <w:name w:val="s00 Текст"/>
    <w:basedOn w:val="aa"/>
    <w:rsid w:val="00D60724"/>
    <w:pPr>
      <w:keepNext/>
      <w:widowControl w:val="0"/>
      <w:suppressAutoHyphens/>
      <w:overflowPunct w:val="0"/>
      <w:autoSpaceDE w:val="0"/>
      <w:spacing w:before="60" w:after="0" w:line="240" w:lineRule="auto"/>
      <w:ind w:firstLine="340"/>
      <w:jc w:val="both"/>
    </w:pPr>
    <w:rPr>
      <w:rFonts w:ascii="Arial" w:eastAsia="Times New Roman" w:hAnsi="Arial" w:cs="Times New Roman"/>
      <w:lang w:eastAsia="ar-SA"/>
    </w:rPr>
  </w:style>
  <w:style w:type="paragraph" w:customStyle="1" w:styleId="s01">
    <w:name w:val="s01 РАЗДЕЛ"/>
    <w:basedOn w:val="s00"/>
    <w:next w:val="aa"/>
    <w:rsid w:val="00D60724"/>
    <w:pPr>
      <w:keepLines/>
      <w:spacing w:before="240" w:after="120"/>
    </w:pPr>
    <w:rPr>
      <w:b/>
      <w:bCs/>
      <w:sz w:val="24"/>
      <w:szCs w:val="28"/>
    </w:rPr>
  </w:style>
  <w:style w:type="paragraph" w:customStyle="1" w:styleId="alp">
    <w:name w:val="alp_обыч_спис"/>
    <w:basedOn w:val="aa"/>
    <w:rsid w:val="00D60724"/>
    <w:pPr>
      <w:suppressAutoHyphens/>
      <w:spacing w:before="120" w:after="120" w:line="360" w:lineRule="auto"/>
      <w:jc w:val="center"/>
    </w:pPr>
    <w:rPr>
      <w:rFonts w:ascii="Calibri" w:eastAsia="Times New Roman" w:hAnsi="Calibri" w:cs="Times New Roman"/>
      <w:b/>
      <w:lang w:eastAsia="ar-SA"/>
    </w:rPr>
  </w:style>
  <w:style w:type="paragraph" w:customStyle="1" w:styleId="1fffe">
    <w:name w:val="марк список 1"/>
    <w:basedOn w:val="aa"/>
    <w:rsid w:val="00D60724"/>
    <w:pPr>
      <w:suppressAutoHyphens/>
      <w:spacing w:before="120" w:after="120" w:line="240" w:lineRule="auto"/>
      <w:jc w:val="both"/>
    </w:pPr>
    <w:rPr>
      <w:rFonts w:ascii="Times New Roman" w:eastAsia="Times New Roman" w:hAnsi="Times New Roman" w:cs="Times New Roman"/>
      <w:sz w:val="24"/>
      <w:szCs w:val="20"/>
      <w:lang w:eastAsia="ar-SA"/>
    </w:rPr>
  </w:style>
  <w:style w:type="paragraph" w:customStyle="1" w:styleId="CharChar">
    <w:name w:val="Char Char"/>
    <w:basedOn w:val="aa"/>
    <w:rsid w:val="00D60724"/>
    <w:pPr>
      <w:tabs>
        <w:tab w:val="left" w:pos="720"/>
      </w:tabs>
      <w:suppressAutoHyphens/>
      <w:spacing w:before="280" w:after="280" w:line="240" w:lineRule="auto"/>
      <w:ind w:left="720" w:hanging="360"/>
    </w:pPr>
    <w:rPr>
      <w:rFonts w:ascii="Tahoma" w:eastAsia="Times New Roman" w:hAnsi="Tahoma" w:cs="Times New Roman"/>
      <w:sz w:val="20"/>
      <w:szCs w:val="20"/>
      <w:lang w:val="en-US" w:eastAsia="ar-SA"/>
    </w:rPr>
  </w:style>
  <w:style w:type="paragraph" w:customStyle="1" w:styleId="2TimesNewRoman12pt">
    <w:name w:val="Стиль Заголовок 2 + Times New Roman 12 pt"/>
    <w:basedOn w:val="23"/>
    <w:rsid w:val="00D60724"/>
    <w:pPr>
      <w:keepLines w:val="0"/>
      <w:suppressAutoHyphens/>
      <w:spacing w:before="240" w:after="60" w:line="260" w:lineRule="atLeast"/>
      <w:ind w:left="1214" w:hanging="360"/>
      <w:jc w:val="both"/>
    </w:pPr>
    <w:rPr>
      <w:rFonts w:ascii="Times New Roman" w:eastAsia="Times New Roman" w:hAnsi="Times New Roman" w:cs="Arial"/>
      <w:b/>
      <w:bCs/>
      <w:i/>
      <w:iCs/>
      <w:color w:val="auto"/>
      <w:sz w:val="22"/>
      <w:szCs w:val="28"/>
      <w:lang w:eastAsia="ar-SA"/>
    </w:rPr>
  </w:style>
  <w:style w:type="paragraph" w:customStyle="1" w:styleId="3TimesNewRoman12pt">
    <w:name w:val="Стиль Заголовок 3 + Times New Roman 12 pt подчеркивание"/>
    <w:basedOn w:val="32"/>
    <w:rsid w:val="00D60724"/>
    <w:pPr>
      <w:tabs>
        <w:tab w:val="left" w:pos="1212"/>
      </w:tabs>
      <w:suppressAutoHyphens/>
      <w:ind w:left="1212" w:hanging="1200"/>
      <w:jc w:val="both"/>
    </w:pPr>
    <w:rPr>
      <w:rFonts w:ascii="Times New Roman" w:hAnsi="Times New Roman" w:cs="Arial"/>
      <w:i/>
      <w:color w:val="auto"/>
      <w:sz w:val="24"/>
      <w:lang w:eastAsia="ar-SA"/>
    </w:rPr>
  </w:style>
  <w:style w:type="paragraph" w:customStyle="1" w:styleId="413">
    <w:name w:val="Заголовок 4.1"/>
    <w:basedOn w:val="3TimesNewRoman12pt"/>
    <w:rsid w:val="00D60724"/>
    <w:pPr>
      <w:tabs>
        <w:tab w:val="clear" w:pos="1212"/>
        <w:tab w:val="left" w:pos="1226"/>
      </w:tabs>
      <w:ind w:left="2306" w:hanging="720"/>
    </w:pPr>
  </w:style>
  <w:style w:type="paragraph" w:customStyle="1" w:styleId="414">
    <w:name w:val="Нумерованный список 41"/>
    <w:basedOn w:val="aa"/>
    <w:rsid w:val="00D60724"/>
    <w:pPr>
      <w:tabs>
        <w:tab w:val="left" w:pos="1209"/>
      </w:tabs>
      <w:suppressAutoHyphens/>
      <w:spacing w:after="0" w:line="240" w:lineRule="auto"/>
      <w:ind w:left="1209" w:hanging="360"/>
      <w:jc w:val="both"/>
    </w:pPr>
    <w:rPr>
      <w:rFonts w:ascii="Times New Roman" w:eastAsia="Times New Roman" w:hAnsi="Times New Roman" w:cs="Times New Roman"/>
      <w:szCs w:val="20"/>
      <w:lang w:eastAsia="ar-SA"/>
    </w:rPr>
  </w:style>
  <w:style w:type="paragraph" w:customStyle="1" w:styleId="218">
    <w:name w:val="Заголовок 2.1"/>
    <w:basedOn w:val="26"/>
    <w:rsid w:val="00D60724"/>
    <w:pPr>
      <w:keepNext/>
      <w:keepLines/>
      <w:tabs>
        <w:tab w:val="clear" w:pos="900"/>
        <w:tab w:val="clear" w:pos="10260"/>
        <w:tab w:val="left" w:pos="600"/>
        <w:tab w:val="right" w:leader="dot" w:pos="9600"/>
      </w:tabs>
      <w:suppressAutoHyphens/>
      <w:spacing w:line="260" w:lineRule="atLeast"/>
      <w:ind w:left="0" w:right="-5" w:hanging="600"/>
      <w:jc w:val="both"/>
    </w:pPr>
    <w:rPr>
      <w:b w:val="0"/>
      <w:i/>
      <w:iCs/>
      <w:noProof w:val="0"/>
      <w:kern w:val="0"/>
      <w:sz w:val="20"/>
      <w:szCs w:val="20"/>
      <w:lang w:eastAsia="ar-SA"/>
    </w:rPr>
  </w:style>
  <w:style w:type="paragraph" w:customStyle="1" w:styleId="225">
    <w:name w:val="Заголовок 2.2."/>
    <w:basedOn w:val="218"/>
    <w:rsid w:val="00D60724"/>
    <w:pPr>
      <w:tabs>
        <w:tab w:val="left" w:pos="1211"/>
      </w:tabs>
      <w:ind w:left="1211" w:hanging="360"/>
    </w:pPr>
  </w:style>
  <w:style w:type="paragraph" w:customStyle="1" w:styleId="1120">
    <w:name w:val="1.1. Заголовок 2"/>
    <w:basedOn w:val="26"/>
    <w:rsid w:val="00D60724"/>
    <w:pPr>
      <w:tabs>
        <w:tab w:val="clear" w:pos="900"/>
        <w:tab w:val="clear" w:pos="10260"/>
        <w:tab w:val="left" w:pos="441"/>
        <w:tab w:val="left" w:pos="600"/>
        <w:tab w:val="right" w:leader="dot" w:pos="9600"/>
      </w:tabs>
      <w:suppressAutoHyphens/>
      <w:spacing w:line="260" w:lineRule="atLeast"/>
      <w:ind w:left="872" w:right="-5" w:hanging="432"/>
    </w:pPr>
    <w:rPr>
      <w:b w:val="0"/>
      <w:noProof w:val="0"/>
      <w:kern w:val="0"/>
      <w:sz w:val="20"/>
      <w:szCs w:val="20"/>
      <w:lang w:eastAsia="ar-SA"/>
    </w:rPr>
  </w:style>
  <w:style w:type="paragraph" w:customStyle="1" w:styleId="1114">
    <w:name w:val="Стиль Заголовок 1 + полужирный Междустр.интервал:  множитель 11 ин"/>
    <w:basedOn w:val="16"/>
    <w:rsid w:val="00D60724"/>
    <w:pPr>
      <w:widowControl w:val="0"/>
      <w:tabs>
        <w:tab w:val="left" w:pos="480"/>
        <w:tab w:val="left" w:pos="1226"/>
      </w:tabs>
      <w:suppressAutoHyphens/>
      <w:spacing w:before="0" w:after="0" w:line="264" w:lineRule="auto"/>
      <w:ind w:left="1657" w:hanging="432"/>
    </w:pPr>
    <w:rPr>
      <w:color w:val="auto"/>
      <w:kern w:val="0"/>
      <w:sz w:val="24"/>
      <w:szCs w:val="20"/>
      <w:lang w:eastAsia="ar-SA"/>
    </w:rPr>
  </w:style>
  <w:style w:type="paragraph" w:customStyle="1" w:styleId="114pt">
    <w:name w:val="Стиль Заголовок 1 + 14 pt полужирный Черный Междустр.интервал:  ..."/>
    <w:basedOn w:val="16"/>
    <w:rsid w:val="00D60724"/>
    <w:pPr>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after="0" w:line="264" w:lineRule="auto"/>
      <w:ind w:left="715" w:hanging="432"/>
    </w:pPr>
    <w:rPr>
      <w:kern w:val="0"/>
      <w:sz w:val="24"/>
      <w:szCs w:val="20"/>
      <w:lang w:eastAsia="ar-SA"/>
    </w:rPr>
  </w:style>
  <w:style w:type="paragraph" w:customStyle="1" w:styleId="bulletiki">
    <w:name w:val="bulletiki"/>
    <w:basedOn w:val="aa"/>
    <w:rsid w:val="00D60724"/>
    <w:pPr>
      <w:tabs>
        <w:tab w:val="left" w:pos="567"/>
      </w:tabs>
      <w:suppressAutoHyphens/>
      <w:spacing w:after="120" w:line="240" w:lineRule="auto"/>
      <w:ind w:left="567" w:hanging="567"/>
      <w:jc w:val="both"/>
    </w:pPr>
    <w:rPr>
      <w:rFonts w:ascii="Arial" w:eastAsia="Times New Roman" w:hAnsi="Arial" w:cs="Times New Roman"/>
      <w:szCs w:val="20"/>
      <w:lang w:val="en-GB" w:eastAsia="ar-SA"/>
    </w:rPr>
  </w:style>
  <w:style w:type="paragraph" w:customStyle="1" w:styleId="Subject">
    <w:name w:val="Subject"/>
    <w:basedOn w:val="aa"/>
    <w:next w:val="aa"/>
    <w:rsid w:val="00D60724"/>
    <w:pPr>
      <w:keepLines/>
      <w:suppressAutoHyphens/>
      <w:spacing w:after="130" w:line="260" w:lineRule="exact"/>
      <w:jc w:val="both"/>
    </w:pPr>
    <w:rPr>
      <w:rFonts w:ascii="Arial" w:eastAsia="Times New Roman" w:hAnsi="Arial" w:cs="Times New Roman"/>
      <w:b/>
      <w:szCs w:val="20"/>
      <w:lang w:val="en-GB" w:eastAsia="ar-SA"/>
    </w:rPr>
  </w:style>
  <w:style w:type="paragraph" w:customStyle="1" w:styleId="IndentedText">
    <w:name w:val="IndentedText"/>
    <w:basedOn w:val="Text"/>
    <w:rsid w:val="00D60724"/>
    <w:pPr>
      <w:tabs>
        <w:tab w:val="left" w:pos="284"/>
      </w:tabs>
      <w:suppressAutoHyphens/>
      <w:spacing w:after="120"/>
      <w:jc w:val="both"/>
    </w:pPr>
    <w:rPr>
      <w:sz w:val="22"/>
      <w:lang w:val="en-GB" w:eastAsia="ar-SA"/>
    </w:rPr>
  </w:style>
  <w:style w:type="paragraph" w:customStyle="1" w:styleId="KPMGSmalllogo">
    <w:name w:val="KPMG Small logo"/>
    <w:basedOn w:val="aa"/>
    <w:rsid w:val="00D60724"/>
    <w:pPr>
      <w:suppressAutoHyphens/>
      <w:spacing w:before="360" w:after="120" w:line="240" w:lineRule="auto"/>
      <w:jc w:val="both"/>
    </w:pPr>
    <w:rPr>
      <w:rFonts w:ascii="KPMG Logo" w:eastAsia="Times New Roman" w:hAnsi="KPMG Logo" w:cs="Times New Roman"/>
      <w:sz w:val="20"/>
      <w:szCs w:val="20"/>
      <w:lang w:val="en-GB" w:eastAsia="ar-SA"/>
    </w:rPr>
  </w:style>
  <w:style w:type="paragraph" w:customStyle="1" w:styleId="KPMGLargelogo">
    <w:name w:val="KPMG Large logo"/>
    <w:basedOn w:val="aa"/>
    <w:rsid w:val="00D60724"/>
    <w:pPr>
      <w:suppressAutoHyphens/>
      <w:spacing w:after="0" w:line="240" w:lineRule="auto"/>
      <w:jc w:val="both"/>
    </w:pPr>
    <w:rPr>
      <w:rFonts w:ascii="KPMG Logo" w:eastAsia="Times New Roman" w:hAnsi="KPMG Logo" w:cs="Times New Roman"/>
      <w:sz w:val="44"/>
      <w:szCs w:val="20"/>
      <w:lang w:val="en-GB" w:eastAsia="ar-SA"/>
    </w:rPr>
  </w:style>
  <w:style w:type="paragraph" w:customStyle="1" w:styleId="Iiiaeuiueaaceaniienoiee">
    <w:name w:val="Ii?iaeuiue aac e?aniie no?iee"/>
    <w:basedOn w:val="aa"/>
    <w:rsid w:val="00D60724"/>
    <w:pPr>
      <w:widowControl w:val="0"/>
      <w:suppressAutoHyphens/>
      <w:spacing w:before="80" w:after="80" w:line="240" w:lineRule="auto"/>
      <w:jc w:val="both"/>
    </w:pPr>
    <w:rPr>
      <w:rFonts w:ascii="TimesDL" w:eastAsia="Times New Roman" w:hAnsi="TimesDL" w:cs="Times New Roman"/>
      <w:szCs w:val="20"/>
      <w:lang w:eastAsia="ar-SA"/>
    </w:rPr>
  </w:style>
  <w:style w:type="paragraph" w:customStyle="1" w:styleId="body">
    <w:name w:val="body"/>
    <w:basedOn w:val="bulletiki"/>
    <w:rsid w:val="00D60724"/>
    <w:pPr>
      <w:tabs>
        <w:tab w:val="clear" w:pos="567"/>
      </w:tabs>
      <w:spacing w:before="120"/>
      <w:ind w:left="0" w:firstLine="0"/>
    </w:pPr>
    <w:rPr>
      <w:rFonts w:ascii="Times New Roman" w:hAnsi="Times New Roman"/>
      <w:lang w:val="ru-RU"/>
    </w:rPr>
  </w:style>
  <w:style w:type="paragraph" w:customStyle="1" w:styleId="Tablenums">
    <w:name w:val="Tablenums"/>
    <w:basedOn w:val="aa"/>
    <w:rsid w:val="00D60724"/>
    <w:pPr>
      <w:tabs>
        <w:tab w:val="decimal" w:pos="794"/>
      </w:tabs>
      <w:suppressAutoHyphens/>
      <w:spacing w:after="0" w:line="240" w:lineRule="auto"/>
    </w:pPr>
    <w:rPr>
      <w:rFonts w:ascii="Times New Roman" w:eastAsia="Times New Roman" w:hAnsi="Times New Roman" w:cs="Times New Roman"/>
      <w:sz w:val="18"/>
      <w:szCs w:val="20"/>
      <w:lang w:eastAsia="ar-SA"/>
    </w:rPr>
  </w:style>
  <w:style w:type="paragraph" w:customStyle="1" w:styleId="2ffe">
    <w:name w:val="Список2"/>
    <w:basedOn w:val="aff2"/>
    <w:rsid w:val="00D60724"/>
    <w:pPr>
      <w:tabs>
        <w:tab w:val="left" w:pos="720"/>
      </w:tabs>
      <w:suppressAutoHyphens/>
      <w:spacing w:before="120"/>
      <w:ind w:left="720" w:hanging="360"/>
      <w:jc w:val="both"/>
    </w:pPr>
    <w:rPr>
      <w:rFonts w:ascii="Arial" w:hAnsi="Arial"/>
      <w:sz w:val="22"/>
      <w:lang w:eastAsia="ar-SA"/>
    </w:rPr>
  </w:style>
  <w:style w:type="paragraph" w:customStyle="1" w:styleId="2fff">
    <w:name w:val="Номер2"/>
    <w:basedOn w:val="2ffe"/>
    <w:rsid w:val="00D60724"/>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
    <w:rsid w:val="00D60724"/>
    <w:pPr>
      <w:tabs>
        <w:tab w:val="left" w:pos="284"/>
      </w:tabs>
      <w:suppressAutoHyphens/>
      <w:spacing w:after="120"/>
      <w:jc w:val="both"/>
    </w:pPr>
    <w:rPr>
      <w:sz w:val="22"/>
      <w:lang w:val="en-GB" w:eastAsia="ar-SA"/>
    </w:rPr>
  </w:style>
  <w:style w:type="paragraph" w:customStyle="1" w:styleId="bul1">
    <w:name w:val="bul1"/>
    <w:basedOn w:val="aa"/>
    <w:rsid w:val="00D60724"/>
    <w:pPr>
      <w:tabs>
        <w:tab w:val="left" w:pos="1134"/>
      </w:tabs>
      <w:suppressAutoHyphens/>
      <w:overflowPunct w:val="0"/>
      <w:autoSpaceDE w:val="0"/>
      <w:spacing w:before="120" w:after="0" w:line="240" w:lineRule="auto"/>
      <w:ind w:left="1134" w:hanging="567"/>
      <w:jc w:val="both"/>
    </w:pPr>
    <w:rPr>
      <w:rFonts w:ascii="Times New Roman" w:eastAsia="Times New Roman" w:hAnsi="Times New Roman" w:cs="Times New Roman"/>
      <w:szCs w:val="20"/>
      <w:lang w:eastAsia="ar-SA"/>
    </w:rPr>
  </w:style>
  <w:style w:type="paragraph" w:customStyle="1" w:styleId="Tabletext0">
    <w:name w:val="Tabletext"/>
    <w:basedOn w:val="aa"/>
    <w:rsid w:val="00D60724"/>
    <w:pPr>
      <w:suppressAutoHyphens/>
      <w:spacing w:after="0" w:line="240" w:lineRule="auto"/>
      <w:ind w:left="153" w:hanging="153"/>
    </w:pPr>
    <w:rPr>
      <w:rFonts w:ascii="Times New Roman" w:eastAsia="Times New Roman" w:hAnsi="Times New Roman" w:cs="Times New Roman"/>
      <w:sz w:val="18"/>
      <w:szCs w:val="20"/>
      <w:lang w:eastAsia="ar-SA"/>
    </w:rPr>
  </w:style>
  <w:style w:type="paragraph" w:customStyle="1" w:styleId="affffffffd">
    <w:name w:val="ссс"/>
    <w:basedOn w:val="aa"/>
    <w:rsid w:val="00D60724"/>
    <w:pPr>
      <w:keepLines/>
      <w:widowControl w:val="0"/>
      <w:suppressAutoHyphens/>
      <w:spacing w:after="0" w:line="360" w:lineRule="auto"/>
      <w:ind w:firstLine="720"/>
      <w:jc w:val="both"/>
    </w:pPr>
    <w:rPr>
      <w:rFonts w:ascii="Times New Roman" w:eastAsia="Times New Roman" w:hAnsi="Times New Roman" w:cs="Times New Roman"/>
      <w:szCs w:val="20"/>
      <w:lang w:eastAsia="ar-SA"/>
    </w:rPr>
  </w:style>
  <w:style w:type="paragraph" w:customStyle="1" w:styleId="Numbering">
    <w:name w:val="Numbering"/>
    <w:basedOn w:val="aa"/>
    <w:rsid w:val="00D60724"/>
    <w:pPr>
      <w:suppressAutoHyphens/>
      <w:spacing w:before="130" w:after="0" w:line="240" w:lineRule="auto"/>
      <w:ind w:left="284" w:hanging="284"/>
      <w:jc w:val="both"/>
    </w:pPr>
    <w:rPr>
      <w:rFonts w:ascii="Times New Roman" w:eastAsia="Times New Roman" w:hAnsi="Times New Roman" w:cs="Times New Roman"/>
      <w:szCs w:val="20"/>
      <w:lang w:eastAsia="ar-SA"/>
    </w:rPr>
  </w:style>
  <w:style w:type="paragraph" w:customStyle="1" w:styleId="1ffff">
    <w:name w:val="Текст1"/>
    <w:basedOn w:val="aa"/>
    <w:rsid w:val="00D60724"/>
    <w:pPr>
      <w:suppressAutoHyphens/>
      <w:spacing w:after="0" w:line="240" w:lineRule="auto"/>
      <w:jc w:val="both"/>
    </w:pPr>
    <w:rPr>
      <w:rFonts w:ascii="Courier New" w:eastAsia="Times New Roman" w:hAnsi="Courier New" w:cs="Times New Roman"/>
      <w:sz w:val="20"/>
      <w:szCs w:val="20"/>
      <w:lang w:eastAsia="ar-SA"/>
    </w:rPr>
  </w:style>
  <w:style w:type="paragraph" w:customStyle="1" w:styleId="xl53">
    <w:name w:val="xl53"/>
    <w:basedOn w:val="aa"/>
    <w:rsid w:val="00D60724"/>
    <w:pPr>
      <w:pBdr>
        <w:top w:val="single" w:sz="8"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d"/>
    <w:rsid w:val="00D60724"/>
    <w:pPr>
      <w:pBdr>
        <w:top w:val="single" w:sz="4" w:space="1" w:color="000000"/>
        <w:left w:val="single" w:sz="4" w:space="1" w:color="000000"/>
        <w:bottom w:val="single" w:sz="4" w:space="1" w:color="000000"/>
        <w:right w:val="single" w:sz="4" w:space="1" w:color="000000"/>
      </w:pBdr>
      <w:suppressAutoHyphens/>
      <w:snapToGrid/>
      <w:ind w:right="0"/>
      <w:jc w:val="center"/>
    </w:pPr>
    <w:rPr>
      <w:b w:val="0"/>
      <w:bCs w:val="0"/>
      <w:sz w:val="22"/>
      <w:lang w:val="en-US" w:eastAsia="ar-SA"/>
    </w:rPr>
  </w:style>
  <w:style w:type="paragraph" w:customStyle="1" w:styleId="zreportaddinfoit">
    <w:name w:val="zreport addinfoit"/>
    <w:basedOn w:val="aa"/>
    <w:rsid w:val="00D60724"/>
    <w:pPr>
      <w:suppressAutoHyphens/>
      <w:spacing w:after="0" w:line="260" w:lineRule="atLeast"/>
      <w:jc w:val="center"/>
    </w:pPr>
    <w:rPr>
      <w:rFonts w:ascii="Times New Roman" w:eastAsia="Times New Roman" w:hAnsi="Times New Roman" w:cs="Times New Roman"/>
      <w:i/>
      <w:sz w:val="20"/>
      <w:szCs w:val="20"/>
      <w:lang w:val="en-US" w:eastAsia="ar-SA"/>
    </w:rPr>
  </w:style>
  <w:style w:type="paragraph" w:customStyle="1" w:styleId="a1">
    <w:name w:val="Маркированный список МнУр"/>
    <w:basedOn w:val="aa"/>
    <w:rsid w:val="00D60724"/>
    <w:pPr>
      <w:numPr>
        <w:numId w:val="24"/>
      </w:numPr>
      <w:suppressAutoHyphens/>
      <w:spacing w:before="120" w:after="0" w:line="240" w:lineRule="auto"/>
    </w:pPr>
    <w:rPr>
      <w:rFonts w:ascii="Times New Roman" w:eastAsia="Times New Roman" w:hAnsi="Times New Roman" w:cs="Times New Roman"/>
      <w:sz w:val="24"/>
      <w:szCs w:val="24"/>
      <w:lang w:eastAsia="ar-SA"/>
    </w:rPr>
  </w:style>
  <w:style w:type="paragraph" w:customStyle="1" w:styleId="StyleFirstline127cm">
    <w:name w:val="Style First line:  127 cm"/>
    <w:basedOn w:val="aa"/>
    <w:rsid w:val="00D60724"/>
    <w:pPr>
      <w:suppressAutoHyphens/>
      <w:spacing w:before="120" w:after="0" w:line="240" w:lineRule="auto"/>
      <w:ind w:firstLine="720"/>
      <w:jc w:val="both"/>
    </w:pPr>
    <w:rPr>
      <w:rFonts w:ascii="Arial" w:eastAsia="Times New Roman" w:hAnsi="Arial" w:cs="Times New Roman"/>
      <w:sz w:val="24"/>
      <w:szCs w:val="20"/>
      <w:lang w:eastAsia="ar-SA"/>
    </w:rPr>
  </w:style>
  <w:style w:type="paragraph" w:customStyle="1" w:styleId="g3">
    <w:name w:val="g"/>
    <w:basedOn w:val="aa"/>
    <w:rsid w:val="00D60724"/>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fff0">
    <w:name w:val="Знак2 Знак Знак Знак"/>
    <w:basedOn w:val="aa"/>
    <w:next w:val="aa"/>
    <w:rsid w:val="00D60724"/>
    <w:pPr>
      <w:suppressAutoHyphens/>
      <w:spacing w:before="280" w:after="280" w:line="240" w:lineRule="auto"/>
    </w:pPr>
    <w:rPr>
      <w:rFonts w:ascii="Tahoma" w:eastAsia="Times New Roman" w:hAnsi="Tahoma" w:cs="Times New Roman"/>
      <w:sz w:val="20"/>
      <w:szCs w:val="20"/>
      <w:lang w:val="en-US" w:eastAsia="ar-SA"/>
    </w:rPr>
  </w:style>
  <w:style w:type="paragraph" w:customStyle="1" w:styleId="11e">
    <w:name w:val="Обычный11"/>
    <w:uiPriority w:val="99"/>
    <w:rsid w:val="00D60724"/>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fffe">
    <w:name w:val="Íîðìàëüíûé"/>
    <w:rsid w:val="00D60724"/>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a"/>
    <w:rsid w:val="00D60724"/>
    <w:pPr>
      <w:numPr>
        <w:numId w:val="25"/>
      </w:num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102">
    <w:name w:val="Оглавление 10"/>
    <w:basedOn w:val="1fff4"/>
    <w:rsid w:val="00D60724"/>
    <w:pPr>
      <w:tabs>
        <w:tab w:val="right" w:leader="dot" w:pos="7091"/>
      </w:tabs>
      <w:ind w:left="2547"/>
    </w:pPr>
  </w:style>
  <w:style w:type="paragraph" w:customStyle="1" w:styleId="afffffffff">
    <w:name w:val="Содержимое таблицы"/>
    <w:basedOn w:val="aa"/>
    <w:uiPriority w:val="99"/>
    <w:rsid w:val="00D60724"/>
    <w:pPr>
      <w:suppressLineNumbers/>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afffffffff0">
    <w:name w:val="Заголовок таблицы"/>
    <w:basedOn w:val="afffffffff"/>
    <w:uiPriority w:val="99"/>
    <w:rsid w:val="00D60724"/>
    <w:pPr>
      <w:jc w:val="center"/>
    </w:pPr>
    <w:rPr>
      <w:b/>
      <w:bCs/>
    </w:rPr>
  </w:style>
  <w:style w:type="paragraph" w:customStyle="1" w:styleId="afffffffff1">
    <w:name w:val="Содержимое врезки"/>
    <w:basedOn w:val="affb"/>
    <w:rsid w:val="00D60724"/>
    <w:pPr>
      <w:suppressAutoHyphens/>
      <w:spacing w:after="0"/>
    </w:pPr>
    <w:rPr>
      <w:sz w:val="28"/>
      <w:szCs w:val="28"/>
      <w:lang w:eastAsia="ar-SA"/>
    </w:rPr>
  </w:style>
  <w:style w:type="paragraph" w:customStyle="1" w:styleId="3f3f3f3f3f3f3f3f3f3f3f3f">
    <w:name w:val="Т3fа3fб3fл3fи3fц3fа3f ш3fа3fп3fк3fа3f"/>
    <w:basedOn w:val="aa"/>
    <w:rsid w:val="00D60724"/>
    <w:pPr>
      <w:keepNext/>
      <w:autoSpaceDE w:val="0"/>
      <w:spacing w:before="40" w:after="40" w:line="240" w:lineRule="auto"/>
      <w:ind w:left="57" w:right="57"/>
    </w:pPr>
    <w:rPr>
      <w:rFonts w:ascii="Times New Roman" w:eastAsia="Times New Roman" w:hAnsi="Times New Roman" w:cs="Times New Roman"/>
      <w:szCs w:val="24"/>
      <w:lang w:eastAsia="ar-SA"/>
    </w:rPr>
  </w:style>
  <w:style w:type="paragraph" w:customStyle="1" w:styleId="3f3f3f3f3f3f3f3f3f3f3f3f0">
    <w:name w:val="Т3fа3fб3fл3fи3fц3fа3f т3fе3fк3fс3fт3f"/>
    <w:basedOn w:val="aa"/>
    <w:rsid w:val="00D60724"/>
    <w:pPr>
      <w:autoSpaceDE w:val="0"/>
      <w:spacing w:before="40" w:after="40" w:line="240" w:lineRule="auto"/>
      <w:ind w:left="57" w:right="57"/>
    </w:pPr>
    <w:rPr>
      <w:rFonts w:ascii="Times New Roman" w:eastAsia="Times New Roman" w:hAnsi="Times New Roman" w:cs="Times New Roman"/>
      <w:sz w:val="24"/>
      <w:szCs w:val="24"/>
      <w:lang w:eastAsia="ar-SA"/>
    </w:rPr>
  </w:style>
  <w:style w:type="paragraph" w:customStyle="1" w:styleId="Body0">
    <w:name w:val="Body"/>
    <w:rsid w:val="00D60724"/>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ff0">
    <w:name w:val="Цитата1"/>
    <w:basedOn w:val="aa"/>
    <w:rsid w:val="00D60724"/>
    <w:pPr>
      <w:suppressAutoHyphens/>
      <w:spacing w:after="120" w:line="240" w:lineRule="auto"/>
      <w:ind w:left="1440" w:right="1440"/>
    </w:pPr>
    <w:rPr>
      <w:rFonts w:ascii="Times New Roman" w:eastAsia="Times New Roman" w:hAnsi="Times New Roman" w:cs="Times New Roman"/>
      <w:sz w:val="24"/>
      <w:szCs w:val="20"/>
      <w:lang w:eastAsia="ar-SA"/>
    </w:rPr>
  </w:style>
  <w:style w:type="paragraph" w:customStyle="1" w:styleId="226">
    <w:name w:val="Основной текст с отступом 22"/>
    <w:basedOn w:val="aa"/>
    <w:rsid w:val="00D60724"/>
    <w:pPr>
      <w:suppressAutoHyphens/>
      <w:spacing w:after="120" w:line="480" w:lineRule="auto"/>
      <w:ind w:left="283"/>
    </w:pPr>
    <w:rPr>
      <w:rFonts w:ascii="Times New Roman" w:eastAsia="Times New Roman" w:hAnsi="Times New Roman" w:cs="Times New Roman"/>
      <w:sz w:val="24"/>
      <w:szCs w:val="20"/>
      <w:lang w:eastAsia="ar-SA"/>
    </w:rPr>
  </w:style>
  <w:style w:type="paragraph" w:customStyle="1" w:styleId="style13318853190000000019msonormal">
    <w:name w:val="style_13318853190000000019msonormal"/>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2">
    <w:name w:val="Заг_табл"/>
    <w:basedOn w:val="aa"/>
    <w:autoRedefine/>
    <w:rsid w:val="00D60724"/>
    <w:pPr>
      <w:tabs>
        <w:tab w:val="left" w:pos="480"/>
        <w:tab w:val="left" w:pos="720"/>
        <w:tab w:val="left" w:pos="1276"/>
      </w:tabs>
      <w:spacing w:after="0" w:line="276" w:lineRule="auto"/>
      <w:ind w:left="709"/>
      <w:jc w:val="center"/>
    </w:pPr>
    <w:rPr>
      <w:rFonts w:ascii="Times New Roman" w:eastAsia="Times New Roman" w:hAnsi="Times New Roman" w:cs="Times New Roman"/>
      <w:bCs/>
      <w:sz w:val="24"/>
      <w:szCs w:val="24"/>
      <w:lang w:eastAsia="ru-RU"/>
    </w:rPr>
  </w:style>
  <w:style w:type="paragraph" w:customStyle="1" w:styleId="1KGK9">
    <w:name w:val="1KG=K9"/>
    <w:rsid w:val="00D60724"/>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BodyText22">
    <w:name w:val="Body Text 22"/>
    <w:basedOn w:val="aa"/>
    <w:rsid w:val="00D60724"/>
    <w:pPr>
      <w:spacing w:after="0" w:line="240" w:lineRule="auto"/>
      <w:jc w:val="both"/>
    </w:pPr>
    <w:rPr>
      <w:rFonts w:ascii="Times New Roman" w:eastAsia="Times New Roman" w:hAnsi="Times New Roman" w:cs="Times New Roman"/>
      <w:sz w:val="28"/>
      <w:szCs w:val="20"/>
      <w:lang w:eastAsia="ru-RU"/>
    </w:rPr>
  </w:style>
  <w:style w:type="paragraph" w:customStyle="1" w:styleId="afffffffff3">
    <w:name w:val="Нормальный (таблица)"/>
    <w:basedOn w:val="aa"/>
    <w:next w:val="aa"/>
    <w:uiPriority w:val="99"/>
    <w:rsid w:val="00D60724"/>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fff4">
    <w:name w:val="Прижатый влево"/>
    <w:basedOn w:val="aa"/>
    <w:next w:val="aa"/>
    <w:uiPriority w:val="99"/>
    <w:rsid w:val="00D60724"/>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ffffff5">
    <w:name w:val="Текст ТД Знак"/>
    <w:link w:val="a9"/>
    <w:locked/>
    <w:rsid w:val="00D60724"/>
    <w:rPr>
      <w:rFonts w:ascii="Times New Roman" w:hAnsi="Times New Roman"/>
      <w:sz w:val="24"/>
      <w:szCs w:val="24"/>
    </w:rPr>
  </w:style>
  <w:style w:type="paragraph" w:customStyle="1" w:styleId="a9">
    <w:name w:val="Текст ТД"/>
    <w:basedOn w:val="aa"/>
    <w:link w:val="afffffffff5"/>
    <w:qFormat/>
    <w:rsid w:val="00D60724"/>
    <w:pPr>
      <w:numPr>
        <w:numId w:val="26"/>
      </w:numPr>
      <w:autoSpaceDE w:val="0"/>
      <w:autoSpaceDN w:val="0"/>
      <w:adjustRightInd w:val="0"/>
      <w:spacing w:after="200" w:line="240" w:lineRule="auto"/>
      <w:jc w:val="both"/>
    </w:pPr>
    <w:rPr>
      <w:rFonts w:ascii="Times New Roman" w:hAnsi="Times New Roman"/>
      <w:sz w:val="24"/>
      <w:szCs w:val="24"/>
    </w:rPr>
  </w:style>
  <w:style w:type="paragraph" w:customStyle="1" w:styleId="s1">
    <w:name w:val="s_1"/>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L0">
    <w:name w:val="VL_Заголовок"/>
    <w:basedOn w:val="16"/>
    <w:next w:val="aa"/>
    <w:qFormat/>
    <w:rsid w:val="00D60724"/>
    <w:pPr>
      <w:keepNext w:val="0"/>
      <w:tabs>
        <w:tab w:val="center" w:pos="4677"/>
        <w:tab w:val="right" w:pos="9355"/>
      </w:tabs>
      <w:suppressAutoHyphens/>
      <w:spacing w:after="0"/>
      <w:jc w:val="both"/>
    </w:pPr>
    <w:rPr>
      <w:bCs w:val="0"/>
      <w:caps/>
      <w:noProof/>
      <w:color w:val="002846"/>
      <w:kern w:val="0"/>
      <w:sz w:val="22"/>
      <w:szCs w:val="24"/>
      <w:lang w:eastAsia="en-US"/>
    </w:rPr>
  </w:style>
  <w:style w:type="paragraph" w:customStyle="1" w:styleId="VL1">
    <w:name w:val="VL_Подзаголовок"/>
    <w:basedOn w:val="aa"/>
    <w:next w:val="VL"/>
    <w:qFormat/>
    <w:rsid w:val="00D60724"/>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b"/>
    <w:link w:val="VL3"/>
    <w:locked/>
    <w:rsid w:val="00D60724"/>
    <w:rPr>
      <w:rFonts w:ascii="Calibri" w:eastAsia="Calibri" w:hAnsi="Calibri" w:cs="Times New Roman"/>
      <w:color w:val="31373C"/>
      <w:sz w:val="18"/>
      <w:szCs w:val="20"/>
    </w:rPr>
  </w:style>
  <w:style w:type="paragraph" w:customStyle="1" w:styleId="VL3">
    <w:name w:val="VL_Сноска"/>
    <w:basedOn w:val="aa"/>
    <w:link w:val="VL2"/>
    <w:qFormat/>
    <w:rsid w:val="00D60724"/>
    <w:pPr>
      <w:spacing w:after="0" w:line="240" w:lineRule="auto"/>
      <w:jc w:val="both"/>
    </w:pPr>
    <w:rPr>
      <w:rFonts w:ascii="Calibri" w:eastAsia="Calibri" w:hAnsi="Calibri" w:cs="Times New Roman"/>
      <w:color w:val="31373C"/>
      <w:sz w:val="18"/>
      <w:szCs w:val="20"/>
    </w:rPr>
  </w:style>
  <w:style w:type="paragraph" w:customStyle="1" w:styleId="2fff1">
    <w:name w:val="Знак Знак2 Знак Знак"/>
    <w:basedOn w:val="aa"/>
    <w:rsid w:val="00D607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ORMATTEXT">
    <w:name w:val=".FORMATTEXT"/>
    <w:uiPriority w:val="99"/>
    <w:rsid w:val="00D607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a"/>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1">
    <w:name w:val="Верхний колонтитул1"/>
    <w:basedOn w:val="aa"/>
    <w:next w:val="af9"/>
    <w:uiPriority w:val="99"/>
    <w:semiHidden/>
    <w:rsid w:val="00D60724"/>
    <w:pPr>
      <w:tabs>
        <w:tab w:val="center" w:pos="4677"/>
        <w:tab w:val="right" w:pos="9355"/>
      </w:tabs>
      <w:spacing w:after="0" w:line="240" w:lineRule="auto"/>
    </w:pPr>
    <w:rPr>
      <w:rFonts w:ascii="Calibri" w:eastAsia="Times New Roman" w:hAnsi="Calibri" w:cs="Times New Roman"/>
    </w:rPr>
  </w:style>
  <w:style w:type="paragraph" w:customStyle="1" w:styleId="219">
    <w:name w:val="Текст сноски Знак21"/>
    <w:basedOn w:val="aa"/>
    <w:next w:val="af5"/>
    <w:uiPriority w:val="99"/>
    <w:rsid w:val="00D60724"/>
    <w:pPr>
      <w:spacing w:after="0" w:line="240" w:lineRule="auto"/>
    </w:pPr>
    <w:rPr>
      <w:rFonts w:ascii="Calibri" w:eastAsia="Times New Roman" w:hAnsi="Calibri" w:cs="Times New Roman"/>
      <w:sz w:val="20"/>
      <w:szCs w:val="20"/>
    </w:rPr>
  </w:style>
  <w:style w:type="paragraph" w:customStyle="1" w:styleId="1ffff2">
    <w:name w:val="Текст выноски1"/>
    <w:basedOn w:val="aa"/>
    <w:next w:val="affff5"/>
    <w:uiPriority w:val="99"/>
    <w:semiHidden/>
    <w:rsid w:val="00D60724"/>
    <w:pPr>
      <w:spacing w:after="0" w:line="240" w:lineRule="auto"/>
    </w:pPr>
    <w:rPr>
      <w:rFonts w:ascii="Segoe UI" w:eastAsia="Times New Roman" w:hAnsi="Segoe UI" w:cs="Segoe UI"/>
      <w:sz w:val="18"/>
      <w:szCs w:val="18"/>
    </w:rPr>
  </w:style>
  <w:style w:type="paragraph" w:customStyle="1" w:styleId="3fe">
    <w:name w:val="Абзац 3"/>
    <w:basedOn w:val="aa"/>
    <w:uiPriority w:val="99"/>
    <w:rsid w:val="00D6072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afffffffff6">
    <w:name w:val="Абзац"/>
    <w:basedOn w:val="aa"/>
    <w:uiPriority w:val="99"/>
    <w:rsid w:val="00D60724"/>
    <w:pPr>
      <w:spacing w:after="120" w:line="240" w:lineRule="auto"/>
      <w:jc w:val="both"/>
    </w:pPr>
    <w:rPr>
      <w:rFonts w:ascii="Times New Roman" w:eastAsia="Times New Roman" w:hAnsi="Times New Roman" w:cs="Times New Roman"/>
      <w:sz w:val="24"/>
      <w:szCs w:val="24"/>
    </w:rPr>
  </w:style>
  <w:style w:type="paragraph" w:customStyle="1" w:styleId="3ff">
    <w:name w:val="заголовок 3"/>
    <w:basedOn w:val="aa"/>
    <w:next w:val="aa"/>
    <w:uiPriority w:val="99"/>
    <w:rsid w:val="00D60724"/>
    <w:pPr>
      <w:keepNext/>
      <w:spacing w:after="0" w:line="240" w:lineRule="auto"/>
      <w:outlineLvl w:val="2"/>
    </w:pPr>
    <w:rPr>
      <w:rFonts w:ascii="Arial" w:eastAsia="Times New Roman" w:hAnsi="Arial" w:cs="Times New Roman"/>
      <w:sz w:val="24"/>
      <w:szCs w:val="20"/>
      <w:lang w:eastAsia="ru-RU"/>
    </w:rPr>
  </w:style>
  <w:style w:type="paragraph" w:customStyle="1" w:styleId="fr10">
    <w:name w:val="fr1"/>
    <w:basedOn w:val="aa"/>
    <w:uiPriority w:val="99"/>
    <w:rsid w:val="00D6072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plusnormal1">
    <w:name w:val="consplusnormal"/>
    <w:basedOn w:val="aa"/>
    <w:uiPriority w:val="99"/>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7">
    <w:name w:val="Пробный"/>
    <w:basedOn w:val="aa"/>
    <w:uiPriority w:val="99"/>
    <w:rsid w:val="00D60724"/>
    <w:pPr>
      <w:spacing w:after="120" w:line="240" w:lineRule="auto"/>
      <w:jc w:val="both"/>
    </w:pPr>
    <w:rPr>
      <w:rFonts w:ascii="Times New Roman" w:eastAsia="Times New Roman" w:hAnsi="Times New Roman" w:cs="Times New Roman"/>
      <w:sz w:val="20"/>
      <w:szCs w:val="24"/>
      <w:lang w:eastAsia="ru-RU"/>
    </w:rPr>
  </w:style>
  <w:style w:type="paragraph" w:customStyle="1" w:styleId="SerjoshaSurzhin">
    <w:name w:val="Serjosha_Surzhin"/>
    <w:basedOn w:val="aa"/>
    <w:uiPriority w:val="99"/>
    <w:rsid w:val="00D60724"/>
    <w:pPr>
      <w:spacing w:after="0" w:line="240" w:lineRule="auto"/>
      <w:ind w:firstLine="720"/>
      <w:jc w:val="both"/>
    </w:pPr>
    <w:rPr>
      <w:rFonts w:ascii="Times New Roman" w:eastAsia="Times New Roman" w:hAnsi="Times New Roman" w:cs="Times New Roman"/>
      <w:sz w:val="24"/>
      <w:szCs w:val="20"/>
    </w:rPr>
  </w:style>
  <w:style w:type="paragraph" w:customStyle="1" w:styleId="afffffffff8">
    <w:name w:val="Ñòèëü"/>
    <w:uiPriority w:val="99"/>
    <w:rsid w:val="00D60724"/>
    <w:pPr>
      <w:widowControl w:val="0"/>
      <w:autoSpaceDE w:val="0"/>
      <w:autoSpaceDN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ormattext0">
    <w:name w:val="formattext"/>
    <w:basedOn w:val="aa"/>
    <w:uiPriority w:val="99"/>
    <w:rsid w:val="00D6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a">
    <w:name w:val="Заголовок 21"/>
    <w:basedOn w:val="aa"/>
    <w:next w:val="aa"/>
    <w:uiPriority w:val="99"/>
    <w:qFormat/>
    <w:rsid w:val="00D6072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7">
    <w:name w:val="Заголовок 31"/>
    <w:basedOn w:val="aa"/>
    <w:next w:val="aa"/>
    <w:uiPriority w:val="99"/>
    <w:qFormat/>
    <w:rsid w:val="00D60724"/>
    <w:pPr>
      <w:keepNext/>
      <w:keepLines/>
      <w:spacing w:before="40" w:after="0" w:line="276" w:lineRule="auto"/>
      <w:outlineLvl w:val="2"/>
    </w:pPr>
    <w:rPr>
      <w:rFonts w:ascii="Cambria" w:eastAsia="Times New Roman" w:hAnsi="Cambria" w:cs="Times New Roman"/>
      <w:color w:val="243F60"/>
      <w:sz w:val="24"/>
      <w:szCs w:val="24"/>
    </w:rPr>
  </w:style>
  <w:style w:type="paragraph" w:customStyle="1" w:styleId="110">
    <w:name w:val="Оглавление 11"/>
    <w:basedOn w:val="aa"/>
    <w:next w:val="aa"/>
    <w:autoRedefine/>
    <w:uiPriority w:val="99"/>
    <w:rsid w:val="00D60724"/>
    <w:pPr>
      <w:numPr>
        <w:numId w:val="27"/>
      </w:numPr>
      <w:tabs>
        <w:tab w:val="left" w:pos="284"/>
        <w:tab w:val="right" w:leader="dot" w:pos="9346"/>
      </w:tabs>
      <w:spacing w:after="100" w:line="254" w:lineRule="auto"/>
      <w:ind w:left="709" w:hanging="720"/>
    </w:pPr>
    <w:rPr>
      <w:rFonts w:ascii="Times New Roman" w:eastAsia="Times New Roman" w:hAnsi="Times New Roman" w:cs="Times New Roman"/>
      <w:sz w:val="28"/>
      <w:szCs w:val="28"/>
      <w:lang w:eastAsia="ru-RU"/>
    </w:rPr>
  </w:style>
  <w:style w:type="paragraph" w:customStyle="1" w:styleId="318">
    <w:name w:val="Оглавление 31"/>
    <w:basedOn w:val="aa"/>
    <w:next w:val="aa"/>
    <w:autoRedefine/>
    <w:uiPriority w:val="99"/>
    <w:rsid w:val="00D60724"/>
    <w:pPr>
      <w:spacing w:after="100" w:line="254" w:lineRule="auto"/>
      <w:ind w:left="440"/>
    </w:pPr>
    <w:rPr>
      <w:rFonts w:ascii="Calibri" w:eastAsia="Times New Roman" w:hAnsi="Calibri" w:cs="Times New Roman"/>
      <w:lang w:eastAsia="ru-RU"/>
    </w:rPr>
  </w:style>
  <w:style w:type="paragraph" w:customStyle="1" w:styleId="13">
    <w:name w:val="СТИЛЬ1"/>
    <w:rsid w:val="00D60724"/>
    <w:pPr>
      <w:numPr>
        <w:numId w:val="28"/>
      </w:numPr>
      <w:tabs>
        <w:tab w:val="clear" w:pos="1287"/>
        <w:tab w:val="num" w:pos="1296"/>
      </w:tabs>
      <w:spacing w:before="240" w:after="120" w:line="240" w:lineRule="auto"/>
      <w:ind w:left="1296" w:hanging="576"/>
      <w:jc w:val="both"/>
    </w:pPr>
    <w:rPr>
      <w:rFonts w:ascii="Times New Roman" w:eastAsia="Times New Roman" w:hAnsi="Times New Roman" w:cs="Times New Roman"/>
      <w:b/>
      <w:sz w:val="28"/>
      <w:szCs w:val="28"/>
      <w:lang w:eastAsia="ru-RU"/>
    </w:rPr>
  </w:style>
  <w:style w:type="character" w:styleId="afffffffff9">
    <w:name w:val="footnote reference"/>
    <w:aliases w:val="Знак сноски-FN,SUPERS,Знак сноски 1,Ciae niinee-FN,fr,Used by Word for Help footnote symbols,Ciae niinee 1,Ссылка на сноску 45,Referencia nota al pie"/>
    <w:basedOn w:val="ab"/>
    <w:uiPriority w:val="99"/>
    <w:unhideWhenUsed/>
    <w:rsid w:val="00D60724"/>
    <w:rPr>
      <w:vertAlign w:val="superscript"/>
    </w:rPr>
  </w:style>
  <w:style w:type="character" w:styleId="afffffffffa">
    <w:name w:val="annotation reference"/>
    <w:uiPriority w:val="99"/>
    <w:unhideWhenUsed/>
    <w:rsid w:val="00D60724"/>
    <w:rPr>
      <w:rFonts w:ascii="Times New Roman" w:hAnsi="Times New Roman" w:cs="Times New Roman" w:hint="default"/>
      <w:sz w:val="16"/>
      <w:szCs w:val="16"/>
    </w:rPr>
  </w:style>
  <w:style w:type="character" w:styleId="afffffffffb">
    <w:name w:val="endnote reference"/>
    <w:uiPriority w:val="99"/>
    <w:unhideWhenUsed/>
    <w:rsid w:val="00D60724"/>
    <w:rPr>
      <w:vertAlign w:val="superscript"/>
    </w:rPr>
  </w:style>
  <w:style w:type="character" w:styleId="afffffffffc">
    <w:name w:val="Placeholder Text"/>
    <w:uiPriority w:val="99"/>
    <w:semiHidden/>
    <w:rsid w:val="00D60724"/>
    <w:rPr>
      <w:rFonts w:ascii="Times New Roman" w:hAnsi="Times New Roman" w:cs="Times New Roman" w:hint="default"/>
      <w:color w:val="808080"/>
    </w:rPr>
  </w:style>
  <w:style w:type="character" w:styleId="afffffffffd">
    <w:name w:val="Subtle Emphasis"/>
    <w:basedOn w:val="ab"/>
    <w:uiPriority w:val="19"/>
    <w:qFormat/>
    <w:rsid w:val="00D60724"/>
    <w:rPr>
      <w:i/>
      <w:iCs/>
      <w:color w:val="404040" w:themeColor="text1" w:themeTint="BF"/>
    </w:rPr>
  </w:style>
  <w:style w:type="character" w:styleId="afffffffffe">
    <w:name w:val="Intense Emphasis"/>
    <w:basedOn w:val="ab"/>
    <w:uiPriority w:val="21"/>
    <w:qFormat/>
    <w:rsid w:val="00D60724"/>
    <w:rPr>
      <w:i/>
      <w:iCs/>
      <w:color w:val="5B9BD5" w:themeColor="accent1"/>
    </w:rPr>
  </w:style>
  <w:style w:type="character" w:styleId="affffffffff">
    <w:name w:val="Subtle Reference"/>
    <w:basedOn w:val="ab"/>
    <w:uiPriority w:val="31"/>
    <w:qFormat/>
    <w:rsid w:val="00D60724"/>
    <w:rPr>
      <w:smallCaps/>
      <w:color w:val="5A5A5A" w:themeColor="text1" w:themeTint="A5"/>
    </w:rPr>
  </w:style>
  <w:style w:type="character" w:styleId="affffffffff0">
    <w:name w:val="Intense Reference"/>
    <w:basedOn w:val="ab"/>
    <w:uiPriority w:val="32"/>
    <w:qFormat/>
    <w:rsid w:val="00D60724"/>
    <w:rPr>
      <w:b/>
      <w:bCs/>
      <w:smallCaps/>
      <w:color w:val="5B9BD5" w:themeColor="accent1"/>
      <w:spacing w:val="5"/>
    </w:rPr>
  </w:style>
  <w:style w:type="character" w:styleId="affffffffff1">
    <w:name w:val="Book Title"/>
    <w:basedOn w:val="ab"/>
    <w:uiPriority w:val="33"/>
    <w:qFormat/>
    <w:rsid w:val="00D60724"/>
    <w:rPr>
      <w:b/>
      <w:bCs/>
      <w:smallCaps/>
      <w:spacing w:val="5"/>
    </w:rPr>
  </w:style>
  <w:style w:type="character" w:customStyle="1" w:styleId="affffffffff2">
    <w:name w:val="Сноска + Полужирный"/>
    <w:rsid w:val="00D60724"/>
    <w:rPr>
      <w:rFonts w:ascii="Times New Roman" w:hAnsi="Times New Roman" w:cs="Times New Roman" w:hint="default"/>
      <w:b/>
      <w:bCs/>
      <w:spacing w:val="0"/>
      <w:sz w:val="21"/>
      <w:szCs w:val="21"/>
    </w:rPr>
  </w:style>
  <w:style w:type="character" w:customStyle="1" w:styleId="HTML10">
    <w:name w:val="Стандартный HTML Знак1"/>
    <w:basedOn w:val="ab"/>
    <w:uiPriority w:val="99"/>
    <w:rsid w:val="00D60724"/>
    <w:rPr>
      <w:rFonts w:ascii="Consolas" w:hAnsi="Consolas" w:cs="Consolas" w:hint="default"/>
      <w:sz w:val="20"/>
      <w:szCs w:val="20"/>
    </w:rPr>
  </w:style>
  <w:style w:type="character" w:customStyle="1" w:styleId="1ffff3">
    <w:name w:val="Заголовок Знак1"/>
    <w:basedOn w:val="ab"/>
    <w:uiPriority w:val="10"/>
    <w:rsid w:val="00D60724"/>
    <w:rPr>
      <w:rFonts w:ascii="Calibri Light" w:eastAsia="Times New Roman" w:hAnsi="Calibri Light" w:cs="Times New Roman" w:hint="default"/>
      <w:spacing w:val="-10"/>
      <w:kern w:val="28"/>
      <w:sz w:val="56"/>
      <w:szCs w:val="56"/>
    </w:rPr>
  </w:style>
  <w:style w:type="character" w:customStyle="1" w:styleId="1ffff4">
    <w:name w:val="Подзаголовок Знак1"/>
    <w:basedOn w:val="ab"/>
    <w:uiPriority w:val="11"/>
    <w:rsid w:val="00D60724"/>
    <w:rPr>
      <w:rFonts w:ascii="Times New Roman" w:eastAsia="Times New Roman" w:hAnsi="Times New Roman" w:cs="Times New Roman" w:hint="default"/>
      <w:color w:val="5A5A5A" w:themeColor="text1" w:themeTint="A5"/>
      <w:spacing w:val="15"/>
    </w:rPr>
  </w:style>
  <w:style w:type="character" w:customStyle="1" w:styleId="21b">
    <w:name w:val="Знак2 Знак Знак1"/>
    <w:rsid w:val="00D60724"/>
  </w:style>
  <w:style w:type="character" w:customStyle="1" w:styleId="21c">
    <w:name w:val="Заголовок 2 Знак1 Знак"/>
    <w:aliases w:val="Заголовок 2 Знак Знак Знак Знак,Заголовок 2 Знак Знак Знак Знак1"/>
    <w:rsid w:val="00D60724"/>
    <w:rPr>
      <w:b/>
      <w:bCs w:val="0"/>
      <w:noProof w:val="0"/>
      <w:sz w:val="28"/>
      <w:lang w:val="ru-RU" w:eastAsia="ru-RU" w:bidi="ar-SA"/>
    </w:rPr>
  </w:style>
  <w:style w:type="character" w:customStyle="1" w:styleId="1f">
    <w:name w:val="Текст концевой сноски Знак1"/>
    <w:link w:val="aff"/>
    <w:uiPriority w:val="99"/>
    <w:semiHidden/>
    <w:locked/>
    <w:rsid w:val="00D60724"/>
    <w:rPr>
      <w:rFonts w:ascii="Arial Unicode MS" w:eastAsia="Arial Unicode MS" w:hAnsi="Arial Unicode MS" w:cs="Arial Unicode MS"/>
      <w:color w:val="000000"/>
      <w:sz w:val="20"/>
      <w:szCs w:val="20"/>
      <w:lang w:eastAsia="ru-RU"/>
    </w:rPr>
  </w:style>
  <w:style w:type="character" w:customStyle="1" w:styleId="affffffffff3">
    <w:name w:val="Знак Знак Знак"/>
    <w:uiPriority w:val="99"/>
    <w:semiHidden/>
    <w:locked/>
    <w:rsid w:val="00D60724"/>
    <w:rPr>
      <w:rFonts w:ascii="Times New Roman" w:hAnsi="Times New Roman" w:cs="Times New Roman" w:hint="default"/>
      <w:sz w:val="24"/>
      <w:szCs w:val="24"/>
      <w:lang w:val="ru-RU" w:eastAsia="ru-RU" w:bidi="ar-SA"/>
    </w:rPr>
  </w:style>
  <w:style w:type="character" w:customStyle="1" w:styleId="H2">
    <w:name w:val="H2 Знак Знак"/>
    <w:uiPriority w:val="99"/>
    <w:locked/>
    <w:rsid w:val="00D60724"/>
    <w:rPr>
      <w:rFonts w:ascii="Times New Roman" w:hAnsi="Times New Roman" w:cs="Times New Roman" w:hint="default"/>
      <w:b/>
      <w:bCs/>
      <w:sz w:val="30"/>
      <w:szCs w:val="30"/>
      <w:lang w:val="ru-RU" w:eastAsia="ru-RU" w:bidi="ar-SA"/>
    </w:rPr>
  </w:style>
  <w:style w:type="character" w:customStyle="1" w:styleId="290">
    <w:name w:val="Знак Знак29"/>
    <w:uiPriority w:val="99"/>
    <w:locked/>
    <w:rsid w:val="00D60724"/>
    <w:rPr>
      <w:rFonts w:ascii="Cambria" w:hAnsi="Cambria" w:cs="Times New Roman" w:hint="default"/>
      <w:b/>
      <w:bCs/>
      <w:sz w:val="26"/>
      <w:szCs w:val="26"/>
      <w:lang w:val="ru-RU" w:eastAsia="en-US" w:bidi="ar-SA"/>
    </w:rPr>
  </w:style>
  <w:style w:type="character" w:customStyle="1" w:styleId="280">
    <w:name w:val="Знак Знак28"/>
    <w:uiPriority w:val="99"/>
    <w:locked/>
    <w:rsid w:val="00D60724"/>
    <w:rPr>
      <w:rFonts w:ascii="Arial" w:hAnsi="Arial" w:cs="Arial" w:hint="default"/>
      <w:sz w:val="24"/>
      <w:szCs w:val="24"/>
      <w:lang w:val="ru-RU" w:eastAsia="ru-RU" w:bidi="ar-SA"/>
    </w:rPr>
  </w:style>
  <w:style w:type="character" w:customStyle="1" w:styleId="270">
    <w:name w:val="Знак Знак27"/>
    <w:uiPriority w:val="99"/>
    <w:locked/>
    <w:rsid w:val="00D60724"/>
    <w:rPr>
      <w:rFonts w:ascii="Times New Roman" w:hAnsi="Times New Roman" w:cs="Times New Roman" w:hint="default"/>
      <w:sz w:val="22"/>
      <w:szCs w:val="22"/>
      <w:lang w:val="ru-RU" w:eastAsia="ru-RU" w:bidi="ar-SA"/>
    </w:rPr>
  </w:style>
  <w:style w:type="character" w:customStyle="1" w:styleId="260">
    <w:name w:val="Знак Знак26"/>
    <w:uiPriority w:val="99"/>
    <w:locked/>
    <w:rsid w:val="00D60724"/>
    <w:rPr>
      <w:rFonts w:ascii="Times New Roman" w:hAnsi="Times New Roman" w:cs="Times New Roman" w:hint="default"/>
      <w:i/>
      <w:iCs/>
      <w:sz w:val="22"/>
      <w:szCs w:val="22"/>
      <w:lang w:val="ru-RU" w:eastAsia="ru-RU" w:bidi="ar-SA"/>
    </w:rPr>
  </w:style>
  <w:style w:type="character" w:customStyle="1" w:styleId="250">
    <w:name w:val="Знак Знак25"/>
    <w:uiPriority w:val="99"/>
    <w:locked/>
    <w:rsid w:val="00D60724"/>
    <w:rPr>
      <w:rFonts w:ascii="Arial" w:hAnsi="Arial" w:cs="Arial" w:hint="default"/>
      <w:lang w:val="ru-RU" w:eastAsia="ru-RU" w:bidi="ar-SA"/>
    </w:rPr>
  </w:style>
  <w:style w:type="character" w:customStyle="1" w:styleId="240">
    <w:name w:val="Знак Знак24"/>
    <w:uiPriority w:val="99"/>
    <w:locked/>
    <w:rsid w:val="00D60724"/>
    <w:rPr>
      <w:rFonts w:ascii="Arial" w:hAnsi="Arial" w:cs="Arial" w:hint="default"/>
      <w:i/>
      <w:iCs/>
      <w:lang w:val="ru-RU" w:eastAsia="ru-RU" w:bidi="ar-SA"/>
    </w:rPr>
  </w:style>
  <w:style w:type="character" w:customStyle="1" w:styleId="232">
    <w:name w:val="Знак Знак23"/>
    <w:uiPriority w:val="99"/>
    <w:locked/>
    <w:rsid w:val="00D60724"/>
    <w:rPr>
      <w:rFonts w:ascii="Arial" w:hAnsi="Arial" w:cs="Arial" w:hint="default"/>
      <w:b/>
      <w:bCs/>
      <w:i/>
      <w:iCs/>
      <w:sz w:val="18"/>
      <w:szCs w:val="18"/>
      <w:lang w:val="ru-RU" w:eastAsia="ru-RU" w:bidi="ar-SA"/>
    </w:rPr>
  </w:style>
  <w:style w:type="character" w:customStyle="1" w:styleId="170">
    <w:name w:val="Знак Знак17"/>
    <w:uiPriority w:val="99"/>
    <w:locked/>
    <w:rsid w:val="00D60724"/>
    <w:rPr>
      <w:rFonts w:ascii="Cambria" w:hAnsi="Cambria" w:cs="Times New Roman" w:hint="default"/>
      <w:b/>
      <w:bCs/>
      <w:kern w:val="28"/>
      <w:sz w:val="32"/>
      <w:szCs w:val="32"/>
      <w:lang w:bidi="ar-SA"/>
    </w:rPr>
  </w:style>
  <w:style w:type="character" w:customStyle="1" w:styleId="11f">
    <w:name w:val="Знак Знак11"/>
    <w:locked/>
    <w:rsid w:val="00D60724"/>
    <w:rPr>
      <w:rFonts w:ascii="Arial" w:hAnsi="Arial" w:cs="Times New Roman" w:hint="default"/>
      <w:sz w:val="24"/>
      <w:szCs w:val="24"/>
      <w:lang w:eastAsia="ru-RU" w:bidi="ar-SA"/>
    </w:rPr>
  </w:style>
  <w:style w:type="character" w:customStyle="1" w:styleId="95">
    <w:name w:val="Знак Знак9"/>
    <w:uiPriority w:val="99"/>
    <w:locked/>
    <w:rsid w:val="00D60724"/>
    <w:rPr>
      <w:rFonts w:ascii="Times New Roman" w:hAnsi="Times New Roman" w:cs="Times New Roman" w:hint="default"/>
      <w:sz w:val="24"/>
      <w:szCs w:val="24"/>
      <w:lang w:eastAsia="ru-RU" w:bidi="ar-SA"/>
    </w:rPr>
  </w:style>
  <w:style w:type="character" w:customStyle="1" w:styleId="5c">
    <w:name w:val="Знак Знак5"/>
    <w:locked/>
    <w:rsid w:val="00D60724"/>
    <w:rPr>
      <w:rFonts w:ascii="Times New Roman" w:hAnsi="Times New Roman" w:cs="Times New Roman" w:hint="default"/>
      <w:sz w:val="24"/>
      <w:szCs w:val="24"/>
      <w:lang w:eastAsia="ru-RU" w:bidi="ar-SA"/>
    </w:rPr>
  </w:style>
  <w:style w:type="character" w:customStyle="1" w:styleId="DeltaViewInsertion">
    <w:name w:val="DeltaView Insertion"/>
    <w:uiPriority w:val="99"/>
    <w:rsid w:val="00D60724"/>
    <w:rPr>
      <w:color w:val="0000FF"/>
      <w:spacing w:val="0"/>
      <w:u w:val="double"/>
    </w:rPr>
  </w:style>
  <w:style w:type="character" w:customStyle="1" w:styleId="PlaceholderText1">
    <w:name w:val="Placeholder Text1"/>
    <w:uiPriority w:val="99"/>
    <w:semiHidden/>
    <w:rsid w:val="00D60724"/>
    <w:rPr>
      <w:rFonts w:ascii="Times New Roman" w:hAnsi="Times New Roman" w:cs="Times New Roman" w:hint="default"/>
      <w:color w:val="808080"/>
    </w:rPr>
  </w:style>
  <w:style w:type="character" w:customStyle="1" w:styleId="4e">
    <w:name w:val="Знак Знак4"/>
    <w:rsid w:val="00D60724"/>
    <w:rPr>
      <w:sz w:val="24"/>
      <w:lang w:val="ru-RU" w:eastAsia="ru-RU"/>
    </w:rPr>
  </w:style>
  <w:style w:type="character" w:customStyle="1" w:styleId="3ff0">
    <w:name w:val="Знак Знак3"/>
    <w:uiPriority w:val="99"/>
    <w:rsid w:val="00D60724"/>
    <w:rPr>
      <w:rFonts w:ascii="Times New Roman" w:hAnsi="Times New Roman" w:cs="Times New Roman" w:hint="default"/>
    </w:rPr>
  </w:style>
  <w:style w:type="character" w:customStyle="1" w:styleId="2fff2">
    <w:name w:val="Знак Знак2"/>
    <w:rsid w:val="00D60724"/>
    <w:rPr>
      <w:b/>
      <w:bCs w:val="0"/>
    </w:rPr>
  </w:style>
  <w:style w:type="character" w:customStyle="1" w:styleId="2311">
    <w:name w:val="Знак Знак231"/>
    <w:uiPriority w:val="99"/>
    <w:locked/>
    <w:rsid w:val="00D60724"/>
    <w:rPr>
      <w:rFonts w:ascii="Times New Roman" w:hAnsi="Times New Roman" w:cs="Times New Roman" w:hint="default"/>
      <w:sz w:val="24"/>
    </w:rPr>
  </w:style>
  <w:style w:type="character" w:customStyle="1" w:styleId="227">
    <w:name w:val="Знак Знак22"/>
    <w:uiPriority w:val="99"/>
    <w:locked/>
    <w:rsid w:val="00D60724"/>
    <w:rPr>
      <w:rFonts w:ascii="Times New Roman" w:hAnsi="Times New Roman" w:cs="Times New Roman" w:hint="default"/>
      <w:sz w:val="24"/>
    </w:rPr>
  </w:style>
  <w:style w:type="character" w:customStyle="1" w:styleId="200">
    <w:name w:val="Знак Знак20"/>
    <w:locked/>
    <w:rsid w:val="00D60724"/>
    <w:rPr>
      <w:rFonts w:ascii="Tahoma" w:hAnsi="Tahoma" w:cs="Tahoma" w:hint="default"/>
      <w:sz w:val="16"/>
      <w:szCs w:val="16"/>
    </w:rPr>
  </w:style>
  <w:style w:type="character" w:customStyle="1" w:styleId="190">
    <w:name w:val="Знак Знак19"/>
    <w:uiPriority w:val="99"/>
    <w:locked/>
    <w:rsid w:val="00D60724"/>
    <w:rPr>
      <w:rFonts w:ascii="Times New Roman" w:hAnsi="Times New Roman" w:cs="Times New Roman" w:hint="default"/>
      <w:i/>
      <w:iCs/>
      <w:sz w:val="24"/>
      <w:szCs w:val="24"/>
    </w:rPr>
  </w:style>
  <w:style w:type="character" w:customStyle="1" w:styleId="180">
    <w:name w:val="Знак Знак18"/>
    <w:uiPriority w:val="99"/>
    <w:locked/>
    <w:rsid w:val="00D60724"/>
    <w:rPr>
      <w:rFonts w:ascii="Courier New" w:hAnsi="Courier New" w:cs="Times New Roman" w:hint="default"/>
    </w:rPr>
  </w:style>
  <w:style w:type="character" w:customStyle="1" w:styleId="171">
    <w:name w:val="Знак Знак171"/>
    <w:uiPriority w:val="99"/>
    <w:locked/>
    <w:rsid w:val="00D60724"/>
    <w:rPr>
      <w:rFonts w:ascii="Cambria" w:hAnsi="Cambria" w:cs="Times New Roman" w:hint="default"/>
      <w:b/>
      <w:bCs/>
      <w:kern w:val="28"/>
      <w:sz w:val="32"/>
      <w:szCs w:val="32"/>
    </w:rPr>
  </w:style>
  <w:style w:type="character" w:customStyle="1" w:styleId="160">
    <w:name w:val="Знак Знак16"/>
    <w:uiPriority w:val="99"/>
    <w:locked/>
    <w:rsid w:val="00D60724"/>
    <w:rPr>
      <w:rFonts w:ascii="Times New Roman" w:hAnsi="Times New Roman" w:cs="Times New Roman" w:hint="default"/>
      <w:sz w:val="24"/>
      <w:szCs w:val="24"/>
    </w:rPr>
  </w:style>
  <w:style w:type="character" w:customStyle="1" w:styleId="150">
    <w:name w:val="Знак Знак15"/>
    <w:uiPriority w:val="99"/>
    <w:locked/>
    <w:rsid w:val="00D60724"/>
    <w:rPr>
      <w:rFonts w:ascii="Times New Roman" w:hAnsi="Times New Roman" w:cs="Times New Roman" w:hint="default"/>
      <w:sz w:val="24"/>
      <w:szCs w:val="24"/>
    </w:rPr>
  </w:style>
  <w:style w:type="character" w:customStyle="1" w:styleId="143">
    <w:name w:val="Знак Знак14"/>
    <w:uiPriority w:val="99"/>
    <w:locked/>
    <w:rsid w:val="00D60724"/>
    <w:rPr>
      <w:rFonts w:ascii="Arial" w:hAnsi="Arial" w:cs="Times New Roman" w:hint="default"/>
      <w:sz w:val="24"/>
      <w:szCs w:val="24"/>
      <w:shd w:val="pct20" w:color="auto" w:fill="auto"/>
    </w:rPr>
  </w:style>
  <w:style w:type="character" w:customStyle="1" w:styleId="130">
    <w:name w:val="Знак Знак13"/>
    <w:uiPriority w:val="99"/>
    <w:locked/>
    <w:rsid w:val="00D60724"/>
    <w:rPr>
      <w:rFonts w:ascii="Times New Roman" w:hAnsi="Times New Roman" w:cs="Times New Roman" w:hint="default"/>
      <w:sz w:val="24"/>
      <w:szCs w:val="24"/>
    </w:rPr>
  </w:style>
  <w:style w:type="character" w:customStyle="1" w:styleId="120">
    <w:name w:val="Знак Знак12"/>
    <w:uiPriority w:val="99"/>
    <w:locked/>
    <w:rsid w:val="00D60724"/>
    <w:rPr>
      <w:rFonts w:ascii="Times New Roman" w:hAnsi="Times New Roman" w:cs="Times New Roman" w:hint="default"/>
      <w:sz w:val="24"/>
      <w:szCs w:val="24"/>
    </w:rPr>
  </w:style>
  <w:style w:type="character" w:customStyle="1" w:styleId="1115">
    <w:name w:val="Знак Знак111"/>
    <w:uiPriority w:val="99"/>
    <w:locked/>
    <w:rsid w:val="00D60724"/>
    <w:rPr>
      <w:rFonts w:ascii="Times New Roman" w:hAnsi="Times New Roman" w:cs="Times New Roman" w:hint="default"/>
      <w:sz w:val="24"/>
    </w:rPr>
  </w:style>
  <w:style w:type="character" w:customStyle="1" w:styleId="103">
    <w:name w:val="Знак Знак10"/>
    <w:locked/>
    <w:rsid w:val="00D60724"/>
    <w:rPr>
      <w:rFonts w:ascii="Times New Roman" w:hAnsi="Times New Roman" w:cs="Times New Roman" w:hint="default"/>
      <w:sz w:val="24"/>
    </w:rPr>
  </w:style>
  <w:style w:type="character" w:customStyle="1" w:styleId="910">
    <w:name w:val="Знак Знак91"/>
    <w:uiPriority w:val="99"/>
    <w:locked/>
    <w:rsid w:val="00D60724"/>
    <w:rPr>
      <w:rFonts w:ascii="Courier New" w:hAnsi="Courier New" w:cs="Times New Roman" w:hint="default"/>
    </w:rPr>
  </w:style>
  <w:style w:type="character" w:customStyle="1" w:styleId="85">
    <w:name w:val="Знак Знак8"/>
    <w:uiPriority w:val="99"/>
    <w:locked/>
    <w:rsid w:val="00D60724"/>
    <w:rPr>
      <w:rFonts w:ascii="Times New Roman" w:hAnsi="Times New Roman" w:cs="Times New Roman" w:hint="default"/>
      <w:sz w:val="24"/>
      <w:szCs w:val="24"/>
    </w:rPr>
  </w:style>
  <w:style w:type="character" w:customStyle="1" w:styleId="76">
    <w:name w:val="Знак Знак7"/>
    <w:locked/>
    <w:rsid w:val="00D60724"/>
    <w:rPr>
      <w:rFonts w:ascii="Times New Roman" w:hAnsi="Times New Roman" w:cs="Times New Roman" w:hint="default"/>
    </w:rPr>
  </w:style>
  <w:style w:type="character" w:customStyle="1" w:styleId="68">
    <w:name w:val="Знак Знак6"/>
    <w:locked/>
    <w:rsid w:val="00D60724"/>
    <w:rPr>
      <w:rFonts w:ascii="Times New Roman" w:hAnsi="Times New Roman" w:cs="Times New Roman" w:hint="default"/>
      <w:b/>
      <w:bCs/>
    </w:rPr>
  </w:style>
  <w:style w:type="character" w:customStyle="1" w:styleId="511">
    <w:name w:val="Знак Знак51"/>
    <w:uiPriority w:val="99"/>
    <w:locked/>
    <w:rsid w:val="00D60724"/>
    <w:rPr>
      <w:rFonts w:ascii="Times New Roman" w:hAnsi="Times New Roman" w:cs="Times New Roman" w:hint="default"/>
    </w:rPr>
  </w:style>
  <w:style w:type="character" w:customStyle="1" w:styleId="300">
    <w:name w:val="Знак Знак30"/>
    <w:uiPriority w:val="99"/>
    <w:locked/>
    <w:rsid w:val="00D60724"/>
    <w:rPr>
      <w:rFonts w:ascii="Tahoma" w:hAnsi="Tahoma" w:cs="Tahoma" w:hint="default"/>
      <w:sz w:val="16"/>
      <w:szCs w:val="16"/>
    </w:rPr>
  </w:style>
  <w:style w:type="character" w:customStyle="1" w:styleId="241">
    <w:name w:val="Знак Знак241"/>
    <w:uiPriority w:val="99"/>
    <w:rsid w:val="00D60724"/>
    <w:rPr>
      <w:rFonts w:ascii="Times New Roman" w:hAnsi="Times New Roman" w:cs="Times New Roman" w:hint="default"/>
      <w:b/>
      <w:bCs w:val="0"/>
      <w:sz w:val="28"/>
      <w:lang w:val="ru-RU" w:eastAsia="ru-RU" w:bidi="ar-SA"/>
    </w:rPr>
  </w:style>
  <w:style w:type="character" w:customStyle="1" w:styleId="415">
    <w:name w:val="Знак Знак41"/>
    <w:uiPriority w:val="99"/>
    <w:rsid w:val="00D60724"/>
    <w:rPr>
      <w:sz w:val="24"/>
      <w:lang w:val="ru-RU" w:eastAsia="ru-RU"/>
    </w:rPr>
  </w:style>
  <w:style w:type="character" w:customStyle="1" w:styleId="319">
    <w:name w:val="Знак Знак31"/>
    <w:uiPriority w:val="99"/>
    <w:rsid w:val="00D60724"/>
    <w:rPr>
      <w:rFonts w:ascii="Times New Roman" w:hAnsi="Times New Roman" w:cs="Times New Roman" w:hint="default"/>
    </w:rPr>
  </w:style>
  <w:style w:type="character" w:customStyle="1" w:styleId="2100">
    <w:name w:val="Знак Знак210"/>
    <w:uiPriority w:val="99"/>
    <w:rsid w:val="00D60724"/>
    <w:rPr>
      <w:b/>
      <w:bCs w:val="0"/>
    </w:rPr>
  </w:style>
  <w:style w:type="character" w:customStyle="1" w:styleId="1101">
    <w:name w:val="Знак Знак110"/>
    <w:uiPriority w:val="99"/>
    <w:rsid w:val="00D60724"/>
    <w:rPr>
      <w:rFonts w:ascii="Tahoma" w:hAnsi="Tahoma" w:cs="Tahoma" w:hint="default"/>
      <w:sz w:val="16"/>
    </w:rPr>
  </w:style>
  <w:style w:type="character" w:customStyle="1" w:styleId="21d">
    <w:name w:val="Знак Знак21"/>
    <w:uiPriority w:val="99"/>
    <w:rsid w:val="00D60724"/>
    <w:rPr>
      <w:rFonts w:ascii="Times New Roman" w:hAnsi="Times New Roman" w:cs="Times New Roman" w:hint="default"/>
      <w:noProof/>
      <w:sz w:val="24"/>
      <w:lang w:val="ru-RU" w:eastAsia="ru-RU" w:bidi="ar-SA"/>
    </w:rPr>
  </w:style>
  <w:style w:type="character" w:customStyle="1" w:styleId="apple-converted-space">
    <w:name w:val="apple-converted-space"/>
    <w:basedOn w:val="ab"/>
    <w:rsid w:val="00D60724"/>
  </w:style>
  <w:style w:type="character" w:customStyle="1" w:styleId="Heading1">
    <w:name w:val="Heading #1"/>
    <w:rsid w:val="00D60724"/>
  </w:style>
  <w:style w:type="character" w:customStyle="1" w:styleId="Heading2Bold">
    <w:name w:val="Heading #2 + Bold"/>
    <w:rsid w:val="00D60724"/>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D60724"/>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lk1">
    <w:name w:val="blk1"/>
    <w:basedOn w:val="ab"/>
    <w:rsid w:val="00D60724"/>
    <w:rPr>
      <w:vanish/>
      <w:webHidden w:val="0"/>
      <w:specVanish/>
    </w:rPr>
  </w:style>
  <w:style w:type="character" w:customStyle="1" w:styleId="1ffff5">
    <w:name w:val="Гиперссылка1"/>
    <w:basedOn w:val="ab"/>
    <w:uiPriority w:val="99"/>
    <w:rsid w:val="00D60724"/>
    <w:rPr>
      <w:color w:val="0000FF"/>
      <w:u w:val="single"/>
    </w:rPr>
  </w:style>
  <w:style w:type="character" w:customStyle="1" w:styleId="1ffff6">
    <w:name w:val="Просмотренная гиперссылка1"/>
    <w:basedOn w:val="ab"/>
    <w:uiPriority w:val="99"/>
    <w:rsid w:val="00D60724"/>
    <w:rPr>
      <w:color w:val="800080"/>
      <w:u w:val="single"/>
    </w:rPr>
  </w:style>
  <w:style w:type="character" w:customStyle="1" w:styleId="1ffff7">
    <w:name w:val="Слабое выделение1"/>
    <w:basedOn w:val="ab"/>
    <w:uiPriority w:val="19"/>
    <w:qFormat/>
    <w:rsid w:val="00D60724"/>
    <w:rPr>
      <w:i/>
      <w:iCs/>
      <w:color w:val="808080"/>
    </w:rPr>
  </w:style>
  <w:style w:type="character" w:customStyle="1" w:styleId="1ffff8">
    <w:name w:val="Сильное выделение1"/>
    <w:basedOn w:val="ab"/>
    <w:uiPriority w:val="21"/>
    <w:qFormat/>
    <w:rsid w:val="00D60724"/>
    <w:rPr>
      <w:b/>
      <w:bCs/>
      <w:i/>
      <w:iCs/>
      <w:color w:val="4F81BD"/>
    </w:rPr>
  </w:style>
  <w:style w:type="character" w:customStyle="1" w:styleId="1ffff9">
    <w:name w:val="Слабая ссылка1"/>
    <w:basedOn w:val="ab"/>
    <w:uiPriority w:val="31"/>
    <w:qFormat/>
    <w:rsid w:val="00D60724"/>
    <w:rPr>
      <w:smallCaps/>
      <w:color w:val="C0504D"/>
      <w:u w:val="single"/>
    </w:rPr>
  </w:style>
  <w:style w:type="character" w:customStyle="1" w:styleId="1ffffa">
    <w:name w:val="Сильная ссылка1"/>
    <w:basedOn w:val="ab"/>
    <w:uiPriority w:val="32"/>
    <w:qFormat/>
    <w:rsid w:val="00D60724"/>
    <w:rPr>
      <w:b/>
      <w:bCs/>
      <w:smallCaps/>
      <w:color w:val="C0504D"/>
      <w:spacing w:val="5"/>
      <w:u w:val="single"/>
    </w:rPr>
  </w:style>
  <w:style w:type="character" w:customStyle="1" w:styleId="FontStyle13">
    <w:name w:val="Font Style13"/>
    <w:uiPriority w:val="99"/>
    <w:rsid w:val="00D60724"/>
    <w:rPr>
      <w:rFonts w:ascii="Times New Roman" w:hAnsi="Times New Roman" w:cs="Times New Roman" w:hint="default"/>
      <w:i/>
      <w:iCs/>
      <w:spacing w:val="-20"/>
      <w:sz w:val="24"/>
      <w:szCs w:val="24"/>
    </w:rPr>
  </w:style>
  <w:style w:type="character" w:customStyle="1" w:styleId="FontStyle14">
    <w:name w:val="Font Style14"/>
    <w:uiPriority w:val="99"/>
    <w:rsid w:val="00D60724"/>
    <w:rPr>
      <w:rFonts w:ascii="Times New Roman" w:hAnsi="Times New Roman" w:cs="Times New Roman" w:hint="default"/>
      <w:sz w:val="26"/>
      <w:szCs w:val="26"/>
    </w:rPr>
  </w:style>
  <w:style w:type="character" w:customStyle="1" w:styleId="WW8Num1z5">
    <w:name w:val="WW8Num1z5"/>
    <w:rsid w:val="00D60724"/>
  </w:style>
  <w:style w:type="character" w:customStyle="1" w:styleId="21e">
    <w:name w:val="Цитата 2 Знак1"/>
    <w:basedOn w:val="ab"/>
    <w:uiPriority w:val="29"/>
    <w:rsid w:val="00D60724"/>
    <w:rPr>
      <w:rFonts w:ascii="Arial Unicode MS" w:eastAsia="Arial Unicode MS" w:hAnsi="Arial Unicode MS" w:cs="Arial Unicode MS" w:hint="eastAsia"/>
      <w:i/>
      <w:iCs/>
      <w:color w:val="404040" w:themeColor="text1" w:themeTint="BF"/>
      <w:sz w:val="24"/>
      <w:szCs w:val="24"/>
      <w:lang w:eastAsia="ru-RU"/>
    </w:rPr>
  </w:style>
  <w:style w:type="character" w:customStyle="1" w:styleId="1ffffb">
    <w:name w:val="Выделенная цитата Знак1"/>
    <w:basedOn w:val="ab"/>
    <w:uiPriority w:val="30"/>
    <w:rsid w:val="00D60724"/>
    <w:rPr>
      <w:rFonts w:ascii="Arial Unicode MS" w:eastAsia="Arial Unicode MS" w:hAnsi="Arial Unicode MS" w:cs="Arial Unicode MS" w:hint="eastAsia"/>
      <w:i/>
      <w:iCs/>
      <w:color w:val="5B9BD5" w:themeColor="accent1"/>
      <w:sz w:val="24"/>
      <w:szCs w:val="24"/>
      <w:lang w:eastAsia="ru-RU"/>
    </w:rPr>
  </w:style>
  <w:style w:type="character" w:customStyle="1" w:styleId="4f">
    <w:name w:val="Заголовок №4 + Не полужирный"/>
    <w:rsid w:val="00D60724"/>
    <w:rPr>
      <w:rFonts w:ascii="Times New Roman" w:hAnsi="Times New Roman" w:cs="Times New Roman" w:hint="default"/>
      <w:b/>
      <w:bCs/>
      <w:spacing w:val="0"/>
      <w:sz w:val="21"/>
      <w:szCs w:val="21"/>
    </w:rPr>
  </w:style>
  <w:style w:type="character" w:customStyle="1" w:styleId="104">
    <w:name w:val="Колонтитул + 10"/>
    <w:aliases w:val="5 pt"/>
    <w:rsid w:val="00D60724"/>
    <w:rPr>
      <w:rFonts w:ascii="Times New Roman" w:hAnsi="Times New Roman" w:cs="Times New Roman" w:hint="default"/>
      <w:spacing w:val="0"/>
      <w:sz w:val="21"/>
      <w:szCs w:val="21"/>
    </w:rPr>
  </w:style>
  <w:style w:type="character" w:customStyle="1" w:styleId="1ffffc">
    <w:name w:val="Основной текст1"/>
    <w:rsid w:val="00D60724"/>
    <w:rPr>
      <w:rFonts w:ascii="Times New Roman" w:hAnsi="Times New Roman" w:cs="Times New Roman" w:hint="default"/>
      <w:spacing w:val="0"/>
      <w:sz w:val="21"/>
      <w:szCs w:val="21"/>
      <w:u w:val="single"/>
      <w:lang w:val="en-US" w:eastAsia="x-none"/>
    </w:rPr>
  </w:style>
  <w:style w:type="character" w:customStyle="1" w:styleId="2fff3">
    <w:name w:val="Основной текст2"/>
    <w:rsid w:val="00D60724"/>
    <w:rPr>
      <w:rFonts w:ascii="Times New Roman" w:hAnsi="Times New Roman" w:cs="Times New Roman" w:hint="default"/>
      <w:spacing w:val="0"/>
      <w:sz w:val="21"/>
      <w:szCs w:val="21"/>
    </w:rPr>
  </w:style>
  <w:style w:type="character" w:customStyle="1" w:styleId="affffffffff4">
    <w:name w:val="Основной текст + Полужирный"/>
    <w:rsid w:val="00D60724"/>
    <w:rPr>
      <w:rFonts w:ascii="Times New Roman" w:hAnsi="Times New Roman" w:cs="Times New Roman" w:hint="default"/>
      <w:b/>
      <w:bCs/>
      <w:spacing w:val="0"/>
      <w:sz w:val="21"/>
      <w:szCs w:val="21"/>
    </w:rPr>
  </w:style>
  <w:style w:type="character" w:customStyle="1" w:styleId="416">
    <w:name w:val="Заголовок №4 + Не полужирный1"/>
    <w:rsid w:val="00D60724"/>
    <w:rPr>
      <w:rFonts w:ascii="Times New Roman" w:hAnsi="Times New Roman" w:cs="Times New Roman" w:hint="default"/>
      <w:b/>
      <w:bCs/>
      <w:spacing w:val="0"/>
      <w:sz w:val="21"/>
      <w:szCs w:val="21"/>
    </w:rPr>
  </w:style>
  <w:style w:type="character" w:customStyle="1" w:styleId="152">
    <w:name w:val="Основной текст + Полужирный15"/>
    <w:rsid w:val="00D60724"/>
    <w:rPr>
      <w:rFonts w:ascii="Times New Roman" w:hAnsi="Times New Roman" w:cs="Times New Roman" w:hint="default"/>
      <w:b/>
      <w:bCs/>
      <w:spacing w:val="0"/>
      <w:sz w:val="21"/>
      <w:szCs w:val="21"/>
    </w:rPr>
  </w:style>
  <w:style w:type="character" w:customStyle="1" w:styleId="4f0">
    <w:name w:val="Основной текст (4) + Не полужирный"/>
    <w:rsid w:val="00D60724"/>
    <w:rPr>
      <w:rFonts w:ascii="Times New Roman" w:hAnsi="Times New Roman" w:cs="Times New Roman" w:hint="default"/>
      <w:b/>
      <w:bCs/>
      <w:spacing w:val="0"/>
      <w:sz w:val="21"/>
      <w:szCs w:val="21"/>
    </w:rPr>
  </w:style>
  <w:style w:type="character" w:customStyle="1" w:styleId="5d">
    <w:name w:val="Основной текст (5) + Не курсив"/>
    <w:rsid w:val="00D60724"/>
    <w:rPr>
      <w:rFonts w:ascii="Times New Roman" w:hAnsi="Times New Roman" w:cs="Times New Roman" w:hint="default"/>
      <w:i/>
      <w:iCs/>
      <w:spacing w:val="0"/>
      <w:sz w:val="21"/>
      <w:szCs w:val="21"/>
    </w:rPr>
  </w:style>
  <w:style w:type="character" w:customStyle="1" w:styleId="450">
    <w:name w:val="Основной текст (4) + Не полужирный5"/>
    <w:rsid w:val="00D60724"/>
    <w:rPr>
      <w:rFonts w:ascii="Times New Roman" w:hAnsi="Times New Roman" w:cs="Times New Roman" w:hint="default"/>
      <w:b/>
      <w:bCs/>
      <w:spacing w:val="0"/>
      <w:sz w:val="21"/>
      <w:szCs w:val="21"/>
    </w:rPr>
  </w:style>
  <w:style w:type="character" w:customStyle="1" w:styleId="144">
    <w:name w:val="Основной текст + Полужирный14"/>
    <w:rsid w:val="00D60724"/>
    <w:rPr>
      <w:rFonts w:ascii="Times New Roman" w:hAnsi="Times New Roman" w:cs="Times New Roman" w:hint="default"/>
      <w:b/>
      <w:bCs/>
      <w:spacing w:val="0"/>
      <w:sz w:val="21"/>
      <w:szCs w:val="21"/>
    </w:rPr>
  </w:style>
  <w:style w:type="character" w:customStyle="1" w:styleId="440">
    <w:name w:val="Основной текст (4) + Не полужирный4"/>
    <w:rsid w:val="00D60724"/>
    <w:rPr>
      <w:rFonts w:ascii="Times New Roman" w:hAnsi="Times New Roman" w:cs="Times New Roman" w:hint="default"/>
      <w:b/>
      <w:bCs/>
      <w:spacing w:val="0"/>
      <w:sz w:val="21"/>
      <w:szCs w:val="21"/>
    </w:rPr>
  </w:style>
  <w:style w:type="character" w:customStyle="1" w:styleId="540">
    <w:name w:val="Основной текст (5) + Не курсив4"/>
    <w:rsid w:val="00D60724"/>
    <w:rPr>
      <w:rFonts w:ascii="Times New Roman" w:hAnsi="Times New Roman" w:cs="Times New Roman" w:hint="default"/>
      <w:i/>
      <w:iCs/>
      <w:spacing w:val="0"/>
      <w:sz w:val="21"/>
      <w:szCs w:val="21"/>
    </w:rPr>
  </w:style>
  <w:style w:type="character" w:customStyle="1" w:styleId="5e">
    <w:name w:val="Основной текст (5) + Полужирный"/>
    <w:rsid w:val="00D60724"/>
    <w:rPr>
      <w:rFonts w:ascii="Times New Roman" w:hAnsi="Times New Roman" w:cs="Times New Roman" w:hint="default"/>
      <w:b/>
      <w:bCs/>
      <w:spacing w:val="0"/>
      <w:sz w:val="21"/>
      <w:szCs w:val="21"/>
    </w:rPr>
  </w:style>
  <w:style w:type="character" w:customStyle="1" w:styleId="affffffffff5">
    <w:name w:val="Основной текст + Курсив"/>
    <w:rsid w:val="00D60724"/>
    <w:rPr>
      <w:rFonts w:ascii="Times New Roman" w:hAnsi="Times New Roman" w:cs="Times New Roman" w:hint="default"/>
      <w:i/>
      <w:iCs/>
      <w:spacing w:val="0"/>
      <w:sz w:val="21"/>
      <w:szCs w:val="21"/>
    </w:rPr>
  </w:style>
  <w:style w:type="character" w:customStyle="1" w:styleId="131">
    <w:name w:val="Основной текст + Полужирный13"/>
    <w:rsid w:val="00D60724"/>
    <w:rPr>
      <w:rFonts w:ascii="Times New Roman" w:hAnsi="Times New Roman" w:cs="Times New Roman" w:hint="default"/>
      <w:b/>
      <w:bCs/>
      <w:spacing w:val="0"/>
      <w:sz w:val="21"/>
      <w:szCs w:val="21"/>
    </w:rPr>
  </w:style>
  <w:style w:type="character" w:customStyle="1" w:styleId="430">
    <w:name w:val="Основной текст (4) + Не полужирный3"/>
    <w:rsid w:val="00D60724"/>
    <w:rPr>
      <w:rFonts w:ascii="Times New Roman" w:hAnsi="Times New Roman" w:cs="Times New Roman" w:hint="default"/>
      <w:b/>
      <w:bCs/>
      <w:spacing w:val="0"/>
      <w:sz w:val="21"/>
      <w:szCs w:val="21"/>
    </w:rPr>
  </w:style>
  <w:style w:type="character" w:customStyle="1" w:styleId="530">
    <w:name w:val="Основной текст (5) + Не курсив3"/>
    <w:rsid w:val="00D60724"/>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D60724"/>
    <w:rPr>
      <w:rFonts w:ascii="Times New Roman" w:hAnsi="Times New Roman" w:cs="Times New Roman" w:hint="default"/>
      <w:b/>
      <w:bCs/>
      <w:i/>
      <w:iCs/>
      <w:spacing w:val="0"/>
      <w:sz w:val="21"/>
      <w:szCs w:val="21"/>
    </w:rPr>
  </w:style>
  <w:style w:type="character" w:customStyle="1" w:styleId="77">
    <w:name w:val="Основной текст (7) + Не полужирный"/>
    <w:rsid w:val="00D60724"/>
    <w:rPr>
      <w:rFonts w:ascii="Times New Roman" w:hAnsi="Times New Roman" w:cs="Times New Roman" w:hint="default"/>
      <w:b/>
      <w:bCs/>
      <w:spacing w:val="0"/>
      <w:sz w:val="21"/>
      <w:szCs w:val="21"/>
    </w:rPr>
  </w:style>
  <w:style w:type="character" w:customStyle="1" w:styleId="3ff1">
    <w:name w:val="Основной текст3"/>
    <w:rsid w:val="00D60724"/>
    <w:rPr>
      <w:rFonts w:ascii="Times New Roman" w:hAnsi="Times New Roman" w:cs="Times New Roman" w:hint="default"/>
      <w:spacing w:val="0"/>
      <w:sz w:val="21"/>
      <w:szCs w:val="21"/>
      <w:u w:val="single"/>
    </w:rPr>
  </w:style>
  <w:style w:type="character" w:customStyle="1" w:styleId="3ff2">
    <w:name w:val="Основной текст + Курсив3"/>
    <w:rsid w:val="00D60724"/>
    <w:rPr>
      <w:rFonts w:ascii="Times New Roman" w:hAnsi="Times New Roman" w:cs="Times New Roman" w:hint="default"/>
      <w:i/>
      <w:iCs/>
      <w:spacing w:val="0"/>
      <w:sz w:val="21"/>
      <w:szCs w:val="21"/>
    </w:rPr>
  </w:style>
  <w:style w:type="character" w:customStyle="1" w:styleId="521">
    <w:name w:val="Основной текст (5) + Не курсив2"/>
    <w:rsid w:val="00D60724"/>
    <w:rPr>
      <w:rFonts w:ascii="Times New Roman" w:hAnsi="Times New Roman" w:cs="Times New Roman" w:hint="default"/>
      <w:i/>
      <w:iCs/>
      <w:spacing w:val="0"/>
      <w:sz w:val="21"/>
      <w:szCs w:val="21"/>
    </w:rPr>
  </w:style>
  <w:style w:type="character" w:customStyle="1" w:styleId="2fff4">
    <w:name w:val="Основной текст + Курсив2"/>
    <w:rsid w:val="00D60724"/>
    <w:rPr>
      <w:rFonts w:ascii="Times New Roman" w:hAnsi="Times New Roman" w:cs="Times New Roman" w:hint="default"/>
      <w:i/>
      <w:iCs/>
      <w:spacing w:val="0"/>
      <w:sz w:val="21"/>
      <w:szCs w:val="21"/>
    </w:rPr>
  </w:style>
  <w:style w:type="character" w:customStyle="1" w:styleId="512">
    <w:name w:val="Основной текст (5) + Не курсив1"/>
    <w:rsid w:val="00D60724"/>
    <w:rPr>
      <w:rFonts w:ascii="Times New Roman" w:hAnsi="Times New Roman" w:cs="Times New Roman" w:hint="default"/>
      <w:i/>
      <w:iCs/>
      <w:spacing w:val="0"/>
      <w:sz w:val="21"/>
      <w:szCs w:val="21"/>
    </w:rPr>
  </w:style>
  <w:style w:type="character" w:customStyle="1" w:styleId="3210">
    <w:name w:val="Заголовок №3 (2) + 10"/>
    <w:aliases w:val="5 pt2"/>
    <w:rsid w:val="00D60724"/>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D60724"/>
    <w:rPr>
      <w:rFonts w:ascii="Times New Roman" w:hAnsi="Times New Roman" w:cs="Times New Roman" w:hint="default"/>
      <w:smallCaps/>
      <w:spacing w:val="0"/>
      <w:sz w:val="21"/>
      <w:szCs w:val="21"/>
    </w:rPr>
  </w:style>
  <w:style w:type="character" w:customStyle="1" w:styleId="121">
    <w:name w:val="Основной текст + Полужирный12"/>
    <w:rsid w:val="00D60724"/>
    <w:rPr>
      <w:rFonts w:ascii="Times New Roman" w:hAnsi="Times New Roman" w:cs="Times New Roman" w:hint="default"/>
      <w:b/>
      <w:bCs/>
      <w:spacing w:val="0"/>
      <w:sz w:val="21"/>
      <w:szCs w:val="21"/>
    </w:rPr>
  </w:style>
  <w:style w:type="character" w:customStyle="1" w:styleId="11f0">
    <w:name w:val="Основной текст + Полужирный11"/>
    <w:rsid w:val="00D60724"/>
    <w:rPr>
      <w:rFonts w:ascii="Times New Roman" w:hAnsi="Times New Roman" w:cs="Times New Roman" w:hint="default"/>
      <w:b/>
      <w:bCs/>
      <w:spacing w:val="0"/>
      <w:sz w:val="21"/>
      <w:szCs w:val="21"/>
    </w:rPr>
  </w:style>
  <w:style w:type="character" w:customStyle="1" w:styleId="513">
    <w:name w:val="Основной текст (5) + Полужирный1"/>
    <w:aliases w:val="Не курсив1"/>
    <w:rsid w:val="00D60724"/>
    <w:rPr>
      <w:rFonts w:ascii="Times New Roman" w:hAnsi="Times New Roman" w:cs="Times New Roman" w:hint="default"/>
      <w:b/>
      <w:bCs/>
      <w:i/>
      <w:iCs/>
      <w:spacing w:val="0"/>
      <w:sz w:val="21"/>
      <w:szCs w:val="21"/>
    </w:rPr>
  </w:style>
  <w:style w:type="character" w:customStyle="1" w:styleId="1ffffd">
    <w:name w:val="Основной текст + Курсив1"/>
    <w:rsid w:val="00D60724"/>
    <w:rPr>
      <w:rFonts w:ascii="Times New Roman" w:hAnsi="Times New Roman" w:cs="Times New Roman" w:hint="default"/>
      <w:i/>
      <w:iCs/>
      <w:spacing w:val="0"/>
      <w:sz w:val="21"/>
      <w:szCs w:val="21"/>
    </w:rPr>
  </w:style>
  <w:style w:type="character" w:customStyle="1" w:styleId="421pt">
    <w:name w:val="Заголовок №4 (2) + Интервал 1 pt"/>
    <w:rsid w:val="00D60724"/>
    <w:rPr>
      <w:rFonts w:ascii="Times New Roman" w:hAnsi="Times New Roman" w:cs="Times New Roman" w:hint="default"/>
      <w:spacing w:val="30"/>
      <w:sz w:val="21"/>
      <w:szCs w:val="21"/>
    </w:rPr>
  </w:style>
  <w:style w:type="character" w:customStyle="1" w:styleId="affffffffff6">
    <w:name w:val="Подпись к таблице"/>
    <w:rsid w:val="00D60724"/>
    <w:rPr>
      <w:rFonts w:ascii="Times New Roman" w:hAnsi="Times New Roman" w:cs="Times New Roman" w:hint="default"/>
      <w:spacing w:val="0"/>
      <w:sz w:val="21"/>
      <w:szCs w:val="21"/>
      <w:u w:val="single"/>
    </w:rPr>
  </w:style>
  <w:style w:type="character" w:customStyle="1" w:styleId="3ff3">
    <w:name w:val="Заголовок №3"/>
    <w:rsid w:val="00D60724"/>
    <w:rPr>
      <w:rFonts w:ascii="Times New Roman" w:hAnsi="Times New Roman" w:cs="Times New Roman" w:hint="default"/>
      <w:spacing w:val="0"/>
      <w:sz w:val="21"/>
      <w:szCs w:val="21"/>
      <w:u w:val="single"/>
    </w:rPr>
  </w:style>
  <w:style w:type="character" w:customStyle="1" w:styleId="105">
    <w:name w:val="Основной текст (10)"/>
    <w:rsid w:val="00D60724"/>
    <w:rPr>
      <w:rFonts w:ascii="Times New Roman" w:hAnsi="Times New Roman" w:cs="Times New Roman" w:hint="default"/>
      <w:spacing w:val="0"/>
      <w:sz w:val="19"/>
      <w:szCs w:val="19"/>
      <w:u w:val="single"/>
    </w:rPr>
  </w:style>
  <w:style w:type="character" w:customStyle="1" w:styleId="11f1">
    <w:name w:val="Основной текст (11)"/>
    <w:rsid w:val="00D60724"/>
    <w:rPr>
      <w:rFonts w:ascii="Times New Roman" w:hAnsi="Times New Roman" w:cs="Times New Roman" w:hint="default"/>
      <w:spacing w:val="0"/>
      <w:sz w:val="23"/>
      <w:szCs w:val="23"/>
      <w:u w:val="single"/>
    </w:rPr>
  </w:style>
  <w:style w:type="character" w:customStyle="1" w:styleId="4f1">
    <w:name w:val="Основной текст4"/>
    <w:rsid w:val="00D60724"/>
    <w:rPr>
      <w:rFonts w:ascii="Times New Roman" w:hAnsi="Times New Roman" w:cs="Times New Roman" w:hint="default"/>
      <w:spacing w:val="0"/>
      <w:sz w:val="21"/>
      <w:szCs w:val="21"/>
      <w:u w:val="single"/>
      <w:lang w:val="en-US" w:eastAsia="x-none"/>
    </w:rPr>
  </w:style>
  <w:style w:type="character" w:customStyle="1" w:styleId="5f">
    <w:name w:val="Основной текст5"/>
    <w:rsid w:val="00D60724"/>
    <w:rPr>
      <w:rFonts w:ascii="Times New Roman" w:hAnsi="Times New Roman" w:cs="Times New Roman" w:hint="default"/>
      <w:spacing w:val="0"/>
      <w:sz w:val="21"/>
      <w:szCs w:val="21"/>
    </w:rPr>
  </w:style>
  <w:style w:type="character" w:customStyle="1" w:styleId="106">
    <w:name w:val="Основной текст + Полужирный10"/>
    <w:rsid w:val="00D60724"/>
    <w:rPr>
      <w:rFonts w:ascii="Times New Roman" w:hAnsi="Times New Roman" w:cs="Times New Roman" w:hint="default"/>
      <w:b/>
      <w:bCs/>
      <w:spacing w:val="0"/>
      <w:sz w:val="21"/>
      <w:szCs w:val="21"/>
    </w:rPr>
  </w:style>
  <w:style w:type="character" w:customStyle="1" w:styleId="96">
    <w:name w:val="Основной текст + Полужирный9"/>
    <w:rsid w:val="00D60724"/>
    <w:rPr>
      <w:rFonts w:ascii="Times New Roman" w:hAnsi="Times New Roman" w:cs="Times New Roman" w:hint="default"/>
      <w:b/>
      <w:bCs/>
      <w:spacing w:val="0"/>
      <w:sz w:val="21"/>
      <w:szCs w:val="21"/>
    </w:rPr>
  </w:style>
  <w:style w:type="character" w:customStyle="1" w:styleId="422">
    <w:name w:val="Основной текст (4) + Не полужирный2"/>
    <w:rsid w:val="00D60724"/>
    <w:rPr>
      <w:rFonts w:ascii="Times New Roman" w:hAnsi="Times New Roman" w:cs="Times New Roman" w:hint="default"/>
      <w:b/>
      <w:bCs/>
      <w:spacing w:val="0"/>
      <w:sz w:val="21"/>
      <w:szCs w:val="21"/>
    </w:rPr>
  </w:style>
  <w:style w:type="character" w:customStyle="1" w:styleId="86">
    <w:name w:val="Основной текст + Полужирный8"/>
    <w:rsid w:val="00D60724"/>
    <w:rPr>
      <w:rFonts w:ascii="Times New Roman" w:hAnsi="Times New Roman" w:cs="Times New Roman" w:hint="default"/>
      <w:b/>
      <w:bCs/>
      <w:spacing w:val="0"/>
      <w:sz w:val="21"/>
      <w:szCs w:val="21"/>
    </w:rPr>
  </w:style>
  <w:style w:type="character" w:customStyle="1" w:styleId="417">
    <w:name w:val="Основной текст (4) + Не полужирный1"/>
    <w:rsid w:val="00D60724"/>
    <w:rPr>
      <w:rFonts w:ascii="Times New Roman" w:hAnsi="Times New Roman" w:cs="Times New Roman" w:hint="default"/>
      <w:b/>
      <w:bCs/>
      <w:spacing w:val="0"/>
      <w:sz w:val="21"/>
      <w:szCs w:val="21"/>
    </w:rPr>
  </w:style>
  <w:style w:type="character" w:customStyle="1" w:styleId="4f2">
    <w:name w:val="Основной текст (4)"/>
    <w:rsid w:val="00D60724"/>
    <w:rPr>
      <w:rFonts w:ascii="Times New Roman" w:hAnsi="Times New Roman" w:cs="Times New Roman" w:hint="default"/>
      <w:spacing w:val="0"/>
      <w:sz w:val="21"/>
      <w:szCs w:val="21"/>
      <w:u w:val="single"/>
    </w:rPr>
  </w:style>
  <w:style w:type="character" w:customStyle="1" w:styleId="78">
    <w:name w:val="Основной текст + Полужирный7"/>
    <w:rsid w:val="00D60724"/>
    <w:rPr>
      <w:rFonts w:ascii="Times New Roman" w:hAnsi="Times New Roman" w:cs="Times New Roman" w:hint="default"/>
      <w:b/>
      <w:bCs/>
      <w:spacing w:val="0"/>
      <w:sz w:val="21"/>
      <w:szCs w:val="21"/>
    </w:rPr>
  </w:style>
  <w:style w:type="character" w:customStyle="1" w:styleId="69">
    <w:name w:val="Основной текст + Полужирный6"/>
    <w:rsid w:val="00D60724"/>
    <w:rPr>
      <w:rFonts w:ascii="Times New Roman" w:hAnsi="Times New Roman" w:cs="Times New Roman" w:hint="default"/>
      <w:b/>
      <w:bCs/>
      <w:spacing w:val="0"/>
      <w:sz w:val="21"/>
      <w:szCs w:val="21"/>
    </w:rPr>
  </w:style>
  <w:style w:type="character" w:customStyle="1" w:styleId="5f0">
    <w:name w:val="Основной текст + Полужирный5"/>
    <w:rsid w:val="00D60724"/>
    <w:rPr>
      <w:rFonts w:ascii="Times New Roman" w:hAnsi="Times New Roman" w:cs="Times New Roman" w:hint="default"/>
      <w:b/>
      <w:bCs/>
      <w:spacing w:val="0"/>
      <w:sz w:val="21"/>
      <w:szCs w:val="21"/>
    </w:rPr>
  </w:style>
  <w:style w:type="character" w:customStyle="1" w:styleId="4f3">
    <w:name w:val="Основной текст + Полужирный4"/>
    <w:rsid w:val="00D60724"/>
    <w:rPr>
      <w:rFonts w:ascii="Times New Roman" w:hAnsi="Times New Roman" w:cs="Times New Roman" w:hint="default"/>
      <w:b/>
      <w:bCs/>
      <w:spacing w:val="0"/>
      <w:sz w:val="21"/>
      <w:szCs w:val="21"/>
    </w:rPr>
  </w:style>
  <w:style w:type="character" w:customStyle="1" w:styleId="3ff4">
    <w:name w:val="Основной текст + Полужирный3"/>
    <w:rsid w:val="00D60724"/>
    <w:rPr>
      <w:rFonts w:ascii="Times New Roman" w:hAnsi="Times New Roman" w:cs="Times New Roman" w:hint="default"/>
      <w:b/>
      <w:bCs/>
      <w:spacing w:val="0"/>
      <w:sz w:val="21"/>
      <w:szCs w:val="21"/>
    </w:rPr>
  </w:style>
  <w:style w:type="character" w:customStyle="1" w:styleId="2fff5">
    <w:name w:val="Основной текст + Полужирный2"/>
    <w:rsid w:val="00D60724"/>
    <w:rPr>
      <w:rFonts w:ascii="Times New Roman" w:hAnsi="Times New Roman" w:cs="Times New Roman" w:hint="default"/>
      <w:b/>
      <w:bCs/>
      <w:spacing w:val="0"/>
      <w:sz w:val="21"/>
      <w:szCs w:val="21"/>
    </w:rPr>
  </w:style>
  <w:style w:type="character" w:customStyle="1" w:styleId="6a">
    <w:name w:val="Основной текст6"/>
    <w:rsid w:val="00D60724"/>
    <w:rPr>
      <w:rFonts w:ascii="Times New Roman" w:hAnsi="Times New Roman" w:cs="Times New Roman" w:hint="default"/>
      <w:spacing w:val="0"/>
      <w:sz w:val="21"/>
      <w:szCs w:val="21"/>
    </w:rPr>
  </w:style>
  <w:style w:type="character" w:customStyle="1" w:styleId="1ffffe">
    <w:name w:val="Основной текст + Полужирный1"/>
    <w:rsid w:val="00D60724"/>
    <w:rPr>
      <w:rFonts w:ascii="Times New Roman" w:hAnsi="Times New Roman" w:cs="Times New Roman" w:hint="default"/>
      <w:b/>
      <w:bCs/>
      <w:spacing w:val="0"/>
      <w:sz w:val="21"/>
      <w:szCs w:val="21"/>
    </w:rPr>
  </w:style>
  <w:style w:type="character" w:customStyle="1" w:styleId="blk">
    <w:name w:val="blk"/>
    <w:basedOn w:val="ab"/>
    <w:rsid w:val="00D60724"/>
  </w:style>
  <w:style w:type="character" w:customStyle="1" w:styleId="u">
    <w:name w:val="u"/>
    <w:basedOn w:val="ab"/>
    <w:rsid w:val="00D60724"/>
  </w:style>
  <w:style w:type="character" w:customStyle="1" w:styleId="yellow">
    <w:name w:val="yellow"/>
    <w:rsid w:val="00D60724"/>
  </w:style>
  <w:style w:type="character" w:customStyle="1" w:styleId="head1blue">
    <w:name w:val="head1blue"/>
    <w:rsid w:val="00D60724"/>
  </w:style>
  <w:style w:type="character" w:customStyle="1" w:styleId="FontStyle21">
    <w:name w:val="Font Style21"/>
    <w:uiPriority w:val="99"/>
    <w:rsid w:val="00D60724"/>
    <w:rPr>
      <w:rFonts w:ascii="Times New Roman" w:hAnsi="Times New Roman" w:cs="Times New Roman" w:hint="default"/>
      <w:b/>
      <w:bCs/>
      <w:sz w:val="20"/>
      <w:szCs w:val="20"/>
    </w:rPr>
  </w:style>
  <w:style w:type="character" w:customStyle="1" w:styleId="FontStyle22">
    <w:name w:val="Font Style22"/>
    <w:uiPriority w:val="99"/>
    <w:rsid w:val="00D60724"/>
    <w:rPr>
      <w:rFonts w:ascii="Times New Roman" w:hAnsi="Times New Roman" w:cs="Times New Roman" w:hint="default"/>
      <w:sz w:val="20"/>
      <w:szCs w:val="20"/>
    </w:rPr>
  </w:style>
  <w:style w:type="character" w:customStyle="1" w:styleId="FontStyle16">
    <w:name w:val="Font Style16"/>
    <w:uiPriority w:val="99"/>
    <w:rsid w:val="00D60724"/>
    <w:rPr>
      <w:rFonts w:ascii="Courier New" w:hAnsi="Courier New" w:cs="Courier New" w:hint="default"/>
      <w:b/>
      <w:bCs/>
      <w:sz w:val="18"/>
      <w:szCs w:val="18"/>
    </w:rPr>
  </w:style>
  <w:style w:type="character" w:customStyle="1" w:styleId="FontStyle15">
    <w:name w:val="Font Style15"/>
    <w:uiPriority w:val="99"/>
    <w:rsid w:val="00D60724"/>
    <w:rPr>
      <w:rFonts w:ascii="Times New Roman" w:hAnsi="Times New Roman" w:cs="Times New Roman" w:hint="default"/>
      <w:b/>
      <w:bCs/>
      <w:sz w:val="16"/>
      <w:szCs w:val="16"/>
    </w:rPr>
  </w:style>
  <w:style w:type="character" w:customStyle="1" w:styleId="apple-style-span">
    <w:name w:val="apple-style-span"/>
    <w:rsid w:val="00D60724"/>
  </w:style>
  <w:style w:type="character" w:customStyle="1" w:styleId="A10">
    <w:name w:val="A10"/>
    <w:uiPriority w:val="99"/>
    <w:rsid w:val="00D60724"/>
    <w:rPr>
      <w:rFonts w:ascii="Xerox Sans" w:hAnsi="Xerox Sans" w:cs="Xerox Sans" w:hint="default"/>
      <w:color w:val="000000"/>
      <w:sz w:val="14"/>
      <w:szCs w:val="14"/>
    </w:rPr>
  </w:style>
  <w:style w:type="character" w:customStyle="1" w:styleId="FontStyle36">
    <w:name w:val="Font Style36"/>
    <w:uiPriority w:val="99"/>
    <w:rsid w:val="00D60724"/>
    <w:rPr>
      <w:rFonts w:ascii="Times New Roman" w:hAnsi="Times New Roman" w:cs="Times New Roman" w:hint="default"/>
      <w:b/>
      <w:bCs/>
      <w:sz w:val="14"/>
      <w:szCs w:val="14"/>
    </w:rPr>
  </w:style>
  <w:style w:type="character" w:customStyle="1" w:styleId="1fffff">
    <w:name w:val="Название Знак1"/>
    <w:uiPriority w:val="10"/>
    <w:rsid w:val="00D60724"/>
    <w:rPr>
      <w:rFonts w:ascii="Cambria" w:eastAsia="Times New Roman" w:hAnsi="Cambria" w:cs="Times New Roman" w:hint="default"/>
      <w:b/>
      <w:bCs/>
      <w:color w:val="000000"/>
      <w:kern w:val="28"/>
      <w:sz w:val="32"/>
      <w:szCs w:val="32"/>
    </w:rPr>
  </w:style>
  <w:style w:type="character" w:customStyle="1" w:styleId="1fffff0">
    <w:name w:val="Красная строка Знак1"/>
    <w:uiPriority w:val="99"/>
    <w:rsid w:val="00D60724"/>
    <w:rPr>
      <w:rFonts w:ascii="Times New Roman" w:eastAsia="Times New Roman" w:hAnsi="Times New Roman" w:cs="Times New Roman" w:hint="default"/>
      <w:color w:val="000000"/>
      <w:sz w:val="24"/>
      <w:szCs w:val="24"/>
      <w:lang w:eastAsia="x-none"/>
    </w:rPr>
  </w:style>
  <w:style w:type="character" w:customStyle="1" w:styleId="21f">
    <w:name w:val="Красная строка 2 Знак1"/>
    <w:uiPriority w:val="99"/>
    <w:rsid w:val="00D60724"/>
    <w:rPr>
      <w:rFonts w:ascii="Times New Roman" w:eastAsia="Times New Roman" w:hAnsi="Times New Roman" w:cs="Times New Roman" w:hint="default"/>
      <w:sz w:val="24"/>
      <w:szCs w:val="24"/>
    </w:rPr>
  </w:style>
  <w:style w:type="character" w:customStyle="1" w:styleId="1fffff1">
    <w:name w:val="Заголовок записки Знак1"/>
    <w:uiPriority w:val="99"/>
    <w:rsid w:val="00D60724"/>
    <w:rPr>
      <w:color w:val="000000"/>
      <w:sz w:val="24"/>
      <w:szCs w:val="24"/>
    </w:rPr>
  </w:style>
  <w:style w:type="character" w:customStyle="1" w:styleId="21f0">
    <w:name w:val="Основной текст 2 Знак1"/>
    <w:uiPriority w:val="99"/>
    <w:rsid w:val="00D60724"/>
    <w:rPr>
      <w:color w:val="000000"/>
      <w:sz w:val="24"/>
      <w:szCs w:val="24"/>
    </w:rPr>
  </w:style>
  <w:style w:type="character" w:customStyle="1" w:styleId="1fffff2">
    <w:name w:val="Схема документа Знак1"/>
    <w:uiPriority w:val="99"/>
    <w:rsid w:val="00D60724"/>
    <w:rPr>
      <w:rFonts w:ascii="Tahoma" w:hAnsi="Tahoma" w:cs="Tahoma" w:hint="default"/>
      <w:color w:val="000000"/>
      <w:sz w:val="16"/>
      <w:szCs w:val="16"/>
    </w:rPr>
  </w:style>
  <w:style w:type="character" w:customStyle="1" w:styleId="spanheaderlot21">
    <w:name w:val="span_header_lot_21"/>
    <w:rsid w:val="00D60724"/>
    <w:rPr>
      <w:b/>
      <w:bCs/>
    </w:rPr>
  </w:style>
  <w:style w:type="character" w:customStyle="1" w:styleId="affffffffff7">
    <w:name w:val="Основной шрифт"/>
    <w:uiPriority w:val="99"/>
    <w:rsid w:val="00D60724"/>
  </w:style>
  <w:style w:type="character" w:customStyle="1" w:styleId="2fff6">
    <w:name w:val="Знак2 Знак Знак"/>
    <w:rsid w:val="00D60724"/>
  </w:style>
  <w:style w:type="character" w:customStyle="1" w:styleId="BodyTextIndentChar1">
    <w:name w:val="Body Text Indent Char1"/>
    <w:rsid w:val="00D60724"/>
    <w:rPr>
      <w:rFonts w:ascii="Times New Roman" w:hAnsi="Times New Roman" w:cs="Times New Roman" w:hint="default"/>
    </w:rPr>
  </w:style>
  <w:style w:type="character" w:customStyle="1" w:styleId="text0">
    <w:name w:val="text"/>
    <w:rsid w:val="00D60724"/>
  </w:style>
  <w:style w:type="character" w:customStyle="1" w:styleId="HeaderChar">
    <w:name w:val="Header Char"/>
    <w:aliases w:val="Знак Знак Char"/>
    <w:uiPriority w:val="99"/>
    <w:rsid w:val="00D60724"/>
  </w:style>
  <w:style w:type="character" w:customStyle="1" w:styleId="Heading1Char">
    <w:name w:val="Heading 1 Char"/>
    <w:rsid w:val="00D60724"/>
    <w:rPr>
      <w:b/>
      <w:bCs/>
    </w:rPr>
  </w:style>
  <w:style w:type="character" w:customStyle="1" w:styleId="Heading2Char">
    <w:name w:val="Heading 2 Char"/>
    <w:rsid w:val="00D60724"/>
    <w:rPr>
      <w:b/>
      <w:bCs/>
    </w:rPr>
  </w:style>
  <w:style w:type="character" w:customStyle="1" w:styleId="ter">
    <w:name w:val="ter"/>
    <w:rsid w:val="00D60724"/>
  </w:style>
  <w:style w:type="character" w:customStyle="1" w:styleId="nobr">
    <w:name w:val="nobr"/>
    <w:rsid w:val="00D60724"/>
  </w:style>
  <w:style w:type="character" w:customStyle="1" w:styleId="FontStyle26">
    <w:name w:val="Font Style26"/>
    <w:rsid w:val="00D60724"/>
    <w:rPr>
      <w:rFonts w:ascii="Times New Roman" w:hAnsi="Times New Roman" w:cs="Times New Roman" w:hint="default"/>
    </w:rPr>
  </w:style>
  <w:style w:type="character" w:customStyle="1" w:styleId="FontStyle32">
    <w:name w:val="Font Style32"/>
    <w:uiPriority w:val="99"/>
    <w:rsid w:val="00D60724"/>
    <w:rPr>
      <w:rFonts w:ascii="Arial Narrow" w:hAnsi="Arial Narrow" w:cs="Arial Narrow" w:hint="default"/>
      <w:sz w:val="18"/>
      <w:szCs w:val="18"/>
    </w:rPr>
  </w:style>
  <w:style w:type="character" w:customStyle="1" w:styleId="TitleChar">
    <w:name w:val="Title Char"/>
    <w:uiPriority w:val="99"/>
    <w:locked/>
    <w:rsid w:val="00D60724"/>
    <w:rPr>
      <w:rFonts w:ascii="Times New Roman" w:hAnsi="Times New Roman" w:cs="Times New Roman" w:hint="default"/>
      <w:sz w:val="20"/>
      <w:szCs w:val="20"/>
      <w:lang w:val="x-none" w:eastAsia="ru-RU"/>
    </w:rPr>
  </w:style>
  <w:style w:type="character" w:customStyle="1" w:styleId="product-facts-copy">
    <w:name w:val="product-facts-copy"/>
    <w:rsid w:val="00D60724"/>
    <w:rPr>
      <w:rFonts w:ascii="Times New Roman" w:hAnsi="Times New Roman" w:cs="Times New Roman" w:hint="default"/>
    </w:rPr>
  </w:style>
  <w:style w:type="character" w:customStyle="1" w:styleId="texte">
    <w:name w:val="texte"/>
    <w:rsid w:val="00D60724"/>
    <w:rPr>
      <w:rFonts w:ascii="Times New Roman" w:hAnsi="Times New Roman" w:cs="Times New Roman" w:hint="default"/>
    </w:rPr>
  </w:style>
  <w:style w:type="character" w:customStyle="1" w:styleId="pat">
    <w:name w:val="pat"/>
    <w:rsid w:val="00D60724"/>
    <w:rPr>
      <w:rFonts w:ascii="Times New Roman" w:hAnsi="Times New Roman" w:cs="Times New Roman" w:hint="default"/>
    </w:rPr>
  </w:style>
  <w:style w:type="character" w:customStyle="1" w:styleId="b-offerspricevalue">
    <w:name w:val="b-offers__price__value"/>
    <w:rsid w:val="00D60724"/>
  </w:style>
  <w:style w:type="character" w:customStyle="1" w:styleId="FontStyle31">
    <w:name w:val="Font Style31"/>
    <w:uiPriority w:val="99"/>
    <w:rsid w:val="00D60724"/>
    <w:rPr>
      <w:rFonts w:ascii="Times New Roman" w:hAnsi="Times New Roman" w:cs="Times New Roman" w:hint="default"/>
      <w:sz w:val="20"/>
      <w:szCs w:val="20"/>
    </w:rPr>
  </w:style>
  <w:style w:type="character" w:customStyle="1" w:styleId="FontStyle29">
    <w:name w:val="Font Style29"/>
    <w:uiPriority w:val="99"/>
    <w:rsid w:val="00D60724"/>
    <w:rPr>
      <w:rFonts w:ascii="Times New Roman" w:hAnsi="Times New Roman" w:cs="Times New Roman" w:hint="default"/>
      <w:i/>
      <w:iCs/>
      <w:sz w:val="20"/>
      <w:szCs w:val="20"/>
    </w:rPr>
  </w:style>
  <w:style w:type="character" w:customStyle="1" w:styleId="FontStyle30">
    <w:name w:val="Font Style30"/>
    <w:uiPriority w:val="99"/>
    <w:rsid w:val="00D60724"/>
    <w:rPr>
      <w:rFonts w:ascii="Times New Roman" w:hAnsi="Times New Roman" w:cs="Times New Roman" w:hint="default"/>
      <w:b/>
      <w:bCs/>
      <w:sz w:val="20"/>
      <w:szCs w:val="20"/>
    </w:rPr>
  </w:style>
  <w:style w:type="character" w:customStyle="1" w:styleId="middletext">
    <w:name w:val="middletext"/>
    <w:rsid w:val="00D60724"/>
  </w:style>
  <w:style w:type="character" w:customStyle="1" w:styleId="fn">
    <w:name w:val="fn"/>
    <w:rsid w:val="00D60724"/>
  </w:style>
  <w:style w:type="character" w:customStyle="1" w:styleId="price1">
    <w:name w:val="price1"/>
    <w:rsid w:val="00D60724"/>
    <w:rPr>
      <w:color w:val="DD4101"/>
      <w:sz w:val="18"/>
      <w:szCs w:val="18"/>
    </w:rPr>
  </w:style>
  <w:style w:type="character" w:customStyle="1" w:styleId="menu2">
    <w:name w:val="menu2"/>
    <w:rsid w:val="00D60724"/>
  </w:style>
  <w:style w:type="character" w:customStyle="1" w:styleId="affffffffff8">
    <w:name w:val="Гипертекстовая ссылка"/>
    <w:rsid w:val="00D60724"/>
    <w:rPr>
      <w:color w:val="008000"/>
      <w:u w:val="single"/>
    </w:rPr>
  </w:style>
  <w:style w:type="character" w:customStyle="1" w:styleId="CharChar0">
    <w:name w:val="ОсновнойПодЗаголовок Char Char"/>
    <w:rsid w:val="00D60724"/>
    <w:rPr>
      <w:noProof w:val="0"/>
      <w:lang w:val="ru-RU" w:eastAsia="ru-RU" w:bidi="ar-SA"/>
    </w:rPr>
  </w:style>
  <w:style w:type="character" w:customStyle="1" w:styleId="affffffffff9">
    <w:name w:val="Без интервала Знак Знак"/>
    <w:rsid w:val="00D60724"/>
    <w:rPr>
      <w:rFonts w:ascii="Calibri" w:eastAsia="Calibri" w:hAnsi="Calibri" w:hint="default"/>
      <w:sz w:val="22"/>
      <w:szCs w:val="22"/>
      <w:lang w:val="ru-RU" w:eastAsia="en-US" w:bidi="ar-SA"/>
    </w:rPr>
  </w:style>
  <w:style w:type="character" w:customStyle="1" w:styleId="FontStyle12">
    <w:name w:val="Font Style12"/>
    <w:rsid w:val="00D60724"/>
    <w:rPr>
      <w:rFonts w:ascii="Times New Roman" w:hAnsi="Times New Roman" w:cs="Times New Roman" w:hint="default"/>
      <w:sz w:val="26"/>
      <w:szCs w:val="26"/>
    </w:rPr>
  </w:style>
  <w:style w:type="character" w:customStyle="1" w:styleId="1fffff3">
    <w:name w:val="Без интервала Знак1"/>
    <w:rsid w:val="00D60724"/>
    <w:rPr>
      <w:sz w:val="24"/>
      <w:szCs w:val="22"/>
      <w:lang w:val="ru-RU" w:eastAsia="ru-RU" w:bidi="ar-SA"/>
    </w:rPr>
  </w:style>
  <w:style w:type="character" w:customStyle="1" w:styleId="FontStyle19">
    <w:name w:val="Font Style19"/>
    <w:rsid w:val="00D60724"/>
    <w:rPr>
      <w:rFonts w:ascii="Lucida Sans Unicode" w:hAnsi="Lucida Sans Unicode" w:cs="Lucida Sans Unicode" w:hint="default"/>
      <w:spacing w:val="-10"/>
      <w:sz w:val="20"/>
      <w:szCs w:val="20"/>
    </w:rPr>
  </w:style>
  <w:style w:type="character" w:customStyle="1" w:styleId="DFN">
    <w:name w:val="DFN"/>
    <w:rsid w:val="00D60724"/>
    <w:rPr>
      <w:b/>
      <w:bCs w:val="0"/>
    </w:rPr>
  </w:style>
  <w:style w:type="character" w:customStyle="1" w:styleId="10pt">
    <w:name w:val="Основной текст + 10 pt"/>
    <w:aliases w:val="Интервал 0 pt"/>
    <w:rsid w:val="00D60724"/>
    <w:rPr>
      <w:rFonts w:ascii="Lucida Sans Unicode" w:eastAsia="Lucida Sans Unicode" w:hAnsi="Lucida Sans Unicode" w:cs="Lucida Sans Unicode"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affffffffffa">
    <w:name w:val="Название Знак"/>
    <w:aliases w:val="Title Char Знак"/>
    <w:rsid w:val="00D60724"/>
    <w:rPr>
      <w:b/>
      <w:bCs w:val="0"/>
      <w:sz w:val="24"/>
    </w:rPr>
  </w:style>
  <w:style w:type="character" w:customStyle="1" w:styleId="affffffffffb">
    <w:name w:val="Ненумерованный абзац Знак Знак Знак Знак Знак"/>
    <w:rsid w:val="00D60724"/>
    <w:rPr>
      <w:sz w:val="24"/>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D60724"/>
    <w:rPr>
      <w:lang w:val="en-US" w:eastAsia="ru-RU" w:bidi="ar-SA"/>
    </w:rPr>
  </w:style>
  <w:style w:type="character" w:customStyle="1" w:styleId="fontstyle18">
    <w:name w:val="fontstyle18"/>
    <w:rsid w:val="00D60724"/>
    <w:rPr>
      <w:rFonts w:ascii="Times New Roman" w:hAnsi="Times New Roman" w:cs="Times New Roman" w:hint="default"/>
    </w:rPr>
  </w:style>
  <w:style w:type="character" w:customStyle="1" w:styleId="affffffffffc">
    <w:name w:val="Символ сноски"/>
    <w:rsid w:val="00D60724"/>
    <w:rPr>
      <w:vertAlign w:val="superscript"/>
    </w:rPr>
  </w:style>
  <w:style w:type="character" w:customStyle="1" w:styleId="1121">
    <w:name w:val="Знак Знак112"/>
    <w:uiPriority w:val="99"/>
    <w:rsid w:val="00D60724"/>
    <w:rPr>
      <w:sz w:val="28"/>
      <w:szCs w:val="28"/>
      <w:lang w:val="ru-RU" w:eastAsia="ru-RU" w:bidi="ar-SA"/>
    </w:rPr>
  </w:style>
  <w:style w:type="character" w:customStyle="1" w:styleId="202">
    <w:name w:val="Знак Знак202"/>
    <w:uiPriority w:val="99"/>
    <w:rsid w:val="00D60724"/>
    <w:rPr>
      <w:sz w:val="24"/>
      <w:szCs w:val="24"/>
      <w:u w:val="single"/>
      <w:lang w:val="ru-RU" w:eastAsia="ru-RU" w:bidi="ar-SA"/>
    </w:rPr>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D60724"/>
    <w:rPr>
      <w:rFonts w:ascii="Times New Roman" w:hAnsi="Times New Roman" w:cs="Times New Roman" w:hint="default"/>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D60724"/>
    <w:rPr>
      <w:rFonts w:ascii="Times New Roman" w:hAnsi="Times New Roman" w:cs="Times New Roman" w:hint="default"/>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D60724"/>
    <w:rPr>
      <w:rFonts w:ascii="Times New Roman" w:hAnsi="Times New Roman" w:cs="Times New Roman" w:hint="default"/>
      <w:sz w:val="20"/>
      <w:szCs w:val="20"/>
    </w:rPr>
  </w:style>
  <w:style w:type="character" w:customStyle="1" w:styleId="3ff5">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D60724"/>
    <w:rPr>
      <w:rFonts w:ascii="Times New Roman" w:hAnsi="Times New Roman" w:cs="Times New Roman" w:hint="default"/>
      <w:sz w:val="20"/>
      <w:szCs w:val="20"/>
    </w:rPr>
  </w:style>
  <w:style w:type="character" w:customStyle="1" w:styleId="affffffffffd">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D60724"/>
    <w:rPr>
      <w:sz w:val="24"/>
      <w:lang w:val="ru-RU" w:eastAsia="ru-RU"/>
    </w:rPr>
  </w:style>
  <w:style w:type="character" w:customStyle="1" w:styleId="bt1">
    <w:name w:val="bt Знак Знак1 Знак Знак Знак Знак"/>
    <w:aliases w:val="Основной текст Знак Знак1"/>
    <w:uiPriority w:val="99"/>
    <w:locked/>
    <w:rsid w:val="00D60724"/>
    <w:rPr>
      <w:sz w:val="24"/>
      <w:lang w:val="ru-RU" w:eastAsia="ru-RU"/>
    </w:rPr>
  </w:style>
  <w:style w:type="character" w:customStyle="1" w:styleId="BodyTextIndentChar">
    <w:name w:val="Body Text Indent Char"/>
    <w:aliases w:val="Знак1 Знак Char"/>
    <w:locked/>
    <w:rsid w:val="00D60724"/>
    <w:rPr>
      <w:rFonts w:ascii="Times New Roman" w:hAnsi="Times New Roman" w:cs="Times New Roman" w:hint="default"/>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D60724"/>
    <w:rPr>
      <w:rFonts w:ascii="Times New Roman" w:hAnsi="Times New Roman" w:cs="Times New Roman" w:hint="default"/>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D60724"/>
    <w:rPr>
      <w:rFonts w:ascii="Times New Roman" w:hAnsi="Times New Roman" w:cs="Times New Roman" w:hint="default"/>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D60724"/>
    <w:rPr>
      <w:rFonts w:ascii="Times New Roman" w:hAnsi="Times New Roman" w:cs="Times New Roman" w:hint="default"/>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D60724"/>
    <w:rPr>
      <w:rFonts w:ascii="Times New Roman" w:hAnsi="Times New Roman" w:cs="Times New Roman" w:hint="default"/>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D60724"/>
    <w:rPr>
      <w:rFonts w:ascii="Times New Roman" w:hAnsi="Times New Roman" w:cs="Times New Roman" w:hint="default"/>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D60724"/>
    <w:rPr>
      <w:rFonts w:ascii="Times New Roman" w:hAnsi="Times New Roman" w:cs="Times New Roman" w:hint="default"/>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D60724"/>
    <w:rPr>
      <w:rFonts w:ascii="Times New Roman" w:hAnsi="Times New Roman" w:cs="Times New Roman" w:hint="default"/>
      <w:sz w:val="20"/>
      <w:szCs w:val="20"/>
    </w:rPr>
  </w:style>
  <w:style w:type="character" w:customStyle="1" w:styleId="moz-txt-citetags">
    <w:name w:val="moz-txt-citetags"/>
    <w:uiPriority w:val="99"/>
    <w:rsid w:val="00D60724"/>
    <w:rPr>
      <w:rFonts w:ascii="Times New Roman" w:hAnsi="Times New Roman" w:cs="Times New Roman" w:hint="default"/>
    </w:rPr>
  </w:style>
  <w:style w:type="character" w:customStyle="1" w:styleId="201">
    <w:name w:val="Знак Знак201"/>
    <w:uiPriority w:val="99"/>
    <w:rsid w:val="00D60724"/>
    <w:rPr>
      <w:sz w:val="24"/>
      <w:u w:val="single"/>
      <w:lang w:val="ru-RU" w:eastAsia="ru-RU"/>
    </w:rPr>
  </w:style>
  <w:style w:type="character" w:customStyle="1" w:styleId="WW8Num1z0">
    <w:name w:val="WW8Num1z0"/>
    <w:rsid w:val="00D60724"/>
    <w:rPr>
      <w:rFonts w:ascii="Times New Roman" w:hAnsi="Times New Roman" w:cs="Times New Roman" w:hint="default"/>
    </w:rPr>
  </w:style>
  <w:style w:type="character" w:customStyle="1" w:styleId="WW8Num2z0">
    <w:name w:val="WW8Num2z0"/>
    <w:rsid w:val="00D60724"/>
    <w:rPr>
      <w:rFonts w:ascii="Times New Roman" w:hAnsi="Times New Roman" w:cs="Times New Roman" w:hint="default"/>
    </w:rPr>
  </w:style>
  <w:style w:type="character" w:customStyle="1" w:styleId="WW8Num7z0">
    <w:name w:val="WW8Num7z0"/>
    <w:rsid w:val="00D60724"/>
    <w:rPr>
      <w:rFonts w:ascii="Times New Roman" w:hAnsi="Times New Roman" w:cs="Times New Roman" w:hint="default"/>
    </w:rPr>
  </w:style>
  <w:style w:type="character" w:customStyle="1" w:styleId="WW8Num10z0">
    <w:name w:val="WW8Num10z0"/>
    <w:rsid w:val="00D60724"/>
    <w:rPr>
      <w:rFonts w:ascii="Symbol" w:hAnsi="Symbol" w:hint="default"/>
    </w:rPr>
  </w:style>
  <w:style w:type="character" w:customStyle="1" w:styleId="WW8Num18z0">
    <w:name w:val="WW8Num18z0"/>
    <w:rsid w:val="00D60724"/>
    <w:rPr>
      <w:rFonts w:ascii="Times New Roman" w:hAnsi="Times New Roman" w:cs="Times New Roman" w:hint="default"/>
    </w:rPr>
  </w:style>
  <w:style w:type="character" w:customStyle="1" w:styleId="WW8Num19z0">
    <w:name w:val="WW8Num19z0"/>
    <w:rsid w:val="00D60724"/>
    <w:rPr>
      <w:rFonts w:ascii="Times New Roman" w:hAnsi="Times New Roman" w:cs="Times New Roman" w:hint="default"/>
    </w:rPr>
  </w:style>
  <w:style w:type="character" w:customStyle="1" w:styleId="WW8Num21z0">
    <w:name w:val="WW8Num21z0"/>
    <w:rsid w:val="00D60724"/>
    <w:rPr>
      <w:sz w:val="24"/>
    </w:rPr>
  </w:style>
  <w:style w:type="character" w:customStyle="1" w:styleId="WW8Num29z0">
    <w:name w:val="WW8Num29z0"/>
    <w:rsid w:val="00D60724"/>
    <w:rPr>
      <w:rFonts w:ascii="Times New Roman" w:hAnsi="Times New Roman" w:cs="Times New Roman" w:hint="default"/>
    </w:rPr>
  </w:style>
  <w:style w:type="character" w:customStyle="1" w:styleId="WW8Num34z0">
    <w:name w:val="WW8Num34z0"/>
    <w:rsid w:val="00D60724"/>
    <w:rPr>
      <w:rFonts w:ascii="Times New Roman" w:hAnsi="Times New Roman" w:cs="Times New Roman" w:hint="default"/>
    </w:rPr>
  </w:style>
  <w:style w:type="character" w:customStyle="1" w:styleId="WW8Num34z2">
    <w:name w:val="WW8Num34z2"/>
    <w:rsid w:val="00D60724"/>
    <w:rPr>
      <w:rFonts w:ascii="Times New Roman" w:hAnsi="Times New Roman" w:cs="Times New Roman" w:hint="default"/>
      <w:color w:val="000000"/>
    </w:rPr>
  </w:style>
  <w:style w:type="character" w:customStyle="1" w:styleId="WW8Num36z0">
    <w:name w:val="WW8Num36z0"/>
    <w:rsid w:val="00D60724"/>
    <w:rPr>
      <w:rFonts w:ascii="Times New Roman" w:hAnsi="Times New Roman" w:cs="Times New Roman" w:hint="default"/>
      <w:b w:val="0"/>
      <w:bCs w:val="0"/>
      <w:i w:val="0"/>
      <w:iCs w:val="0"/>
      <w:caps w:val="0"/>
      <w:smallCaps w:val="0"/>
      <w:strike w:val="0"/>
      <w:dstrike w:val="0"/>
      <w:vanish w:val="0"/>
      <w:webHidden w:val="0"/>
      <w:spacing w:val="0"/>
      <w:kern w:val="2"/>
      <w:position w:val="0"/>
      <w:sz w:val="24"/>
      <w:u w:val="none"/>
      <w:effect w:val="none"/>
      <w:vertAlign w:val="baseline"/>
      <w:specVanish w:val="0"/>
    </w:rPr>
  </w:style>
  <w:style w:type="character" w:customStyle="1" w:styleId="WW8Num36z1">
    <w:name w:val="WW8Num36z1"/>
    <w:rsid w:val="00D60724"/>
    <w:rPr>
      <w:rFonts w:ascii="Times New Roman" w:hAnsi="Times New Roman" w:cs="Times New Roman" w:hint="default"/>
    </w:rPr>
  </w:style>
  <w:style w:type="character" w:customStyle="1" w:styleId="WW8Num37z0">
    <w:name w:val="WW8Num37z0"/>
    <w:rsid w:val="00D60724"/>
    <w:rPr>
      <w:rFonts w:ascii="Times New Roman" w:hAnsi="Times New Roman" w:cs="Times New Roman" w:hint="default"/>
      <w:b w:val="0"/>
      <w:bCs w:val="0"/>
      <w:i w:val="0"/>
      <w:iCs w:val="0"/>
      <w:caps w:val="0"/>
      <w:smallCaps w:val="0"/>
      <w:strike w:val="0"/>
      <w:dstrike w:val="0"/>
      <w:vanish w:val="0"/>
      <w:webHidden w:val="0"/>
      <w:spacing w:val="0"/>
      <w:kern w:val="2"/>
      <w:position w:val="0"/>
      <w:sz w:val="24"/>
      <w:u w:val="none"/>
      <w:effect w:val="none"/>
      <w:vertAlign w:val="baseline"/>
      <w:specVanish w:val="0"/>
    </w:rPr>
  </w:style>
  <w:style w:type="character" w:customStyle="1" w:styleId="WW8Num37z1">
    <w:name w:val="WW8Num37z1"/>
    <w:rsid w:val="00D60724"/>
    <w:rPr>
      <w:rFonts w:ascii="Times New Roman" w:hAnsi="Times New Roman" w:cs="Times New Roman" w:hint="default"/>
    </w:rPr>
  </w:style>
  <w:style w:type="character" w:customStyle="1" w:styleId="WW8Num37z3">
    <w:name w:val="WW8Num37z3"/>
    <w:rsid w:val="00D60724"/>
    <w:rPr>
      <w:rFonts w:ascii="Wingdings" w:hAnsi="Wingdings" w:hint="default"/>
      <w:sz w:val="16"/>
    </w:rPr>
  </w:style>
  <w:style w:type="character" w:customStyle="1" w:styleId="WW8Num37z4">
    <w:name w:val="WW8Num37z4"/>
    <w:rsid w:val="00D60724"/>
    <w:rPr>
      <w:rFonts w:ascii="Symbol" w:hAnsi="Symbol" w:hint="default"/>
    </w:rPr>
  </w:style>
  <w:style w:type="character" w:customStyle="1" w:styleId="Absatz-Standardschriftart">
    <w:name w:val="Absatz-Standardschriftart"/>
    <w:rsid w:val="00D60724"/>
  </w:style>
  <w:style w:type="character" w:customStyle="1" w:styleId="WW-Absatz-Standardschriftart">
    <w:name w:val="WW-Absatz-Standardschriftart"/>
    <w:rsid w:val="00D60724"/>
  </w:style>
  <w:style w:type="character" w:customStyle="1" w:styleId="WW8Num8z0">
    <w:name w:val="WW8Num8z0"/>
    <w:rsid w:val="00D60724"/>
    <w:rPr>
      <w:rFonts w:ascii="Times New Roman" w:hAnsi="Times New Roman" w:cs="Times New Roman" w:hint="default"/>
    </w:rPr>
  </w:style>
  <w:style w:type="character" w:customStyle="1" w:styleId="WW8Num11z0">
    <w:name w:val="WW8Num11z0"/>
    <w:rsid w:val="00D60724"/>
    <w:rPr>
      <w:rFonts w:ascii="Symbol" w:hAnsi="Symbol" w:hint="default"/>
    </w:rPr>
  </w:style>
  <w:style w:type="character" w:customStyle="1" w:styleId="WW8Num20z0">
    <w:name w:val="WW8Num20z0"/>
    <w:rsid w:val="00D60724"/>
    <w:rPr>
      <w:rFonts w:ascii="Times New Roman" w:hAnsi="Times New Roman" w:cs="Times New Roman" w:hint="default"/>
    </w:rPr>
  </w:style>
  <w:style w:type="character" w:customStyle="1" w:styleId="WW8Num22z0">
    <w:name w:val="WW8Num22z0"/>
    <w:rsid w:val="00D60724"/>
    <w:rPr>
      <w:sz w:val="24"/>
    </w:rPr>
  </w:style>
  <w:style w:type="character" w:customStyle="1" w:styleId="WW8Num30z0">
    <w:name w:val="WW8Num30z0"/>
    <w:rsid w:val="00D60724"/>
    <w:rPr>
      <w:rFonts w:ascii="Arial" w:hAnsi="Arial" w:cs="Arial" w:hint="default"/>
    </w:rPr>
  </w:style>
  <w:style w:type="character" w:customStyle="1" w:styleId="WW8Num35z0">
    <w:name w:val="WW8Num35z0"/>
    <w:rsid w:val="00D60724"/>
    <w:rPr>
      <w:rFonts w:ascii="Times New Roman" w:hAnsi="Times New Roman" w:cs="Times New Roman" w:hint="default"/>
    </w:rPr>
  </w:style>
  <w:style w:type="character" w:customStyle="1" w:styleId="WW8Num35z2">
    <w:name w:val="WW8Num35z2"/>
    <w:rsid w:val="00D60724"/>
    <w:rPr>
      <w:rFonts w:ascii="Times New Roman" w:hAnsi="Times New Roman" w:cs="Times New Roman" w:hint="default"/>
      <w:color w:val="000000"/>
    </w:rPr>
  </w:style>
  <w:style w:type="character" w:customStyle="1" w:styleId="WW8Num38z0">
    <w:name w:val="WW8Num38z0"/>
    <w:rsid w:val="00D60724"/>
    <w:rPr>
      <w:rFonts w:ascii="Symbol" w:hAnsi="Symbol" w:hint="default"/>
      <w:color w:val="auto"/>
    </w:rPr>
  </w:style>
  <w:style w:type="character" w:customStyle="1" w:styleId="WW8Num38z1">
    <w:name w:val="WW8Num38z1"/>
    <w:rsid w:val="00D60724"/>
    <w:rPr>
      <w:rFonts w:ascii="Wingdings" w:hAnsi="Wingdings" w:hint="default"/>
    </w:rPr>
  </w:style>
  <w:style w:type="character" w:customStyle="1" w:styleId="WW8Num38z3">
    <w:name w:val="WW8Num38z3"/>
    <w:rsid w:val="00D60724"/>
    <w:rPr>
      <w:rFonts w:ascii="Wingdings" w:hAnsi="Wingdings" w:hint="default"/>
      <w:sz w:val="16"/>
    </w:rPr>
  </w:style>
  <w:style w:type="character" w:customStyle="1" w:styleId="WW8Num38z4">
    <w:name w:val="WW8Num38z4"/>
    <w:rsid w:val="00D60724"/>
    <w:rPr>
      <w:rFonts w:ascii="Symbol" w:hAnsi="Symbol" w:hint="default"/>
    </w:rPr>
  </w:style>
  <w:style w:type="character" w:customStyle="1" w:styleId="3ff6">
    <w:name w:val="Основной шрифт абзаца3"/>
    <w:rsid w:val="00D60724"/>
  </w:style>
  <w:style w:type="character" w:customStyle="1" w:styleId="WW8Num15z0">
    <w:name w:val="WW8Num15z0"/>
    <w:rsid w:val="00D60724"/>
    <w:rPr>
      <w:rFonts w:ascii="Symbol" w:hAnsi="Symbol" w:hint="default"/>
    </w:rPr>
  </w:style>
  <w:style w:type="character" w:customStyle="1" w:styleId="WW8Num24z0">
    <w:name w:val="WW8Num24z0"/>
    <w:rsid w:val="00D60724"/>
    <w:rPr>
      <w:rFonts w:ascii="Times New Roman" w:hAnsi="Times New Roman" w:cs="Times New Roman" w:hint="default"/>
    </w:rPr>
  </w:style>
  <w:style w:type="character" w:customStyle="1" w:styleId="WW8Num25z0">
    <w:name w:val="WW8Num25z0"/>
    <w:rsid w:val="00D60724"/>
    <w:rPr>
      <w:rFonts w:ascii="Times New Roman" w:hAnsi="Times New Roman" w:cs="Times New Roman" w:hint="default"/>
    </w:rPr>
  </w:style>
  <w:style w:type="character" w:customStyle="1" w:styleId="WW8Num28z0">
    <w:name w:val="WW8Num28z0"/>
    <w:rsid w:val="00D60724"/>
    <w:rPr>
      <w:rFonts w:ascii="Times New Roman" w:hAnsi="Times New Roman" w:cs="Times New Roman" w:hint="default"/>
    </w:rPr>
  </w:style>
  <w:style w:type="character" w:customStyle="1" w:styleId="WW8Num40z0">
    <w:name w:val="WW8Num40z0"/>
    <w:rsid w:val="00D60724"/>
    <w:rPr>
      <w:b/>
      <w:bCs w:val="0"/>
      <w:i w:val="0"/>
      <w:iCs w:val="0"/>
    </w:rPr>
  </w:style>
  <w:style w:type="character" w:customStyle="1" w:styleId="WW8Num40z1">
    <w:name w:val="WW8Num40z1"/>
    <w:rsid w:val="00D60724"/>
    <w:rPr>
      <w:b w:val="0"/>
      <w:bCs w:val="0"/>
    </w:rPr>
  </w:style>
  <w:style w:type="character" w:customStyle="1" w:styleId="WW8Num40z3">
    <w:name w:val="WW8Num40z3"/>
    <w:rsid w:val="00D60724"/>
    <w:rPr>
      <w:b/>
      <w:bCs w:val="0"/>
    </w:rPr>
  </w:style>
  <w:style w:type="character" w:customStyle="1" w:styleId="WW8Num42z0">
    <w:name w:val="WW8Num42z0"/>
    <w:rsid w:val="00D60724"/>
    <w:rPr>
      <w:rFonts w:ascii="Arial" w:hAnsi="Arial" w:cs="Arial" w:hint="default"/>
    </w:rPr>
  </w:style>
  <w:style w:type="character" w:customStyle="1" w:styleId="WW8Num47z0">
    <w:name w:val="WW8Num47z0"/>
    <w:rsid w:val="00D60724"/>
    <w:rPr>
      <w:rFonts w:ascii="Times New Roman" w:hAnsi="Times New Roman" w:cs="Times New Roman" w:hint="default"/>
    </w:rPr>
  </w:style>
  <w:style w:type="character" w:customStyle="1" w:styleId="WW8Num47z2">
    <w:name w:val="WW8Num47z2"/>
    <w:rsid w:val="00D60724"/>
    <w:rPr>
      <w:rFonts w:ascii="Times New Roman" w:hAnsi="Times New Roman" w:cs="Times New Roman" w:hint="default"/>
      <w:color w:val="000000"/>
    </w:rPr>
  </w:style>
  <w:style w:type="character" w:customStyle="1" w:styleId="WW8Num50z0">
    <w:name w:val="WW8Num50z0"/>
    <w:rsid w:val="00D60724"/>
    <w:rPr>
      <w:rFonts w:ascii="Times New Roman" w:hAnsi="Times New Roman" w:cs="Times New Roman" w:hint="default"/>
      <w:b w:val="0"/>
      <w:bCs w:val="0"/>
      <w:i w:val="0"/>
      <w:iCs w:val="0"/>
      <w:caps w:val="0"/>
      <w:smallCaps w:val="0"/>
      <w:strike w:val="0"/>
      <w:dstrike w:val="0"/>
      <w:vanish w:val="0"/>
      <w:webHidden w:val="0"/>
      <w:spacing w:val="0"/>
      <w:kern w:val="2"/>
      <w:position w:val="0"/>
      <w:sz w:val="24"/>
      <w:u w:val="none"/>
      <w:effect w:val="none"/>
      <w:vertAlign w:val="baseline"/>
      <w:specVanish w:val="0"/>
    </w:rPr>
  </w:style>
  <w:style w:type="character" w:customStyle="1" w:styleId="WW8Num50z1">
    <w:name w:val="WW8Num50z1"/>
    <w:rsid w:val="00D60724"/>
    <w:rPr>
      <w:rFonts w:ascii="Times New Roman" w:hAnsi="Times New Roman" w:cs="Times New Roman" w:hint="default"/>
    </w:rPr>
  </w:style>
  <w:style w:type="character" w:customStyle="1" w:styleId="WW8Num52z0">
    <w:name w:val="WW8Num52z0"/>
    <w:rsid w:val="00D60724"/>
    <w:rPr>
      <w:rFonts w:ascii="Symbol" w:hAnsi="Symbol" w:hint="default"/>
      <w:color w:val="auto"/>
    </w:rPr>
  </w:style>
  <w:style w:type="character" w:customStyle="1" w:styleId="WW8Num52z1">
    <w:name w:val="WW8Num52z1"/>
    <w:rsid w:val="00D60724"/>
    <w:rPr>
      <w:rFonts w:ascii="Wingdings" w:hAnsi="Wingdings" w:hint="default"/>
    </w:rPr>
  </w:style>
  <w:style w:type="character" w:customStyle="1" w:styleId="WW8Num52z3">
    <w:name w:val="WW8Num52z3"/>
    <w:rsid w:val="00D60724"/>
    <w:rPr>
      <w:rFonts w:ascii="Wingdings" w:hAnsi="Wingdings" w:hint="default"/>
      <w:sz w:val="16"/>
    </w:rPr>
  </w:style>
  <w:style w:type="character" w:customStyle="1" w:styleId="WW8Num52z4">
    <w:name w:val="WW8Num52z4"/>
    <w:rsid w:val="00D60724"/>
    <w:rPr>
      <w:rFonts w:ascii="Symbol" w:hAnsi="Symbol" w:hint="default"/>
    </w:rPr>
  </w:style>
  <w:style w:type="character" w:customStyle="1" w:styleId="WW8Num53z0">
    <w:name w:val="WW8Num53z0"/>
    <w:rsid w:val="00D60724"/>
    <w:rPr>
      <w:rFonts w:ascii="Times New Roman" w:hAnsi="Times New Roman" w:cs="Times New Roman" w:hint="default"/>
    </w:rPr>
  </w:style>
  <w:style w:type="character" w:customStyle="1" w:styleId="2fff7">
    <w:name w:val="Основной шрифт абзаца2"/>
    <w:rsid w:val="00D60724"/>
  </w:style>
  <w:style w:type="character" w:customStyle="1" w:styleId="WW8Num14z0">
    <w:name w:val="WW8Num14z0"/>
    <w:rsid w:val="00D60724"/>
    <w:rPr>
      <w:rFonts w:ascii="Symbol" w:hAnsi="Symbol" w:hint="default"/>
    </w:rPr>
  </w:style>
  <w:style w:type="character" w:customStyle="1" w:styleId="WW8Num14z2">
    <w:name w:val="WW8Num14z2"/>
    <w:rsid w:val="00D60724"/>
    <w:rPr>
      <w:rFonts w:ascii="Wingdings" w:hAnsi="Wingdings" w:hint="default"/>
    </w:rPr>
  </w:style>
  <w:style w:type="character" w:customStyle="1" w:styleId="WW8Num14z4">
    <w:name w:val="WW8Num14z4"/>
    <w:rsid w:val="00D60724"/>
    <w:rPr>
      <w:rFonts w:ascii="Courier New" w:hAnsi="Courier New" w:cs="Courier New" w:hint="default"/>
    </w:rPr>
  </w:style>
  <w:style w:type="character" w:customStyle="1" w:styleId="WW8Num23z0">
    <w:name w:val="WW8Num23z0"/>
    <w:rsid w:val="00D60724"/>
    <w:rPr>
      <w:rFonts w:ascii="Times New Roman" w:hAnsi="Times New Roman" w:cs="Times New Roman" w:hint="default"/>
    </w:rPr>
  </w:style>
  <w:style w:type="character" w:customStyle="1" w:styleId="WW8Num24z1">
    <w:name w:val="WW8Num24z1"/>
    <w:rsid w:val="00D60724"/>
    <w:rPr>
      <w:rFonts w:ascii="Courier New" w:hAnsi="Courier New" w:cs="Courier New" w:hint="default"/>
    </w:rPr>
  </w:style>
  <w:style w:type="character" w:customStyle="1" w:styleId="WW8Num24z2">
    <w:name w:val="WW8Num24z2"/>
    <w:rsid w:val="00D60724"/>
    <w:rPr>
      <w:rFonts w:ascii="Wingdings" w:hAnsi="Wingdings" w:hint="default"/>
    </w:rPr>
  </w:style>
  <w:style w:type="character" w:customStyle="1" w:styleId="WW8Num24z3">
    <w:name w:val="WW8Num24z3"/>
    <w:rsid w:val="00D60724"/>
    <w:rPr>
      <w:rFonts w:ascii="Symbol" w:hAnsi="Symbol" w:hint="default"/>
    </w:rPr>
  </w:style>
  <w:style w:type="character" w:customStyle="1" w:styleId="WW8Num27z0">
    <w:name w:val="WW8Num27z0"/>
    <w:rsid w:val="00D60724"/>
    <w:rPr>
      <w:rFonts w:ascii="Symbol" w:hAnsi="Symbol" w:hint="default"/>
    </w:rPr>
  </w:style>
  <w:style w:type="character" w:customStyle="1" w:styleId="WW8Num27z1">
    <w:name w:val="WW8Num27z1"/>
    <w:rsid w:val="00D60724"/>
    <w:rPr>
      <w:rFonts w:ascii="Courier New" w:hAnsi="Courier New" w:cs="Courier New" w:hint="default"/>
    </w:rPr>
  </w:style>
  <w:style w:type="character" w:customStyle="1" w:styleId="WW8Num27z2">
    <w:name w:val="WW8Num27z2"/>
    <w:rsid w:val="00D60724"/>
    <w:rPr>
      <w:rFonts w:ascii="Wingdings" w:hAnsi="Wingdings" w:hint="default"/>
    </w:rPr>
  </w:style>
  <w:style w:type="character" w:customStyle="1" w:styleId="WW8Num42z1">
    <w:name w:val="WW8Num42z1"/>
    <w:rsid w:val="00D60724"/>
    <w:rPr>
      <w:rFonts w:ascii="Courier New" w:hAnsi="Courier New" w:cs="Courier New" w:hint="default"/>
    </w:rPr>
  </w:style>
  <w:style w:type="character" w:customStyle="1" w:styleId="WW8Num42z2">
    <w:name w:val="WW8Num42z2"/>
    <w:rsid w:val="00D60724"/>
    <w:rPr>
      <w:rFonts w:ascii="Wingdings" w:hAnsi="Wingdings" w:hint="default"/>
    </w:rPr>
  </w:style>
  <w:style w:type="character" w:customStyle="1" w:styleId="WW8Num42z3">
    <w:name w:val="WW8Num42z3"/>
    <w:rsid w:val="00D60724"/>
    <w:rPr>
      <w:rFonts w:ascii="Symbol" w:hAnsi="Symbol" w:hint="default"/>
    </w:rPr>
  </w:style>
  <w:style w:type="character" w:customStyle="1" w:styleId="1fffff4">
    <w:name w:val="Основной шрифт абзаца1"/>
    <w:rsid w:val="00D60724"/>
  </w:style>
  <w:style w:type="character" w:customStyle="1" w:styleId="122">
    <w:name w:val="Заголовок 1 Знак2"/>
    <w:rsid w:val="00D60724"/>
    <w:rPr>
      <w:sz w:val="24"/>
      <w:szCs w:val="24"/>
      <w:u w:val="single"/>
      <w:lang w:val="ru-RU" w:eastAsia="ar-SA" w:bidi="ar-SA"/>
    </w:rPr>
  </w:style>
  <w:style w:type="character" w:customStyle="1" w:styleId="Heading3Char1">
    <w:name w:val="Heading 3 Char1"/>
    <w:rsid w:val="00D60724"/>
    <w:rPr>
      <w:rFonts w:ascii="Cambria" w:eastAsia="Times New Roman" w:hAnsi="Cambria" w:cs="Times New Roman" w:hint="default"/>
      <w:b/>
      <w:bCs/>
      <w:sz w:val="26"/>
      <w:szCs w:val="26"/>
    </w:rPr>
  </w:style>
  <w:style w:type="character" w:customStyle="1" w:styleId="1fffff5">
    <w:name w:val="Знак примечания1"/>
    <w:rsid w:val="00D60724"/>
    <w:rPr>
      <w:rFonts w:ascii="Times New Roman" w:hAnsi="Times New Roman" w:cs="Times New Roman" w:hint="default"/>
      <w:sz w:val="16"/>
      <w:szCs w:val="16"/>
    </w:rPr>
  </w:style>
  <w:style w:type="character" w:customStyle="1" w:styleId="1fffff6">
    <w:name w:val="Глава 1 Знак"/>
    <w:rsid w:val="00D60724"/>
    <w:rPr>
      <w:rFonts w:ascii="Times New Roman" w:hAnsi="Times New Roman" w:cs="Times New Roman" w:hint="default"/>
      <w:b/>
      <w:bCs/>
      <w:sz w:val="24"/>
      <w:szCs w:val="24"/>
    </w:rPr>
  </w:style>
  <w:style w:type="character" w:customStyle="1" w:styleId="EmailStyle110">
    <w:name w:val="EmailStyle110"/>
    <w:rsid w:val="00D60724"/>
    <w:rPr>
      <w:rFonts w:ascii="Arial" w:hAnsi="Arial" w:cs="Arial" w:hint="default"/>
      <w:color w:val="auto"/>
      <w:sz w:val="20"/>
      <w:szCs w:val="20"/>
    </w:rPr>
  </w:style>
  <w:style w:type="character" w:customStyle="1" w:styleId="1fffff7">
    <w:name w:val="заголовок 1 Знак"/>
    <w:rsid w:val="00D60724"/>
    <w:rPr>
      <w:rFonts w:ascii="Times New Roman" w:hAnsi="Times New Roman" w:cs="Times New Roman" w:hint="default"/>
      <w:b/>
      <w:bCs w:val="0"/>
      <w:sz w:val="36"/>
      <w:lang w:val="ru-RU" w:eastAsia="ar-SA" w:bidi="ar-SA"/>
    </w:rPr>
  </w:style>
  <w:style w:type="character" w:customStyle="1" w:styleId="G4">
    <w:name w:val="G_Текст Знак"/>
    <w:rsid w:val="00D60724"/>
    <w:rPr>
      <w:sz w:val="24"/>
      <w:lang w:val="ru-RU" w:eastAsia="ar-SA" w:bidi="ar-SA"/>
    </w:rPr>
  </w:style>
  <w:style w:type="character" w:customStyle="1" w:styleId="1fffff8">
    <w:name w:val="Основной Знак1"/>
    <w:rsid w:val="00D60724"/>
    <w:rPr>
      <w:sz w:val="26"/>
      <w:szCs w:val="24"/>
      <w:lang w:val="ru-RU" w:eastAsia="ar-SA" w:bidi="ar-SA"/>
    </w:rPr>
  </w:style>
  <w:style w:type="character" w:customStyle="1" w:styleId="11f2">
    <w:name w:val="Текст таблицы 11 Знак"/>
    <w:rsid w:val="00D60724"/>
    <w:rPr>
      <w:sz w:val="26"/>
      <w:lang w:val="ru-RU" w:eastAsia="ar-SA" w:bidi="ar-SA"/>
    </w:rPr>
  </w:style>
  <w:style w:type="character" w:customStyle="1" w:styleId="red1">
    <w:name w:val="red1"/>
    <w:rsid w:val="00D60724"/>
    <w:rPr>
      <w:rFonts w:ascii="Times New Roman" w:hAnsi="Times New Roman" w:cs="Times New Roman" w:hint="default"/>
      <w:color w:val="FF0000"/>
    </w:rPr>
  </w:style>
  <w:style w:type="character" w:customStyle="1" w:styleId="bigtextstrong">
    <w:name w:val="bigtextstrong"/>
    <w:rsid w:val="00D60724"/>
    <w:rPr>
      <w:rFonts w:ascii="Times New Roman" w:hAnsi="Times New Roman" w:cs="Times New Roman" w:hint="default"/>
      <w:b/>
      <w:bCs/>
      <w:color w:val="208008"/>
    </w:rPr>
  </w:style>
  <w:style w:type="character" w:customStyle="1" w:styleId="SAbbr">
    <w:name w:val="S_Abbr"/>
    <w:rsid w:val="00D60724"/>
    <w:rPr>
      <w:rFonts w:ascii="Times New Roman" w:hAnsi="Times New Roman" w:cs="Times New Roman" w:hint="default"/>
      <w:b/>
      <w:bCs/>
      <w:position w:val="0"/>
      <w:sz w:val="24"/>
      <w:vertAlign w:val="baseline"/>
    </w:rPr>
  </w:style>
  <w:style w:type="character" w:customStyle="1" w:styleId="SMLst0">
    <w:name w:val="S_MLst Знак"/>
    <w:rsid w:val="00D60724"/>
    <w:rPr>
      <w:rFonts w:ascii="Arial" w:hAnsi="Arial" w:cs="Arial" w:hint="default"/>
      <w:lang w:val="ru-RU" w:eastAsia="ar-SA" w:bidi="ar-SA"/>
    </w:rPr>
  </w:style>
  <w:style w:type="character" w:customStyle="1" w:styleId="WW8Num2z5">
    <w:name w:val="WW8Num2z5"/>
    <w:rsid w:val="00D60724"/>
    <w:rPr>
      <w:rFonts w:ascii="Wingdings" w:hAnsi="Wingdings" w:hint="default"/>
    </w:rPr>
  </w:style>
  <w:style w:type="character" w:customStyle="1" w:styleId="SGeneral0">
    <w:name w:val="_S General Знак"/>
    <w:rsid w:val="00D60724"/>
    <w:rPr>
      <w:sz w:val="24"/>
      <w:szCs w:val="24"/>
      <w:lang w:eastAsia="ar-SA" w:bidi="ar-SA"/>
    </w:rPr>
  </w:style>
  <w:style w:type="character" w:customStyle="1" w:styleId="SMarkList1">
    <w:name w:val="_S_Mark_List Знак1"/>
    <w:basedOn w:val="SGeneral0"/>
    <w:rsid w:val="00D60724"/>
    <w:rPr>
      <w:sz w:val="24"/>
      <w:szCs w:val="24"/>
      <w:lang w:eastAsia="ar-SA" w:bidi="ar-SA"/>
    </w:rPr>
  </w:style>
  <w:style w:type="character" w:customStyle="1" w:styleId="affffffffffe">
    <w:name w:val="_обычный Знак"/>
    <w:rsid w:val="00D60724"/>
    <w:rPr>
      <w:sz w:val="24"/>
      <w:szCs w:val="24"/>
      <w:lang w:val="ru-RU" w:eastAsia="ar-SA" w:bidi="ar-SA"/>
    </w:rPr>
  </w:style>
  <w:style w:type="character" w:customStyle="1" w:styleId="FontStyle45">
    <w:name w:val="Font Style45"/>
    <w:rsid w:val="00D60724"/>
    <w:rPr>
      <w:rFonts w:ascii="Arial" w:hAnsi="Arial" w:cs="Arial" w:hint="default"/>
      <w:sz w:val="12"/>
      <w:szCs w:val="12"/>
    </w:rPr>
  </w:style>
  <w:style w:type="character" w:customStyle="1" w:styleId="FontStyle46">
    <w:name w:val="Font Style46"/>
    <w:rsid w:val="00D60724"/>
    <w:rPr>
      <w:rFonts w:ascii="Arial" w:hAnsi="Arial" w:cs="Arial" w:hint="default"/>
      <w:b/>
      <w:bCs/>
      <w:sz w:val="14"/>
      <w:szCs w:val="14"/>
    </w:rPr>
  </w:style>
  <w:style w:type="character" w:customStyle="1" w:styleId="FontStyle47">
    <w:name w:val="Font Style47"/>
    <w:rsid w:val="00D60724"/>
    <w:rPr>
      <w:rFonts w:ascii="Arial" w:hAnsi="Arial" w:cs="Arial" w:hint="default"/>
      <w:sz w:val="14"/>
      <w:szCs w:val="14"/>
    </w:rPr>
  </w:style>
  <w:style w:type="character" w:customStyle="1" w:styleId="FontStyle48">
    <w:name w:val="Font Style48"/>
    <w:rsid w:val="00D60724"/>
    <w:rPr>
      <w:rFonts w:ascii="Palatino Linotype" w:hAnsi="Palatino Linotype" w:cs="Palatino Linotype" w:hint="default"/>
      <w:b/>
      <w:bCs/>
      <w:sz w:val="20"/>
      <w:szCs w:val="20"/>
    </w:rPr>
  </w:style>
  <w:style w:type="character" w:customStyle="1" w:styleId="FontStyle49">
    <w:name w:val="Font Style49"/>
    <w:rsid w:val="00D60724"/>
    <w:rPr>
      <w:rFonts w:ascii="Arial" w:hAnsi="Arial" w:cs="Arial" w:hint="default"/>
      <w:sz w:val="20"/>
      <w:szCs w:val="20"/>
    </w:rPr>
  </w:style>
  <w:style w:type="character" w:customStyle="1" w:styleId="FontStyle50">
    <w:name w:val="Font Style50"/>
    <w:rsid w:val="00D60724"/>
    <w:rPr>
      <w:rFonts w:ascii="Arial" w:hAnsi="Arial" w:cs="Arial" w:hint="default"/>
      <w:sz w:val="20"/>
      <w:szCs w:val="20"/>
    </w:rPr>
  </w:style>
  <w:style w:type="character" w:customStyle="1" w:styleId="FontStyle51">
    <w:name w:val="Font Style51"/>
    <w:rsid w:val="00D60724"/>
    <w:rPr>
      <w:rFonts w:ascii="Franklin Gothic Book" w:hAnsi="Franklin Gothic Book" w:cs="Franklin Gothic Book" w:hint="default"/>
      <w:sz w:val="24"/>
      <w:szCs w:val="24"/>
    </w:rPr>
  </w:style>
  <w:style w:type="character" w:customStyle="1" w:styleId="FontStyle52">
    <w:name w:val="Font Style52"/>
    <w:rsid w:val="00D60724"/>
    <w:rPr>
      <w:rFonts w:ascii="Franklin Gothic Demi" w:hAnsi="Franklin Gothic Demi" w:cs="Franklin Gothic Demi" w:hint="default"/>
      <w:b/>
      <w:bCs/>
      <w:sz w:val="24"/>
      <w:szCs w:val="24"/>
    </w:rPr>
  </w:style>
  <w:style w:type="character" w:customStyle="1" w:styleId="FontStyle53">
    <w:name w:val="Font Style53"/>
    <w:rsid w:val="00D60724"/>
    <w:rPr>
      <w:rFonts w:ascii="Franklin Gothic Demi Cond" w:hAnsi="Franklin Gothic Demi Cond" w:cs="Franklin Gothic Demi Cond" w:hint="default"/>
      <w:b/>
      <w:bCs/>
      <w:sz w:val="28"/>
      <w:szCs w:val="28"/>
    </w:rPr>
  </w:style>
  <w:style w:type="character" w:customStyle="1" w:styleId="FontStyle54">
    <w:name w:val="Font Style54"/>
    <w:rsid w:val="00D60724"/>
    <w:rPr>
      <w:rFonts w:ascii="Arial Narrow" w:hAnsi="Arial Narrow" w:cs="Arial Narrow" w:hint="default"/>
      <w:sz w:val="26"/>
      <w:szCs w:val="26"/>
    </w:rPr>
  </w:style>
  <w:style w:type="character" w:customStyle="1" w:styleId="FontStyle55">
    <w:name w:val="Font Style55"/>
    <w:rsid w:val="00D60724"/>
    <w:rPr>
      <w:rFonts w:ascii="Arial" w:hAnsi="Arial" w:cs="Arial" w:hint="default"/>
      <w:sz w:val="22"/>
      <w:szCs w:val="22"/>
    </w:rPr>
  </w:style>
  <w:style w:type="character" w:customStyle="1" w:styleId="FontStyle56">
    <w:name w:val="Font Style56"/>
    <w:rsid w:val="00D60724"/>
    <w:rPr>
      <w:rFonts w:ascii="Cambria" w:hAnsi="Cambria" w:cs="Cambria" w:hint="default"/>
      <w:b/>
      <w:bCs/>
      <w:sz w:val="16"/>
      <w:szCs w:val="16"/>
    </w:rPr>
  </w:style>
  <w:style w:type="character" w:customStyle="1" w:styleId="FontStyle57">
    <w:name w:val="Font Style57"/>
    <w:rsid w:val="00D60724"/>
    <w:rPr>
      <w:rFonts w:ascii="Arial" w:hAnsi="Arial" w:cs="Arial" w:hint="default"/>
      <w:sz w:val="20"/>
      <w:szCs w:val="20"/>
    </w:rPr>
  </w:style>
  <w:style w:type="character" w:customStyle="1" w:styleId="FontStyle59">
    <w:name w:val="Font Style59"/>
    <w:rsid w:val="00D60724"/>
    <w:rPr>
      <w:rFonts w:ascii="Arial" w:hAnsi="Arial" w:cs="Arial" w:hint="default"/>
      <w:sz w:val="22"/>
      <w:szCs w:val="22"/>
    </w:rPr>
  </w:style>
  <w:style w:type="character" w:customStyle="1" w:styleId="afffffffffff">
    <w:name w:val="Таблица Знак"/>
    <w:rsid w:val="00D60724"/>
    <w:rPr>
      <w:rFonts w:ascii="Arial" w:hAnsi="Arial" w:cs="Arial" w:hint="default"/>
      <w:bCs/>
      <w:iCs/>
      <w:lang w:val="ru-RU" w:eastAsia="ar-SA" w:bidi="ar-SA"/>
    </w:rPr>
  </w:style>
  <w:style w:type="character" w:customStyle="1" w:styleId="alp0">
    <w:name w:val="alp_обыч_спис Знак"/>
    <w:rsid w:val="00D60724"/>
    <w:rPr>
      <w:rFonts w:ascii="Calibri" w:hAnsi="Calibri" w:hint="default"/>
      <w:b/>
      <w:bCs w:val="0"/>
      <w:sz w:val="22"/>
      <w:szCs w:val="22"/>
      <w:lang w:val="ru-RU" w:eastAsia="ar-SA" w:bidi="ar-SA"/>
    </w:rPr>
  </w:style>
  <w:style w:type="character" w:customStyle="1" w:styleId="EmailStyle227">
    <w:name w:val="EmailStyle227"/>
    <w:rsid w:val="00D60724"/>
    <w:rPr>
      <w:rFonts w:ascii="Arial" w:hAnsi="Arial" w:cs="Arial" w:hint="default"/>
      <w:color w:val="000080"/>
      <w:sz w:val="20"/>
      <w:szCs w:val="20"/>
    </w:rPr>
  </w:style>
  <w:style w:type="character" w:customStyle="1" w:styleId="Text1">
    <w:name w:val="Text Знак"/>
    <w:rsid w:val="00D60724"/>
    <w:rPr>
      <w:sz w:val="22"/>
      <w:lang w:val="en-GB" w:eastAsia="ar-SA" w:bidi="ar-SA"/>
    </w:rPr>
  </w:style>
  <w:style w:type="character" w:customStyle="1" w:styleId="h3subheading">
    <w:name w:val="h3 sub heading Знак"/>
    <w:rsid w:val="00D60724"/>
    <w:rPr>
      <w:rFonts w:ascii="Arial" w:hAnsi="Arial" w:cs="Arial" w:hint="default"/>
      <w:b/>
      <w:bCs/>
      <w:sz w:val="26"/>
      <w:szCs w:val="26"/>
      <w:lang w:val="ru-RU" w:eastAsia="ar-SA" w:bidi="ar-SA"/>
    </w:rPr>
  </w:style>
  <w:style w:type="character" w:customStyle="1" w:styleId="BoldUnderlinedText">
    <w:name w:val="BoldUnderlinedText"/>
    <w:rsid w:val="00D60724"/>
    <w:rPr>
      <w:rFonts w:ascii="Times New Roman" w:hAnsi="Times New Roman" w:cs="Times New Roman" w:hint="default"/>
      <w:b/>
      <w:bCs w:val="0"/>
      <w:sz w:val="20"/>
      <w:u w:val="single"/>
    </w:rPr>
  </w:style>
  <w:style w:type="character" w:customStyle="1" w:styleId="afffffffffff0">
    <w:name w:val="Текст табличный Знак Знак"/>
    <w:rsid w:val="00D60724"/>
    <w:rPr>
      <w:rFonts w:ascii="Courier New" w:hAnsi="Courier New" w:cs="Courier New" w:hint="default"/>
    </w:rPr>
  </w:style>
  <w:style w:type="character" w:customStyle="1" w:styleId="31a">
    <w:name w:val="Основной текст с отступом 3 Знак1"/>
    <w:basedOn w:val="ab"/>
    <w:uiPriority w:val="99"/>
    <w:semiHidden/>
    <w:rsid w:val="00D60724"/>
    <w:rPr>
      <w:rFonts w:ascii="Times New Roman" w:eastAsia="Times New Roman" w:hAnsi="Times New Roman" w:cs="Times New Roman" w:hint="default"/>
      <w:sz w:val="16"/>
      <w:szCs w:val="16"/>
      <w:lang w:eastAsia="ar-SA"/>
    </w:rPr>
  </w:style>
  <w:style w:type="character" w:customStyle="1" w:styleId="style170">
    <w:name w:val="style17"/>
    <w:basedOn w:val="ab"/>
    <w:rsid w:val="00D60724"/>
  </w:style>
  <w:style w:type="character" w:customStyle="1" w:styleId="1fffff9">
    <w:name w:val="Дата Знак1"/>
    <w:basedOn w:val="ab"/>
    <w:rsid w:val="00D60724"/>
    <w:rPr>
      <w:rFonts w:ascii="Times New Roman" w:eastAsia="Times New Roman" w:hAnsi="Times New Roman" w:cs="Times New Roman" w:hint="default"/>
      <w:sz w:val="24"/>
      <w:szCs w:val="24"/>
      <w:lang w:eastAsia="ru-RU"/>
    </w:rPr>
  </w:style>
  <w:style w:type="character" w:customStyle="1" w:styleId="iceouttxt53">
    <w:name w:val="iceouttxt53"/>
    <w:rsid w:val="00D60724"/>
    <w:rPr>
      <w:rFonts w:ascii="Arial" w:hAnsi="Arial" w:cs="Arial" w:hint="default"/>
      <w:color w:val="666666"/>
      <w:sz w:val="18"/>
      <w:szCs w:val="18"/>
    </w:rPr>
  </w:style>
  <w:style w:type="character" w:customStyle="1" w:styleId="r">
    <w:name w:val="r"/>
    <w:basedOn w:val="ab"/>
    <w:rsid w:val="00D60724"/>
  </w:style>
  <w:style w:type="character" w:customStyle="1" w:styleId="iceouttxt5">
    <w:name w:val="iceouttxt5"/>
    <w:rsid w:val="00D60724"/>
    <w:rPr>
      <w:rFonts w:ascii="Arial" w:hAnsi="Arial" w:cs="Arial" w:hint="default"/>
      <w:color w:val="666666"/>
      <w:sz w:val="17"/>
      <w:szCs w:val="17"/>
    </w:rPr>
  </w:style>
  <w:style w:type="character" w:customStyle="1" w:styleId="thname">
    <w:name w:val="thname"/>
    <w:basedOn w:val="ab"/>
    <w:rsid w:val="00D60724"/>
  </w:style>
  <w:style w:type="character" w:customStyle="1" w:styleId="thvalue">
    <w:name w:val="thvalue"/>
    <w:basedOn w:val="ab"/>
    <w:rsid w:val="00D60724"/>
  </w:style>
  <w:style w:type="character" w:customStyle="1" w:styleId="labelbodytext11">
    <w:name w:val="label_body_text_11"/>
    <w:basedOn w:val="ab"/>
    <w:uiPriority w:val="99"/>
    <w:rsid w:val="00D60724"/>
    <w:rPr>
      <w:rFonts w:ascii="Times New Roman" w:hAnsi="Times New Roman" w:cs="Times New Roman" w:hint="default"/>
      <w:color w:val="0000FF"/>
      <w:sz w:val="20"/>
      <w:szCs w:val="20"/>
    </w:rPr>
  </w:style>
  <w:style w:type="character" w:customStyle="1" w:styleId="productcompany1">
    <w:name w:val="productcompany1"/>
    <w:basedOn w:val="ab"/>
    <w:uiPriority w:val="99"/>
    <w:rsid w:val="00D60724"/>
    <w:rPr>
      <w:rFonts w:ascii="Arial" w:hAnsi="Arial" w:cs="Arial" w:hint="default"/>
      <w:b/>
      <w:bCs/>
      <w:sz w:val="26"/>
      <w:szCs w:val="26"/>
    </w:rPr>
  </w:style>
  <w:style w:type="character" w:customStyle="1" w:styleId="productcode1">
    <w:name w:val="productcode1"/>
    <w:basedOn w:val="ab"/>
    <w:uiPriority w:val="99"/>
    <w:rsid w:val="00D60724"/>
    <w:rPr>
      <w:rFonts w:ascii="Arial" w:hAnsi="Arial" w:cs="Arial" w:hint="default"/>
      <w:b/>
      <w:bCs/>
      <w:sz w:val="26"/>
      <w:szCs w:val="26"/>
    </w:rPr>
  </w:style>
  <w:style w:type="character" w:customStyle="1" w:styleId="modelname1">
    <w:name w:val="modelname1"/>
    <w:basedOn w:val="ab"/>
    <w:uiPriority w:val="99"/>
    <w:rsid w:val="00D60724"/>
    <w:rPr>
      <w:rFonts w:ascii="Times New Roman" w:hAnsi="Times New Roman" w:cs="Times New Roman" w:hint="default"/>
      <w:sz w:val="23"/>
      <w:szCs w:val="23"/>
    </w:rPr>
  </w:style>
  <w:style w:type="character" w:customStyle="1" w:styleId="style771">
    <w:name w:val="style771"/>
    <w:basedOn w:val="ab"/>
    <w:uiPriority w:val="99"/>
    <w:rsid w:val="00D60724"/>
    <w:rPr>
      <w:rFonts w:ascii="Verdana" w:hAnsi="Verdana" w:cs="Times New Roman" w:hint="default"/>
      <w:b/>
      <w:bCs/>
      <w:sz w:val="21"/>
      <w:szCs w:val="21"/>
    </w:rPr>
  </w:style>
  <w:style w:type="character" w:customStyle="1" w:styleId="1fffffa">
    <w:name w:val="Знак Знак Знак1"/>
    <w:basedOn w:val="ab"/>
    <w:uiPriority w:val="99"/>
    <w:rsid w:val="00D60724"/>
    <w:rPr>
      <w:rFonts w:ascii="Times New Roman" w:hAnsi="Times New Roman" w:cs="Times New Roman" w:hint="default"/>
      <w:sz w:val="24"/>
      <w:szCs w:val="24"/>
      <w:lang w:val="ru-RU" w:eastAsia="ru-RU" w:bidi="ar-SA"/>
    </w:rPr>
  </w:style>
  <w:style w:type="character" w:customStyle="1" w:styleId="ecattext">
    <w:name w:val="ecattext"/>
    <w:basedOn w:val="ab"/>
    <w:rsid w:val="00D60724"/>
  </w:style>
  <w:style w:type="character" w:customStyle="1" w:styleId="hl">
    <w:name w:val="hl"/>
    <w:basedOn w:val="ab"/>
    <w:rsid w:val="00D60724"/>
  </w:style>
  <w:style w:type="character" w:customStyle="1" w:styleId="2fff8">
    <w:name w:val="Основной текст Знак2"/>
    <w:basedOn w:val="ab"/>
    <w:uiPriority w:val="99"/>
    <w:semiHidden/>
    <w:rsid w:val="00D60724"/>
    <w:rPr>
      <w:rFonts w:ascii="Arial Unicode MS" w:eastAsia="Arial Unicode MS" w:hAnsi="Arial Unicode MS" w:cs="Arial Unicode MS" w:hint="eastAsia"/>
      <w:color w:val="000000"/>
      <w:sz w:val="24"/>
      <w:szCs w:val="24"/>
      <w:lang w:eastAsia="ru-RU"/>
    </w:rPr>
  </w:style>
  <w:style w:type="table" w:styleId="2fff9">
    <w:name w:val="Table Grid 2"/>
    <w:basedOn w:val="ac"/>
    <w:semiHidden/>
    <w:unhideWhenUsed/>
    <w:rsid w:val="00D60724"/>
    <w:pPr>
      <w:spacing w:before="100" w:after="100" w:line="24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afffffffffff1">
    <w:name w:val="Table Elegant"/>
    <w:basedOn w:val="ac"/>
    <w:semiHidden/>
    <w:unhideWhenUsed/>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1">
    <w:name w:val="Table Web 1"/>
    <w:basedOn w:val="ac"/>
    <w:semiHidden/>
    <w:unhideWhenUsed/>
    <w:rsid w:val="00D60724"/>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2">
    <w:name w:val="Table Grid"/>
    <w:basedOn w:val="ac"/>
    <w:uiPriority w:val="59"/>
    <w:rsid w:val="00D60724"/>
    <w:pPr>
      <w:spacing w:after="0" w:line="240" w:lineRule="auto"/>
    </w:pPr>
    <w:rPr>
      <w:rFonts w:ascii="Arial Unicode MS" w:eastAsia="Arial Unicode MS" w:hAnsi="Arial Unicode MS" w:cs="Arial Unicode M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Grid Table 1 Light"/>
    <w:basedOn w:val="ac"/>
    <w:uiPriority w:val="46"/>
    <w:rsid w:val="00D60724"/>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b">
    <w:name w:val="Сетка таблицы31"/>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c"/>
    <w:uiPriority w:val="59"/>
    <w:rsid w:val="00D60724"/>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c"/>
    <w:uiPriority w:val="99"/>
    <w:rsid w:val="00D60724"/>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1fffffb">
    <w:name w:val="Сетка таблицы1"/>
    <w:basedOn w:val="ac"/>
    <w:uiPriority w:val="39"/>
    <w:rsid w:val="00D60724"/>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a">
    <w:name w:val="Сетка таблицы2"/>
    <w:basedOn w:val="ac"/>
    <w:uiPriority w:val="59"/>
    <w:rsid w:val="00D60724"/>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Сетка таблицы11"/>
    <w:basedOn w:val="ac"/>
    <w:uiPriority w:val="39"/>
    <w:rsid w:val="00D60724"/>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1">
    <w:name w:val="Сетка таблицы21"/>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4">
    <w:name w:val="Сетка таблицы4"/>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етка таблицы5"/>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b">
    <w:name w:val="Сетка таблицы6"/>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c"/>
    <w:uiPriority w:val="39"/>
    <w:locked/>
    <w:rsid w:val="00D6072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етка таблицы15"/>
    <w:basedOn w:val="ac"/>
    <w:uiPriority w:val="39"/>
    <w:rsid w:val="00D60724"/>
    <w:pPr>
      <w:spacing w:after="0" w:line="240" w:lineRule="auto"/>
    </w:pPr>
    <w:rPr>
      <w:rFonts w:ascii="Arial Unicode MS" w:eastAsia="Arial Unicode MS" w:hAnsi="Arial Unicode MS" w:cs="Arial Unicode M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c"/>
    <w:uiPriority w:val="99"/>
    <w:rsid w:val="00D60724"/>
    <w:pPr>
      <w:spacing w:after="0" w:line="240" w:lineRule="auto"/>
      <w:jc w:val="center"/>
    </w:pPr>
    <w:rPr>
      <w:rFonts w:ascii="Times New Roman" w:eastAsia="Calibri" w:hAnsi="Times New Roman" w:cs="Times New Roman"/>
      <w:color w:val="1E0E01"/>
    </w:rPr>
    <w:tblPr>
      <w:tblInd w:w="0" w:type="nil"/>
      <w:tblBorders>
        <w:top w:val="single" w:sz="4" w:space="0" w:color="984806"/>
        <w:bottom w:val="single" w:sz="4" w:space="0" w:color="984806"/>
        <w:insideH w:val="single" w:sz="4" w:space="0" w:color="984806"/>
        <w:insideV w:val="single" w:sz="4" w:space="0" w:color="984806"/>
      </w:tblBorders>
    </w:tblPr>
    <w:tblStylePr w:type="firstRow">
      <w:rPr>
        <w:rFonts w:ascii="Calibri" w:hAnsi="Calibri" w:hint="default"/>
        <w:b/>
        <w:color w:val="EEECE1"/>
        <w:sz w:val="22"/>
        <w:szCs w:val="22"/>
      </w:rPr>
      <w:tblPr/>
      <w:tcPr>
        <w:shd w:val="clear" w:color="auto" w:fill="4C2403"/>
      </w:tcPr>
    </w:tblStylePr>
    <w:tblStylePr w:type="firstCol">
      <w:rPr>
        <w:rFonts w:ascii="Calibri" w:hAnsi="Calibri" w:hint="default"/>
        <w:color w:val="015579"/>
        <w:sz w:val="22"/>
        <w:szCs w:val="22"/>
      </w:rPr>
    </w:tblStylePr>
  </w:style>
  <w:style w:type="table" w:customStyle="1" w:styleId="228">
    <w:name w:val="Сетка таблицы22"/>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c"/>
    <w:uiPriority w:val="39"/>
    <w:locked/>
    <w:rsid w:val="00D6072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
    <w:name w:val="Сетка таблицы41"/>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c"/>
    <w:locked/>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c"/>
    <w:uiPriority w:val="99"/>
    <w:rsid w:val="00D60724"/>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33">
    <w:name w:val="Сетка таблицы33"/>
    <w:basedOn w:val="ac"/>
    <w:uiPriority w:val="99"/>
    <w:locked/>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c"/>
    <w:rsid w:val="00D60724"/>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Сетка таблицы212"/>
    <w:basedOn w:val="ac"/>
    <w:uiPriority w:val="99"/>
    <w:rsid w:val="00D60724"/>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23">
    <w:name w:val="Сетка таблицы42"/>
    <w:basedOn w:val="ac"/>
    <w:uiPriority w:val="99"/>
    <w:locked/>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Веб-таблица 12"/>
    <w:basedOn w:val="ac"/>
    <w:rsid w:val="00D60724"/>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Сетка таблицы221"/>
    <w:basedOn w:val="ac"/>
    <w:uiPriority w:val="59"/>
    <w:rsid w:val="00D60724"/>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5f2">
    <w:name w:val="Стиль таблицы5"/>
    <w:basedOn w:val="ac"/>
    <w:rsid w:val="00D60724"/>
    <w:pPr>
      <w:spacing w:after="0" w:line="240" w:lineRule="auto"/>
    </w:pPr>
    <w:rPr>
      <w:rFonts w:ascii="Times New Roman" w:eastAsia="Times New Roman" w:hAnsi="Times New Roman" w:cs="Times New Roman"/>
      <w:sz w:val="20"/>
      <w:szCs w:val="20"/>
    </w:rPr>
    <w:tblPr>
      <w:tblInd w:w="0" w:type="nil"/>
    </w:tblPr>
  </w:style>
  <w:style w:type="table" w:customStyle="1" w:styleId="515">
    <w:name w:val="Стиль таблицы51"/>
    <w:basedOn w:val="ac"/>
    <w:uiPriority w:val="99"/>
    <w:rsid w:val="00D60724"/>
    <w:pPr>
      <w:spacing w:after="0" w:line="240" w:lineRule="auto"/>
    </w:pPr>
    <w:rPr>
      <w:rFonts w:ascii="Times New Roman" w:eastAsia="Times New Roman" w:hAnsi="Times New Roman" w:cs="Times New Roman"/>
      <w:sz w:val="20"/>
      <w:szCs w:val="20"/>
    </w:rPr>
    <w:tblPr>
      <w:tblInd w:w="0" w:type="nil"/>
    </w:tblPr>
  </w:style>
  <w:style w:type="table" w:customStyle="1" w:styleId="522">
    <w:name w:val="Сетка таблицы5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c">
    <w:name w:val="Изысканная таблица1"/>
    <w:basedOn w:val="ac"/>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b">
    <w:name w:val="Изысканная таблица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f4">
    <w:name w:val="Изысканная таблица11"/>
    <w:uiPriority w:val="99"/>
    <w:rsid w:val="00D6072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3">
    <w:name w:val="Стиль таблицы52"/>
    <w:basedOn w:val="ac"/>
    <w:rsid w:val="00D60724"/>
    <w:pPr>
      <w:spacing w:after="0" w:line="240" w:lineRule="auto"/>
    </w:pPr>
    <w:rPr>
      <w:rFonts w:ascii="Times New Roman" w:eastAsia="Times New Roman" w:hAnsi="Times New Roman" w:cs="Times New Roman"/>
      <w:sz w:val="20"/>
      <w:szCs w:val="20"/>
    </w:rPr>
    <w:tblPr>
      <w:tblInd w:w="0" w:type="nil"/>
    </w:tblPr>
  </w:style>
  <w:style w:type="table" w:customStyle="1" w:styleId="1420">
    <w:name w:val="Сетка таблицы142"/>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2">
    <w:name w:val="Сетка таблицы 21"/>
    <w:basedOn w:val="ac"/>
    <w:rsid w:val="00D60724"/>
    <w:pPr>
      <w:spacing w:before="100" w:after="100" w:line="24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10">
    <w:name w:val="Сетка таблицы151"/>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8">
    <w:name w:val="Изысканная таблица3"/>
    <w:basedOn w:val="ac"/>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10">
    <w:name w:val="Сетка таблицы112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Изысканная таблица12"/>
    <w:basedOn w:val="ac"/>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1">
    <w:name w:val="Сетка таблицы132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D6072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21f3">
    <w:name w:val="Изысканная таблица2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7">
    <w:name w:val="Изысканная таблица111"/>
    <w:uiPriority w:val="99"/>
    <w:rsid w:val="00D6072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31">
    <w:name w:val="Стиль таблицы53"/>
    <w:basedOn w:val="ac"/>
    <w:rsid w:val="00D60724"/>
    <w:pPr>
      <w:spacing w:after="0" w:line="240" w:lineRule="auto"/>
    </w:pPr>
    <w:rPr>
      <w:rFonts w:ascii="Times New Roman" w:eastAsia="Times New Roman" w:hAnsi="Times New Roman" w:cs="Times New Roman"/>
      <w:sz w:val="20"/>
      <w:szCs w:val="20"/>
    </w:rPr>
    <w:tblPr>
      <w:tblInd w:w="0" w:type="nil"/>
    </w:tblPr>
  </w:style>
  <w:style w:type="table" w:customStyle="1" w:styleId="229">
    <w:name w:val="Сетка таблицы 22"/>
    <w:basedOn w:val="ac"/>
    <w:rsid w:val="00D60724"/>
    <w:pPr>
      <w:spacing w:before="100" w:after="100" w:line="24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710">
    <w:name w:val="Сетка таблицы171"/>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Изысканная таблица4"/>
    <w:basedOn w:val="ac"/>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1">
    <w:name w:val="Сетка таблицы113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c"/>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D6072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22a">
    <w:name w:val="Изысканная таблица2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D6072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41">
    <w:name w:val="Стиль таблицы54"/>
    <w:basedOn w:val="ac"/>
    <w:rsid w:val="00D60724"/>
    <w:pPr>
      <w:spacing w:after="0" w:line="240" w:lineRule="auto"/>
    </w:pPr>
    <w:rPr>
      <w:rFonts w:ascii="Times New Roman" w:eastAsia="Times New Roman" w:hAnsi="Times New Roman" w:cs="Times New Roman"/>
      <w:sz w:val="20"/>
      <w:szCs w:val="20"/>
    </w:rPr>
    <w:tblPr>
      <w:tblInd w:w="0" w:type="nil"/>
    </w:tblPr>
  </w:style>
  <w:style w:type="table" w:customStyle="1" w:styleId="1810">
    <w:name w:val="Сетка таблицы181"/>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 23"/>
    <w:basedOn w:val="ac"/>
    <w:rsid w:val="00D60724"/>
    <w:pPr>
      <w:spacing w:before="100" w:after="100" w:line="24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91">
    <w:name w:val="Сетка таблицы19"/>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3">
    <w:name w:val="Изысканная таблица5"/>
    <w:basedOn w:val="ac"/>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0">
    <w:name w:val="Сетка таблицы11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c"/>
    <w:uiPriority w:val="99"/>
    <w:rsid w:val="00D6072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Изысканная таблица14"/>
    <w:basedOn w:val="ac"/>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4">
    <w:name w:val="Сетка таблицы13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D6072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235">
    <w:name w:val="Изысканная таблица2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D6072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03">
    <w:name w:val="Сетка таблицы20"/>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c"/>
    <w:uiPriority w:val="59"/>
    <w:rsid w:val="00D60724"/>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c"/>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c"/>
    <w:uiPriority w:val="59"/>
    <w:rsid w:val="00D60724"/>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c"/>
    <w:uiPriority w:val="99"/>
    <w:rsid w:val="00D60724"/>
    <w:pPr>
      <w:spacing w:after="0" w:line="240" w:lineRule="auto"/>
      <w:jc w:val="center"/>
    </w:pPr>
    <w:rPr>
      <w:rFonts w:ascii="Times New Roman" w:eastAsia="Calibri" w:hAnsi="Times New Roman" w:cs="Times New Roman"/>
      <w:color w:val="1E0E01"/>
    </w:rPr>
    <w:tblPr>
      <w:tblInd w:w="0" w:type="nil"/>
      <w:tblBorders>
        <w:top w:val="single" w:sz="4" w:space="0" w:color="984806"/>
        <w:bottom w:val="single" w:sz="4" w:space="0" w:color="984806"/>
        <w:insideH w:val="single" w:sz="4" w:space="0" w:color="984806"/>
        <w:insideV w:val="single" w:sz="4" w:space="0" w:color="984806"/>
      </w:tblBorders>
    </w:tblPr>
    <w:tblStylePr w:type="firstRow">
      <w:rPr>
        <w:rFonts w:ascii="Calibri" w:hAnsi="Calibri" w:hint="default"/>
        <w:b/>
        <w:color w:val="EEECE1"/>
        <w:sz w:val="22"/>
        <w:szCs w:val="22"/>
      </w:rPr>
      <w:tblPr/>
      <w:tcPr>
        <w:shd w:val="clear" w:color="auto" w:fill="4C2403"/>
      </w:tcPr>
    </w:tblStylePr>
    <w:tblStylePr w:type="firstCol">
      <w:rPr>
        <w:rFonts w:ascii="Calibri" w:hAnsi="Calibri" w:hint="default"/>
        <w:color w:val="015579"/>
        <w:sz w:val="22"/>
        <w:szCs w:val="22"/>
      </w:rPr>
    </w:tblStylePr>
  </w:style>
  <w:style w:type="table" w:customStyle="1" w:styleId="-111">
    <w:name w:val="Таблица-сетка 1 светлая1"/>
    <w:basedOn w:val="ac"/>
    <w:uiPriority w:val="46"/>
    <w:rsid w:val="00D60724"/>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91">
    <w:name w:val="Сетка таблицы29"/>
    <w:basedOn w:val="ac"/>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c"/>
    <w:rsid w:val="00D60724"/>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c"/>
    <w:uiPriority w:val="99"/>
    <w:rsid w:val="00D60724"/>
    <w:pPr>
      <w:spacing w:after="0" w:line="240" w:lineRule="auto"/>
      <w:jc w:val="center"/>
    </w:pPr>
    <w:rPr>
      <w:rFonts w:ascii="Times New Roman" w:eastAsia="Calibri"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01">
    <w:name w:val="Сетка таблицы210"/>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c"/>
    <w:uiPriority w:val="59"/>
    <w:locked/>
    <w:rsid w:val="00D6072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c"/>
    <w:uiPriority w:val="59"/>
    <w:rsid w:val="00D6072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c"/>
    <w:uiPriority w:val="59"/>
    <w:rsid w:val="00D6072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c"/>
    <w:uiPriority w:val="5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c"/>
    <w:uiPriority w:val="99"/>
    <w:rsid w:val="00D60724"/>
    <w:pPr>
      <w:spacing w:after="0" w:line="240" w:lineRule="auto"/>
      <w:jc w:val="center"/>
    </w:pPr>
    <w:rPr>
      <w:rFonts w:ascii="Times New Roman" w:eastAsia="Calibri" w:hAnsi="Times New Roman" w:cs="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Calibri" w:hAnsi="Calibri" w:hint="default"/>
        <w:b/>
        <w:color w:val="E7E6E6" w:themeColor="background2"/>
        <w:sz w:val="22"/>
        <w:szCs w:val="22"/>
      </w:rPr>
      <w:tblPr/>
      <w:tcPr>
        <w:shd w:val="clear" w:color="auto" w:fill="1B2B11" w:themeFill="accent6" w:themeFillShade="40"/>
      </w:tcPr>
    </w:tblStylePr>
    <w:tblStylePr w:type="firstCol">
      <w:rPr>
        <w:rFonts w:ascii="Calibri" w:hAnsi="Calibri" w:hint="default"/>
        <w:color w:val="015579"/>
        <w:sz w:val="22"/>
        <w:szCs w:val="22"/>
      </w:rPr>
    </w:tblStylePr>
  </w:style>
  <w:style w:type="table" w:customStyle="1" w:styleId="126">
    <w:name w:val="Сетка таблицы126"/>
    <w:basedOn w:val="ac"/>
    <w:uiPriority w:val="5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5">
    <w:name w:val="Vegas Lex5"/>
    <w:basedOn w:val="ac"/>
    <w:uiPriority w:val="99"/>
    <w:rsid w:val="00D60724"/>
    <w:pPr>
      <w:spacing w:after="0" w:line="240" w:lineRule="auto"/>
      <w:jc w:val="center"/>
    </w:pPr>
    <w:rPr>
      <w:rFonts w:ascii="Times New Roman" w:eastAsia="Calibri" w:hAnsi="Times New Roman" w:cs="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Calibri" w:hAnsi="Calibri" w:hint="default"/>
        <w:b/>
        <w:color w:val="E7E6E6" w:themeColor="background2"/>
        <w:sz w:val="22"/>
        <w:szCs w:val="22"/>
      </w:rPr>
      <w:tblPr/>
      <w:tcPr>
        <w:shd w:val="clear" w:color="auto" w:fill="1B2B11" w:themeFill="accent6" w:themeFillShade="40"/>
      </w:tcPr>
    </w:tblStylePr>
    <w:tblStylePr w:type="firstCol">
      <w:rPr>
        <w:rFonts w:ascii="Calibri" w:hAnsi="Calibri" w:hint="default"/>
        <w:color w:val="015579"/>
        <w:sz w:val="22"/>
        <w:szCs w:val="22"/>
      </w:rPr>
    </w:tblStylePr>
  </w:style>
  <w:style w:type="table" w:customStyle="1" w:styleId="128">
    <w:name w:val="Сетка таблицы128"/>
    <w:basedOn w:val="ac"/>
    <w:uiPriority w:val="5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6">
    <w:name w:val="Vegas Lex6"/>
    <w:basedOn w:val="ac"/>
    <w:uiPriority w:val="99"/>
    <w:rsid w:val="00D60724"/>
    <w:pPr>
      <w:spacing w:after="0" w:line="240" w:lineRule="auto"/>
      <w:jc w:val="center"/>
    </w:pPr>
    <w:rPr>
      <w:rFonts w:ascii="Times New Roman" w:eastAsia="Calibri" w:hAnsi="Times New Roman" w:cs="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Calibri" w:hAnsi="Calibri" w:hint="default"/>
        <w:b/>
        <w:color w:val="E7E6E6" w:themeColor="background2"/>
        <w:sz w:val="22"/>
        <w:szCs w:val="22"/>
      </w:rPr>
      <w:tblPr/>
      <w:tcPr>
        <w:shd w:val="clear" w:color="auto" w:fill="1B2B11" w:themeFill="accent6" w:themeFillShade="40"/>
      </w:tcPr>
    </w:tblStylePr>
    <w:tblStylePr w:type="firstCol">
      <w:rPr>
        <w:rFonts w:ascii="Calibri" w:hAnsi="Calibri" w:hint="default"/>
        <w:color w:val="015579"/>
        <w:sz w:val="22"/>
        <w:szCs w:val="22"/>
      </w:rPr>
    </w:tblStylePr>
  </w:style>
  <w:style w:type="table" w:customStyle="1" w:styleId="CVtable1">
    <w:name w:val="CV table1"/>
    <w:basedOn w:val="ac"/>
    <w:uiPriority w:val="5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c"/>
    <w:uiPriority w:val="5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c"/>
    <w:uiPriority w:val="3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c"/>
    <w:uiPriority w:val="5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етка таблицы11110"/>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
    <w:name w:val="Сетка таблицы1136"/>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c"/>
    <w:uiPriority w:val="9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c"/>
    <w:uiPriority w:val="9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c"/>
    <w:uiPriority w:val="39"/>
    <w:rsid w:val="00D6072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7">
    <w:name w:val="Vegas Lex7"/>
    <w:basedOn w:val="ac"/>
    <w:uiPriority w:val="99"/>
    <w:rsid w:val="00D60724"/>
    <w:pPr>
      <w:spacing w:after="0" w:line="240" w:lineRule="auto"/>
      <w:jc w:val="center"/>
    </w:pPr>
    <w:rPr>
      <w:rFonts w:ascii="Times New Roman" w:eastAsia="Calibri" w:hAnsi="Times New Roman" w:cs="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Calibri" w:hAnsi="Calibri" w:hint="default"/>
        <w:b/>
        <w:color w:val="E7E6E6" w:themeColor="background2"/>
        <w:sz w:val="22"/>
        <w:szCs w:val="22"/>
      </w:rPr>
      <w:tblPr/>
      <w:tcPr>
        <w:shd w:val="clear" w:color="auto" w:fill="1B2B11" w:themeFill="accent6" w:themeFillShade="40"/>
      </w:tcPr>
    </w:tblStylePr>
    <w:tblStylePr w:type="firstCol">
      <w:rPr>
        <w:rFonts w:ascii="Calibri" w:hAnsi="Calibri" w:hint="default"/>
        <w:color w:val="015579"/>
        <w:sz w:val="22"/>
        <w:szCs w:val="22"/>
      </w:rPr>
    </w:tblStylePr>
  </w:style>
  <w:style w:type="table" w:customStyle="1" w:styleId="2220">
    <w:name w:val="Сетка таблицы222"/>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c"/>
    <w:uiPriority w:val="59"/>
    <w:rsid w:val="00D6072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3">
    <w:name w:val="page number"/>
    <w:rsid w:val="00D60724"/>
  </w:style>
  <w:style w:type="paragraph" w:styleId="3ff9">
    <w:name w:val="Body Text Indent 3"/>
    <w:aliases w:val=" Знак2"/>
    <w:basedOn w:val="aa"/>
    <w:link w:val="3ffa"/>
    <w:uiPriority w:val="99"/>
    <w:unhideWhenUsed/>
    <w:rsid w:val="00D60724"/>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ffa">
    <w:name w:val="Основной текст с отступом 3 Знак"/>
    <w:aliases w:val=" Знак2 Знак"/>
    <w:basedOn w:val="ab"/>
    <w:link w:val="3ff9"/>
    <w:uiPriority w:val="99"/>
    <w:rsid w:val="00D60724"/>
    <w:rPr>
      <w:rFonts w:ascii="Times New Roman" w:eastAsia="Times New Roman" w:hAnsi="Times New Roman" w:cs="Times New Roman"/>
      <w:sz w:val="16"/>
      <w:szCs w:val="20"/>
      <w:lang w:eastAsia="ru-RU"/>
    </w:rPr>
  </w:style>
  <w:style w:type="table" w:customStyle="1" w:styleId="VegasLex8">
    <w:name w:val="Vegas Lex8"/>
    <w:basedOn w:val="ac"/>
    <w:uiPriority w:val="99"/>
    <w:rsid w:val="00D60724"/>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108">
    <w:name w:val="Сетка таблицы108"/>
    <w:basedOn w:val="ac"/>
    <w:next w:val="afffffffffff2"/>
    <w:uiPriority w:val="3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c"/>
    <w:next w:val="afffffffffff2"/>
    <w:uiPriority w:val="3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c">
    <w:name w:val="Нет списка2"/>
    <w:next w:val="ad"/>
    <w:uiPriority w:val="99"/>
    <w:semiHidden/>
    <w:unhideWhenUsed/>
    <w:rsid w:val="00D60724"/>
  </w:style>
  <w:style w:type="table" w:customStyle="1" w:styleId="1312">
    <w:name w:val="Сетка таблицы1312"/>
    <w:basedOn w:val="ac"/>
    <w:next w:val="afffffffffff2"/>
    <w:uiPriority w:val="5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b">
    <w:name w:val="Нет списка3"/>
    <w:next w:val="ad"/>
    <w:uiPriority w:val="99"/>
    <w:semiHidden/>
    <w:unhideWhenUsed/>
    <w:rsid w:val="00D60724"/>
  </w:style>
  <w:style w:type="table" w:customStyle="1" w:styleId="VegasLex11">
    <w:name w:val="Vegas Lex11"/>
    <w:basedOn w:val="ac"/>
    <w:uiPriority w:val="99"/>
    <w:rsid w:val="00D60724"/>
    <w:pPr>
      <w:spacing w:after="0" w:line="240" w:lineRule="auto"/>
      <w:jc w:val="center"/>
    </w:pPr>
    <w:rPr>
      <w:rFonts w:ascii="Times New Roman" w:eastAsia="Calibri" w:hAnsi="Times New Roman" w:cs="Times New Roman"/>
      <w:color w:val="1E0E01"/>
    </w:rPr>
    <w:tblPr>
      <w:tblInd w:w="0" w:type="nil"/>
      <w:tblBorders>
        <w:top w:val="single" w:sz="4" w:space="0" w:color="984806"/>
        <w:bottom w:val="single" w:sz="4" w:space="0" w:color="984806"/>
        <w:insideH w:val="single" w:sz="4" w:space="0" w:color="984806"/>
        <w:insideV w:val="single" w:sz="4" w:space="0" w:color="984806"/>
      </w:tblBorders>
    </w:tblPr>
    <w:tblStylePr w:type="firstRow">
      <w:rPr>
        <w:rFonts w:ascii="Calibri" w:hAnsi="Calibri" w:hint="default"/>
        <w:b/>
        <w:color w:val="EEECE1"/>
        <w:sz w:val="22"/>
        <w:szCs w:val="22"/>
      </w:rPr>
      <w:tblPr/>
      <w:tcPr>
        <w:shd w:val="clear" w:color="auto" w:fill="4C2403"/>
      </w:tcPr>
    </w:tblStylePr>
    <w:tblStylePr w:type="firstCol">
      <w:rPr>
        <w:rFonts w:ascii="Calibri" w:hAnsi="Calibri" w:hint="default"/>
        <w:color w:val="015579"/>
        <w:sz w:val="22"/>
        <w:szCs w:val="22"/>
      </w:rPr>
    </w:tblStylePr>
  </w:style>
  <w:style w:type="numbering" w:customStyle="1" w:styleId="4f6">
    <w:name w:val="Нет списка4"/>
    <w:next w:val="ad"/>
    <w:uiPriority w:val="99"/>
    <w:semiHidden/>
    <w:unhideWhenUsed/>
    <w:rsid w:val="00D60724"/>
  </w:style>
  <w:style w:type="numbering" w:customStyle="1" w:styleId="11f5">
    <w:name w:val="Нет списка11"/>
    <w:next w:val="ad"/>
    <w:uiPriority w:val="99"/>
    <w:semiHidden/>
    <w:unhideWhenUsed/>
    <w:rsid w:val="00D60724"/>
  </w:style>
  <w:style w:type="numbering" w:customStyle="1" w:styleId="21f4">
    <w:name w:val="Нет списка21"/>
    <w:next w:val="ad"/>
    <w:uiPriority w:val="99"/>
    <w:semiHidden/>
    <w:rsid w:val="00D60724"/>
  </w:style>
  <w:style w:type="table" w:customStyle="1" w:styleId="-13">
    <w:name w:val="Веб-таблица 13"/>
    <w:basedOn w:val="ac"/>
    <w:next w:val="-11"/>
    <w:rsid w:val="00D6072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0">
    <w:name w:val="Сетка таблицы232"/>
    <w:basedOn w:val="ac"/>
    <w:next w:val="afffffffffff2"/>
    <w:uiPriority w:val="99"/>
    <w:rsid w:val="00D60724"/>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c">
    <w:name w:val="Нет списка31"/>
    <w:next w:val="ad"/>
    <w:semiHidden/>
    <w:unhideWhenUsed/>
    <w:rsid w:val="00D60724"/>
  </w:style>
  <w:style w:type="numbering" w:customStyle="1" w:styleId="419">
    <w:name w:val="Нет списка41"/>
    <w:next w:val="ad"/>
    <w:uiPriority w:val="99"/>
    <w:semiHidden/>
    <w:unhideWhenUsed/>
    <w:rsid w:val="00D60724"/>
  </w:style>
  <w:style w:type="numbering" w:customStyle="1" w:styleId="111a">
    <w:name w:val="Нет списка111"/>
    <w:next w:val="ad"/>
    <w:uiPriority w:val="99"/>
    <w:semiHidden/>
    <w:unhideWhenUsed/>
    <w:rsid w:val="00D60724"/>
  </w:style>
  <w:style w:type="numbering" w:customStyle="1" w:styleId="2112">
    <w:name w:val="Нет списка211"/>
    <w:next w:val="ad"/>
    <w:uiPriority w:val="99"/>
    <w:semiHidden/>
    <w:rsid w:val="00D60724"/>
  </w:style>
  <w:style w:type="table" w:customStyle="1" w:styleId="-1110">
    <w:name w:val="Веб-таблица 111"/>
    <w:basedOn w:val="ac"/>
    <w:next w:val="-11"/>
    <w:rsid w:val="00D6072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Сетка таблицы2122"/>
    <w:basedOn w:val="ac"/>
    <w:next w:val="afffffffffff2"/>
    <w:uiPriority w:val="99"/>
    <w:rsid w:val="00D60724"/>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
    <w:name w:val="Нет списка311"/>
    <w:next w:val="ad"/>
    <w:uiPriority w:val="99"/>
    <w:semiHidden/>
    <w:unhideWhenUsed/>
    <w:rsid w:val="00D60724"/>
  </w:style>
  <w:style w:type="numbering" w:customStyle="1" w:styleId="5f4">
    <w:name w:val="Нет списка5"/>
    <w:next w:val="ad"/>
    <w:uiPriority w:val="99"/>
    <w:semiHidden/>
    <w:unhideWhenUsed/>
    <w:rsid w:val="00D60724"/>
  </w:style>
  <w:style w:type="numbering" w:customStyle="1" w:styleId="12a">
    <w:name w:val="Нет списка12"/>
    <w:next w:val="ad"/>
    <w:uiPriority w:val="99"/>
    <w:semiHidden/>
    <w:unhideWhenUsed/>
    <w:rsid w:val="00D60724"/>
  </w:style>
  <w:style w:type="numbering" w:customStyle="1" w:styleId="22b">
    <w:name w:val="Нет списка22"/>
    <w:next w:val="ad"/>
    <w:uiPriority w:val="99"/>
    <w:semiHidden/>
    <w:rsid w:val="00D60724"/>
  </w:style>
  <w:style w:type="table" w:customStyle="1" w:styleId="-121">
    <w:name w:val="Веб-таблица 121"/>
    <w:basedOn w:val="ac"/>
    <w:next w:val="-11"/>
    <w:rsid w:val="00D6072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1"/>
    <w:basedOn w:val="ac"/>
    <w:next w:val="afffffffffff2"/>
    <w:uiPriority w:val="59"/>
    <w:rsid w:val="00D60724"/>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5">
    <w:name w:val="Нет списка32"/>
    <w:next w:val="ad"/>
    <w:uiPriority w:val="99"/>
    <w:semiHidden/>
    <w:unhideWhenUsed/>
    <w:rsid w:val="00D60724"/>
  </w:style>
  <w:style w:type="character" w:customStyle="1" w:styleId="10pt0pt">
    <w:name w:val="Основной текст + 10 pt;Интервал 0 pt"/>
    <w:rsid w:val="00D60724"/>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styleId="afffffffffff4">
    <w:name w:val="line number"/>
    <w:unhideWhenUsed/>
    <w:rsid w:val="00D60724"/>
  </w:style>
  <w:style w:type="numbering" w:customStyle="1" w:styleId="11111">
    <w:name w:val="Нет списка1111"/>
    <w:next w:val="ad"/>
    <w:semiHidden/>
    <w:unhideWhenUsed/>
    <w:rsid w:val="00D60724"/>
  </w:style>
  <w:style w:type="numbering" w:customStyle="1" w:styleId="6c">
    <w:name w:val="Нет списка6"/>
    <w:next w:val="ad"/>
    <w:uiPriority w:val="99"/>
    <w:semiHidden/>
    <w:unhideWhenUsed/>
    <w:rsid w:val="00D60724"/>
  </w:style>
  <w:style w:type="numbering" w:customStyle="1" w:styleId="13a">
    <w:name w:val="Нет списка13"/>
    <w:next w:val="ad"/>
    <w:uiPriority w:val="99"/>
    <w:semiHidden/>
    <w:rsid w:val="00D60724"/>
  </w:style>
  <w:style w:type="table" w:customStyle="1" w:styleId="243">
    <w:name w:val="Сетка таблицы 24"/>
    <w:basedOn w:val="ac"/>
    <w:next w:val="2fff9"/>
    <w:rsid w:val="00D6072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0">
    <w:name w:val="Нет списка11111"/>
    <w:next w:val="ad"/>
    <w:semiHidden/>
    <w:unhideWhenUsed/>
    <w:rsid w:val="00D60724"/>
  </w:style>
  <w:style w:type="numbering" w:customStyle="1" w:styleId="236">
    <w:name w:val="Нет списка23"/>
    <w:next w:val="ad"/>
    <w:semiHidden/>
    <w:rsid w:val="00D60724"/>
  </w:style>
  <w:style w:type="table" w:customStyle="1" w:styleId="6d">
    <w:name w:val="Изысканная таблица6"/>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
    <w:name w:val="Нет списка111111"/>
    <w:next w:val="ad"/>
    <w:semiHidden/>
    <w:rsid w:val="00D60724"/>
  </w:style>
  <w:style w:type="numbering" w:customStyle="1" w:styleId="334">
    <w:name w:val="Нет списка33"/>
    <w:next w:val="ad"/>
    <w:semiHidden/>
    <w:rsid w:val="00D60724"/>
  </w:style>
  <w:style w:type="table" w:customStyle="1" w:styleId="154">
    <w:name w:val="Изысканная таблица15"/>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4">
    <w:name w:val="Нет списка121"/>
    <w:next w:val="ad"/>
    <w:semiHidden/>
    <w:rsid w:val="00D60724"/>
  </w:style>
  <w:style w:type="numbering" w:customStyle="1" w:styleId="4111">
    <w:name w:val="Нет списка411"/>
    <w:next w:val="ad"/>
    <w:uiPriority w:val="99"/>
    <w:semiHidden/>
    <w:unhideWhenUsed/>
    <w:rsid w:val="00D60724"/>
  </w:style>
  <w:style w:type="numbering" w:customStyle="1" w:styleId="516">
    <w:name w:val="Нет списка51"/>
    <w:next w:val="ad"/>
    <w:uiPriority w:val="99"/>
    <w:semiHidden/>
    <w:unhideWhenUsed/>
    <w:rsid w:val="00D60724"/>
  </w:style>
  <w:style w:type="numbering" w:customStyle="1" w:styleId="614">
    <w:name w:val="Нет списка61"/>
    <w:next w:val="ad"/>
    <w:uiPriority w:val="99"/>
    <w:semiHidden/>
    <w:unhideWhenUsed/>
    <w:rsid w:val="00D60724"/>
  </w:style>
  <w:style w:type="table" w:customStyle="1" w:styleId="244">
    <w:name w:val="Изысканная таблица24"/>
    <w:basedOn w:val="ac"/>
    <w:next w:val="afffffffffff1"/>
    <w:uiPriority w:val="99"/>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a">
    <w:name w:val="Нет списка7"/>
    <w:next w:val="ad"/>
    <w:uiPriority w:val="99"/>
    <w:semiHidden/>
    <w:unhideWhenUsed/>
    <w:rsid w:val="00D60724"/>
  </w:style>
  <w:style w:type="numbering" w:customStyle="1" w:styleId="8a">
    <w:name w:val="Нет списка8"/>
    <w:next w:val="ad"/>
    <w:uiPriority w:val="99"/>
    <w:semiHidden/>
    <w:unhideWhenUsed/>
    <w:rsid w:val="00D60724"/>
  </w:style>
  <w:style w:type="numbering" w:customStyle="1" w:styleId="147">
    <w:name w:val="Нет списка14"/>
    <w:next w:val="ad"/>
    <w:uiPriority w:val="99"/>
    <w:semiHidden/>
    <w:rsid w:val="00D60724"/>
  </w:style>
  <w:style w:type="table" w:customStyle="1" w:styleId="2113">
    <w:name w:val="Сетка таблицы 211"/>
    <w:basedOn w:val="ac"/>
    <w:next w:val="2fff9"/>
    <w:rsid w:val="00D6072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7">
    <w:name w:val="Нет списка112"/>
    <w:next w:val="ad"/>
    <w:semiHidden/>
    <w:unhideWhenUsed/>
    <w:rsid w:val="00D60724"/>
  </w:style>
  <w:style w:type="numbering" w:customStyle="1" w:styleId="245">
    <w:name w:val="Нет списка24"/>
    <w:next w:val="ad"/>
    <w:semiHidden/>
    <w:rsid w:val="00D60724"/>
  </w:style>
  <w:style w:type="table" w:customStyle="1" w:styleId="31d">
    <w:name w:val="Изысканная таблица31"/>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1">
    <w:name w:val="Нет списка1112"/>
    <w:next w:val="ad"/>
    <w:semiHidden/>
    <w:rsid w:val="00D60724"/>
  </w:style>
  <w:style w:type="numbering" w:customStyle="1" w:styleId="342">
    <w:name w:val="Нет списка34"/>
    <w:next w:val="ad"/>
    <w:semiHidden/>
    <w:rsid w:val="00D60724"/>
  </w:style>
  <w:style w:type="table" w:customStyle="1" w:styleId="1215">
    <w:name w:val="Изысканная таблица121"/>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
    <w:name w:val="Нет списка122"/>
    <w:next w:val="ad"/>
    <w:semiHidden/>
    <w:rsid w:val="00D60724"/>
  </w:style>
  <w:style w:type="numbering" w:customStyle="1" w:styleId="424">
    <w:name w:val="Нет списка42"/>
    <w:next w:val="ad"/>
    <w:uiPriority w:val="99"/>
    <w:semiHidden/>
    <w:unhideWhenUsed/>
    <w:rsid w:val="00D60724"/>
  </w:style>
  <w:style w:type="numbering" w:customStyle="1" w:styleId="524">
    <w:name w:val="Нет списка52"/>
    <w:next w:val="ad"/>
    <w:uiPriority w:val="99"/>
    <w:semiHidden/>
    <w:unhideWhenUsed/>
    <w:rsid w:val="00D60724"/>
  </w:style>
  <w:style w:type="numbering" w:customStyle="1" w:styleId="621">
    <w:name w:val="Нет списка62"/>
    <w:next w:val="ad"/>
    <w:uiPriority w:val="99"/>
    <w:semiHidden/>
    <w:unhideWhenUsed/>
    <w:rsid w:val="00D60724"/>
  </w:style>
  <w:style w:type="table" w:customStyle="1" w:styleId="2114">
    <w:name w:val="Изысканная таблица211"/>
    <w:basedOn w:val="ac"/>
    <w:next w:val="afffffffffff1"/>
    <w:uiPriority w:val="99"/>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14">
    <w:name w:val="Нет списка71"/>
    <w:next w:val="ad"/>
    <w:uiPriority w:val="99"/>
    <w:semiHidden/>
    <w:unhideWhenUsed/>
    <w:rsid w:val="00D60724"/>
  </w:style>
  <w:style w:type="numbering" w:customStyle="1" w:styleId="98">
    <w:name w:val="Нет списка9"/>
    <w:next w:val="ad"/>
    <w:uiPriority w:val="99"/>
    <w:semiHidden/>
    <w:unhideWhenUsed/>
    <w:rsid w:val="00D60724"/>
  </w:style>
  <w:style w:type="numbering" w:customStyle="1" w:styleId="155">
    <w:name w:val="Нет списка15"/>
    <w:next w:val="ad"/>
    <w:uiPriority w:val="99"/>
    <w:semiHidden/>
    <w:rsid w:val="00D60724"/>
  </w:style>
  <w:style w:type="table" w:customStyle="1" w:styleId="2212">
    <w:name w:val="Сетка таблицы 221"/>
    <w:basedOn w:val="ac"/>
    <w:next w:val="2fff9"/>
    <w:rsid w:val="00D6072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7">
    <w:name w:val="Нет списка113"/>
    <w:next w:val="ad"/>
    <w:semiHidden/>
    <w:unhideWhenUsed/>
    <w:rsid w:val="00D60724"/>
  </w:style>
  <w:style w:type="numbering" w:customStyle="1" w:styleId="252">
    <w:name w:val="Нет списка25"/>
    <w:next w:val="ad"/>
    <w:semiHidden/>
    <w:rsid w:val="00D60724"/>
  </w:style>
  <w:style w:type="table" w:customStyle="1" w:styleId="41a">
    <w:name w:val="Изысканная таблица41"/>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1">
    <w:name w:val="Нет списка1113"/>
    <w:next w:val="ad"/>
    <w:semiHidden/>
    <w:rsid w:val="00D60724"/>
  </w:style>
  <w:style w:type="numbering" w:customStyle="1" w:styleId="351">
    <w:name w:val="Нет списка35"/>
    <w:next w:val="ad"/>
    <w:semiHidden/>
    <w:rsid w:val="00D60724"/>
  </w:style>
  <w:style w:type="table" w:customStyle="1" w:styleId="1313">
    <w:name w:val="Изысканная таблица131"/>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d"/>
    <w:semiHidden/>
    <w:rsid w:val="00D60724"/>
  </w:style>
  <w:style w:type="numbering" w:customStyle="1" w:styleId="432">
    <w:name w:val="Нет списка43"/>
    <w:next w:val="ad"/>
    <w:uiPriority w:val="99"/>
    <w:semiHidden/>
    <w:unhideWhenUsed/>
    <w:rsid w:val="00D60724"/>
  </w:style>
  <w:style w:type="numbering" w:customStyle="1" w:styleId="533">
    <w:name w:val="Нет списка53"/>
    <w:next w:val="ad"/>
    <w:uiPriority w:val="99"/>
    <w:semiHidden/>
    <w:unhideWhenUsed/>
    <w:rsid w:val="00D60724"/>
  </w:style>
  <w:style w:type="numbering" w:customStyle="1" w:styleId="632">
    <w:name w:val="Нет списка63"/>
    <w:next w:val="ad"/>
    <w:uiPriority w:val="99"/>
    <w:semiHidden/>
    <w:unhideWhenUsed/>
    <w:rsid w:val="00D60724"/>
  </w:style>
  <w:style w:type="table" w:customStyle="1" w:styleId="2213">
    <w:name w:val="Изысканная таблица221"/>
    <w:basedOn w:val="ac"/>
    <w:next w:val="afffffffffff1"/>
    <w:uiPriority w:val="99"/>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21">
    <w:name w:val="Нет списка72"/>
    <w:next w:val="ad"/>
    <w:uiPriority w:val="99"/>
    <w:semiHidden/>
    <w:unhideWhenUsed/>
    <w:rsid w:val="00D60724"/>
  </w:style>
  <w:style w:type="numbering" w:customStyle="1" w:styleId="109">
    <w:name w:val="Нет списка10"/>
    <w:next w:val="ad"/>
    <w:uiPriority w:val="99"/>
    <w:semiHidden/>
    <w:unhideWhenUsed/>
    <w:rsid w:val="00D60724"/>
  </w:style>
  <w:style w:type="numbering" w:customStyle="1" w:styleId="162">
    <w:name w:val="Нет списка16"/>
    <w:next w:val="ad"/>
    <w:uiPriority w:val="99"/>
    <w:semiHidden/>
    <w:rsid w:val="00D60724"/>
  </w:style>
  <w:style w:type="table" w:customStyle="1" w:styleId="2313">
    <w:name w:val="Сетка таблицы 231"/>
    <w:basedOn w:val="ac"/>
    <w:next w:val="2fff9"/>
    <w:rsid w:val="00D6072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1">
    <w:name w:val="Нет списка114"/>
    <w:next w:val="ad"/>
    <w:semiHidden/>
    <w:unhideWhenUsed/>
    <w:rsid w:val="00D60724"/>
  </w:style>
  <w:style w:type="numbering" w:customStyle="1" w:styleId="262">
    <w:name w:val="Нет списка26"/>
    <w:next w:val="ad"/>
    <w:semiHidden/>
    <w:rsid w:val="00D60724"/>
  </w:style>
  <w:style w:type="table" w:customStyle="1" w:styleId="517">
    <w:name w:val="Изысканная таблица51"/>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1">
    <w:name w:val="Нет списка1114"/>
    <w:next w:val="ad"/>
    <w:semiHidden/>
    <w:rsid w:val="00D60724"/>
  </w:style>
  <w:style w:type="numbering" w:customStyle="1" w:styleId="362">
    <w:name w:val="Нет списка36"/>
    <w:next w:val="ad"/>
    <w:semiHidden/>
    <w:rsid w:val="00D60724"/>
  </w:style>
  <w:style w:type="table" w:customStyle="1" w:styleId="1411">
    <w:name w:val="Изысканная таблица141"/>
    <w:basedOn w:val="ac"/>
    <w:next w:val="afffffffffff1"/>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
    <w:name w:val="Нет списка124"/>
    <w:next w:val="ad"/>
    <w:semiHidden/>
    <w:rsid w:val="00D60724"/>
  </w:style>
  <w:style w:type="numbering" w:customStyle="1" w:styleId="442">
    <w:name w:val="Нет списка44"/>
    <w:next w:val="ad"/>
    <w:uiPriority w:val="99"/>
    <w:semiHidden/>
    <w:unhideWhenUsed/>
    <w:rsid w:val="00D60724"/>
  </w:style>
  <w:style w:type="numbering" w:customStyle="1" w:styleId="543">
    <w:name w:val="Нет списка54"/>
    <w:next w:val="ad"/>
    <w:uiPriority w:val="99"/>
    <w:semiHidden/>
    <w:unhideWhenUsed/>
    <w:rsid w:val="00D60724"/>
  </w:style>
  <w:style w:type="numbering" w:customStyle="1" w:styleId="641">
    <w:name w:val="Нет списка64"/>
    <w:next w:val="ad"/>
    <w:uiPriority w:val="99"/>
    <w:semiHidden/>
    <w:unhideWhenUsed/>
    <w:rsid w:val="00D60724"/>
  </w:style>
  <w:style w:type="table" w:customStyle="1" w:styleId="2314">
    <w:name w:val="Изысканная таблица231"/>
    <w:basedOn w:val="ac"/>
    <w:next w:val="afffffffffff1"/>
    <w:uiPriority w:val="99"/>
    <w:rsid w:val="00D6072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31">
    <w:name w:val="Нет списка73"/>
    <w:next w:val="ad"/>
    <w:uiPriority w:val="99"/>
    <w:semiHidden/>
    <w:unhideWhenUsed/>
    <w:rsid w:val="00D60724"/>
  </w:style>
  <w:style w:type="numbering" w:customStyle="1" w:styleId="173">
    <w:name w:val="Нет списка17"/>
    <w:next w:val="ad"/>
    <w:uiPriority w:val="99"/>
    <w:semiHidden/>
    <w:unhideWhenUsed/>
    <w:rsid w:val="00D60724"/>
  </w:style>
  <w:style w:type="table" w:customStyle="1" w:styleId="VegasLex21">
    <w:name w:val="Vegas Lex21"/>
    <w:basedOn w:val="ac"/>
    <w:uiPriority w:val="99"/>
    <w:rsid w:val="00D60724"/>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1">
    <w:name w:val="Таблица-сетка 1 светлая11"/>
    <w:basedOn w:val="ac"/>
    <w:next w:val="-12"/>
    <w:uiPriority w:val="46"/>
    <w:rsid w:val="00D60724"/>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2">
    <w:name w:val="Таблица-сетка 1 светлая2"/>
    <w:basedOn w:val="ac"/>
    <w:next w:val="-12"/>
    <w:uiPriority w:val="46"/>
    <w:rsid w:val="00D6072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82">
    <w:name w:val="Нет списка18"/>
    <w:next w:val="ad"/>
    <w:uiPriority w:val="99"/>
    <w:semiHidden/>
    <w:unhideWhenUsed/>
    <w:rsid w:val="00D60724"/>
  </w:style>
  <w:style w:type="table" w:customStyle="1" w:styleId="2910">
    <w:name w:val="Сетка таблицы291"/>
    <w:basedOn w:val="ac"/>
    <w:next w:val="afffffffffff2"/>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d"/>
    <w:uiPriority w:val="99"/>
    <w:semiHidden/>
    <w:rsid w:val="00D60724"/>
  </w:style>
  <w:style w:type="numbering" w:customStyle="1" w:styleId="204">
    <w:name w:val="Нет списка20"/>
    <w:next w:val="ad"/>
    <w:uiPriority w:val="99"/>
    <w:semiHidden/>
    <w:unhideWhenUsed/>
    <w:rsid w:val="00D60724"/>
  </w:style>
  <w:style w:type="table" w:customStyle="1" w:styleId="3010">
    <w:name w:val="Сетка таблицы301"/>
    <w:basedOn w:val="ac"/>
    <w:next w:val="afffffffffff2"/>
    <w:uiPriority w:val="5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c"/>
    <w:uiPriority w:val="99"/>
    <w:rsid w:val="00D60724"/>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010">
    <w:name w:val="Сетка таблицы2101"/>
    <w:basedOn w:val="ac"/>
    <w:next w:val="afffffffffff2"/>
    <w:uiPriority w:val="5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c"/>
    <w:next w:val="afffffffffff2"/>
    <w:uiPriority w:val="5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d"/>
    <w:uiPriority w:val="99"/>
    <w:semiHidden/>
    <w:unhideWhenUsed/>
    <w:rsid w:val="00D60724"/>
  </w:style>
  <w:style w:type="numbering" w:customStyle="1" w:styleId="272">
    <w:name w:val="Нет списка27"/>
    <w:next w:val="ad"/>
    <w:uiPriority w:val="99"/>
    <w:semiHidden/>
    <w:unhideWhenUsed/>
    <w:rsid w:val="00D60724"/>
  </w:style>
  <w:style w:type="numbering" w:customStyle="1" w:styleId="371">
    <w:name w:val="Нет списка37"/>
    <w:next w:val="ad"/>
    <w:uiPriority w:val="99"/>
    <w:semiHidden/>
    <w:rsid w:val="00D60724"/>
  </w:style>
  <w:style w:type="numbering" w:customStyle="1" w:styleId="452">
    <w:name w:val="Нет списка45"/>
    <w:next w:val="ad"/>
    <w:uiPriority w:val="99"/>
    <w:semiHidden/>
    <w:rsid w:val="00D60724"/>
  </w:style>
  <w:style w:type="numbering" w:customStyle="1" w:styleId="551">
    <w:name w:val="Нет списка55"/>
    <w:next w:val="ad"/>
    <w:uiPriority w:val="99"/>
    <w:semiHidden/>
    <w:rsid w:val="00D60724"/>
  </w:style>
  <w:style w:type="numbering" w:customStyle="1" w:styleId="650">
    <w:name w:val="Нет списка65"/>
    <w:next w:val="ad"/>
    <w:uiPriority w:val="99"/>
    <w:semiHidden/>
    <w:rsid w:val="00D60724"/>
  </w:style>
  <w:style w:type="numbering" w:customStyle="1" w:styleId="741">
    <w:name w:val="Нет списка74"/>
    <w:next w:val="ad"/>
    <w:uiPriority w:val="99"/>
    <w:semiHidden/>
    <w:rsid w:val="00D60724"/>
  </w:style>
  <w:style w:type="numbering" w:customStyle="1" w:styleId="814">
    <w:name w:val="Нет списка81"/>
    <w:next w:val="ad"/>
    <w:uiPriority w:val="99"/>
    <w:semiHidden/>
    <w:unhideWhenUsed/>
    <w:rsid w:val="00D60724"/>
  </w:style>
  <w:style w:type="numbering" w:customStyle="1" w:styleId="914">
    <w:name w:val="Нет списка91"/>
    <w:next w:val="ad"/>
    <w:uiPriority w:val="99"/>
    <w:semiHidden/>
    <w:rsid w:val="00D60724"/>
  </w:style>
  <w:style w:type="numbering" w:customStyle="1" w:styleId="1014">
    <w:name w:val="Нет списка101"/>
    <w:next w:val="ad"/>
    <w:uiPriority w:val="99"/>
    <w:semiHidden/>
    <w:rsid w:val="00D60724"/>
  </w:style>
  <w:style w:type="numbering" w:customStyle="1" w:styleId="1151">
    <w:name w:val="Нет списка115"/>
    <w:next w:val="ad"/>
    <w:uiPriority w:val="99"/>
    <w:semiHidden/>
    <w:rsid w:val="00D60724"/>
  </w:style>
  <w:style w:type="numbering" w:customStyle="1" w:styleId="1250">
    <w:name w:val="Нет списка125"/>
    <w:next w:val="ad"/>
    <w:uiPriority w:val="99"/>
    <w:semiHidden/>
    <w:rsid w:val="00D60724"/>
  </w:style>
  <w:style w:type="numbering" w:customStyle="1" w:styleId="1314">
    <w:name w:val="Нет списка131"/>
    <w:next w:val="ad"/>
    <w:uiPriority w:val="99"/>
    <w:semiHidden/>
    <w:rsid w:val="00D60724"/>
  </w:style>
  <w:style w:type="numbering" w:customStyle="1" w:styleId="1412">
    <w:name w:val="Нет списка141"/>
    <w:next w:val="ad"/>
    <w:uiPriority w:val="99"/>
    <w:semiHidden/>
    <w:rsid w:val="00D60724"/>
  </w:style>
  <w:style w:type="numbering" w:customStyle="1" w:styleId="1511">
    <w:name w:val="Нет списка151"/>
    <w:next w:val="ad"/>
    <w:uiPriority w:val="99"/>
    <w:semiHidden/>
    <w:rsid w:val="00D60724"/>
  </w:style>
  <w:style w:type="numbering" w:customStyle="1" w:styleId="1610">
    <w:name w:val="Нет списка161"/>
    <w:next w:val="ad"/>
    <w:uiPriority w:val="99"/>
    <w:semiHidden/>
    <w:rsid w:val="00D60724"/>
  </w:style>
  <w:style w:type="numbering" w:customStyle="1" w:styleId="1711">
    <w:name w:val="Нет списка171"/>
    <w:next w:val="ad"/>
    <w:uiPriority w:val="99"/>
    <w:semiHidden/>
    <w:rsid w:val="00D60724"/>
  </w:style>
  <w:style w:type="numbering" w:customStyle="1" w:styleId="282">
    <w:name w:val="Нет списка28"/>
    <w:next w:val="ad"/>
    <w:uiPriority w:val="99"/>
    <w:semiHidden/>
    <w:unhideWhenUsed/>
    <w:rsid w:val="00D60724"/>
  </w:style>
  <w:style w:type="numbering" w:customStyle="1" w:styleId="1161">
    <w:name w:val="Нет списка116"/>
    <w:next w:val="ad"/>
    <w:uiPriority w:val="99"/>
    <w:semiHidden/>
    <w:unhideWhenUsed/>
    <w:rsid w:val="00D60724"/>
  </w:style>
  <w:style w:type="numbering" w:customStyle="1" w:styleId="292">
    <w:name w:val="Нет списка29"/>
    <w:next w:val="ad"/>
    <w:uiPriority w:val="99"/>
    <w:semiHidden/>
    <w:unhideWhenUsed/>
    <w:rsid w:val="00D60724"/>
  </w:style>
  <w:style w:type="numbering" w:customStyle="1" w:styleId="381">
    <w:name w:val="Нет списка38"/>
    <w:next w:val="ad"/>
    <w:uiPriority w:val="99"/>
    <w:semiHidden/>
    <w:unhideWhenUsed/>
    <w:rsid w:val="00D60724"/>
  </w:style>
  <w:style w:type="numbering" w:customStyle="1" w:styleId="461">
    <w:name w:val="Нет списка46"/>
    <w:next w:val="ad"/>
    <w:uiPriority w:val="99"/>
    <w:semiHidden/>
    <w:unhideWhenUsed/>
    <w:rsid w:val="00D60724"/>
  </w:style>
  <w:style w:type="table" w:customStyle="1" w:styleId="VegasLex41">
    <w:name w:val="Vegas Lex41"/>
    <w:basedOn w:val="ac"/>
    <w:uiPriority w:val="99"/>
    <w:rsid w:val="00D60724"/>
    <w:pPr>
      <w:spacing w:after="0" w:line="240" w:lineRule="auto"/>
      <w:jc w:val="center"/>
    </w:pPr>
    <w:rPr>
      <w:rFonts w:ascii="Times New Roman" w:hAnsi="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Theme="minorHAnsi" w:hAnsiTheme="minorHAnsi" w:hint="default"/>
        <w:b/>
        <w:color w:val="E7E6E6" w:themeColor="background2"/>
        <w:sz w:val="22"/>
        <w:szCs w:val="22"/>
      </w:rPr>
      <w:tblPr/>
      <w:tcPr>
        <w:shd w:val="clear" w:color="auto" w:fill="1B2B11" w:themeFill="accent6" w:themeFillShade="40"/>
      </w:tcPr>
    </w:tblStylePr>
    <w:tblStylePr w:type="firstCol">
      <w:rPr>
        <w:rFonts w:asciiTheme="minorHAnsi" w:hAnsiTheme="minorHAnsi" w:hint="default"/>
        <w:color w:val="015579"/>
        <w:sz w:val="22"/>
        <w:szCs w:val="22"/>
      </w:rPr>
    </w:tblStylePr>
  </w:style>
  <w:style w:type="numbering" w:customStyle="1" w:styleId="302">
    <w:name w:val="Нет списка30"/>
    <w:next w:val="ad"/>
    <w:uiPriority w:val="99"/>
    <w:semiHidden/>
    <w:unhideWhenUsed/>
    <w:rsid w:val="00D60724"/>
  </w:style>
  <w:style w:type="numbering" w:customStyle="1" w:styleId="1172">
    <w:name w:val="Нет списка117"/>
    <w:next w:val="ad"/>
    <w:uiPriority w:val="99"/>
    <w:semiHidden/>
    <w:unhideWhenUsed/>
    <w:rsid w:val="00D60724"/>
  </w:style>
  <w:style w:type="numbering" w:customStyle="1" w:styleId="2102">
    <w:name w:val="Нет списка210"/>
    <w:next w:val="ad"/>
    <w:uiPriority w:val="99"/>
    <w:semiHidden/>
    <w:unhideWhenUsed/>
    <w:rsid w:val="00D60724"/>
  </w:style>
  <w:style w:type="numbering" w:customStyle="1" w:styleId="391">
    <w:name w:val="Нет списка39"/>
    <w:next w:val="ad"/>
    <w:uiPriority w:val="99"/>
    <w:semiHidden/>
    <w:unhideWhenUsed/>
    <w:rsid w:val="00D60724"/>
  </w:style>
  <w:style w:type="numbering" w:customStyle="1" w:styleId="471">
    <w:name w:val="Нет списка47"/>
    <w:next w:val="ad"/>
    <w:uiPriority w:val="99"/>
    <w:semiHidden/>
    <w:unhideWhenUsed/>
    <w:rsid w:val="00D60724"/>
  </w:style>
  <w:style w:type="table" w:customStyle="1" w:styleId="VegasLex51">
    <w:name w:val="Vegas Lex51"/>
    <w:basedOn w:val="ac"/>
    <w:uiPriority w:val="99"/>
    <w:rsid w:val="00D60724"/>
    <w:pPr>
      <w:spacing w:after="0" w:line="240" w:lineRule="auto"/>
      <w:jc w:val="center"/>
    </w:pPr>
    <w:rPr>
      <w:rFonts w:ascii="Times New Roman" w:hAnsi="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Theme="minorHAnsi" w:hAnsiTheme="minorHAnsi" w:hint="default"/>
        <w:b/>
        <w:color w:val="E7E6E6" w:themeColor="background2"/>
        <w:sz w:val="22"/>
        <w:szCs w:val="22"/>
      </w:rPr>
      <w:tblPr/>
      <w:tcPr>
        <w:shd w:val="clear" w:color="auto" w:fill="1B2B11" w:themeFill="accent6" w:themeFillShade="40"/>
      </w:tcPr>
    </w:tblStylePr>
    <w:tblStylePr w:type="firstCol">
      <w:rPr>
        <w:rFonts w:asciiTheme="minorHAnsi" w:hAnsiTheme="minorHAnsi" w:hint="default"/>
        <w:color w:val="015579"/>
        <w:sz w:val="22"/>
        <w:szCs w:val="22"/>
      </w:rPr>
    </w:tblStylePr>
  </w:style>
  <w:style w:type="numbering" w:customStyle="1" w:styleId="401">
    <w:name w:val="Нет списка40"/>
    <w:next w:val="ad"/>
    <w:uiPriority w:val="99"/>
    <w:semiHidden/>
    <w:unhideWhenUsed/>
    <w:rsid w:val="00D60724"/>
  </w:style>
  <w:style w:type="numbering" w:customStyle="1" w:styleId="1181">
    <w:name w:val="Нет списка118"/>
    <w:next w:val="ad"/>
    <w:uiPriority w:val="99"/>
    <w:semiHidden/>
    <w:unhideWhenUsed/>
    <w:rsid w:val="00D60724"/>
  </w:style>
  <w:style w:type="numbering" w:customStyle="1" w:styleId="2123">
    <w:name w:val="Нет списка212"/>
    <w:next w:val="ad"/>
    <w:uiPriority w:val="99"/>
    <w:semiHidden/>
    <w:unhideWhenUsed/>
    <w:rsid w:val="00D60724"/>
  </w:style>
  <w:style w:type="numbering" w:customStyle="1" w:styleId="3101">
    <w:name w:val="Нет списка310"/>
    <w:next w:val="ad"/>
    <w:uiPriority w:val="99"/>
    <w:semiHidden/>
    <w:unhideWhenUsed/>
    <w:rsid w:val="00D60724"/>
  </w:style>
  <w:style w:type="numbering" w:customStyle="1" w:styleId="481">
    <w:name w:val="Нет списка48"/>
    <w:next w:val="ad"/>
    <w:uiPriority w:val="99"/>
    <w:semiHidden/>
    <w:unhideWhenUsed/>
    <w:rsid w:val="00D60724"/>
  </w:style>
  <w:style w:type="table" w:customStyle="1" w:styleId="VegasLex61">
    <w:name w:val="Vegas Lex61"/>
    <w:basedOn w:val="ac"/>
    <w:uiPriority w:val="99"/>
    <w:rsid w:val="00D60724"/>
    <w:pPr>
      <w:spacing w:after="0" w:line="240" w:lineRule="auto"/>
      <w:jc w:val="center"/>
    </w:pPr>
    <w:rPr>
      <w:rFonts w:ascii="Times New Roman" w:hAnsi="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Theme="minorHAnsi" w:hAnsiTheme="minorHAnsi" w:hint="default"/>
        <w:b/>
        <w:color w:val="E7E6E6" w:themeColor="background2"/>
        <w:sz w:val="22"/>
        <w:szCs w:val="22"/>
      </w:rPr>
      <w:tblPr/>
      <w:tcPr>
        <w:shd w:val="clear" w:color="auto" w:fill="1B2B11" w:themeFill="accent6" w:themeFillShade="40"/>
      </w:tcPr>
    </w:tblStylePr>
    <w:tblStylePr w:type="firstCol">
      <w:rPr>
        <w:rFonts w:asciiTheme="minorHAnsi" w:hAnsiTheme="minorHAnsi" w:hint="default"/>
        <w:color w:val="015579"/>
        <w:sz w:val="22"/>
        <w:szCs w:val="22"/>
      </w:rPr>
    </w:tblStylePr>
  </w:style>
  <w:style w:type="table" w:customStyle="1" w:styleId="4010">
    <w:name w:val="Сетка таблицы401"/>
    <w:basedOn w:val="ac"/>
    <w:next w:val="afffffffffff2"/>
    <w:uiPriority w:val="3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c"/>
    <w:next w:val="afffffffffff2"/>
    <w:uiPriority w:val="3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c"/>
    <w:next w:val="afffffffffff2"/>
    <w:uiPriority w:val="5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c"/>
    <w:next w:val="afffffffffff2"/>
    <w:uiPriority w:val="59"/>
    <w:rsid w:val="00D6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c"/>
    <w:next w:val="afffffffffff2"/>
    <w:uiPriority w:val="59"/>
    <w:rsid w:val="003D1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c"/>
    <w:next w:val="afffffffffff2"/>
    <w:uiPriority w:val="39"/>
    <w:rsid w:val="003D193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7140">
      <w:bodyDiv w:val="1"/>
      <w:marLeft w:val="0"/>
      <w:marRight w:val="0"/>
      <w:marTop w:val="0"/>
      <w:marBottom w:val="0"/>
      <w:divBdr>
        <w:top w:val="none" w:sz="0" w:space="0" w:color="auto"/>
        <w:left w:val="none" w:sz="0" w:space="0" w:color="auto"/>
        <w:bottom w:val="none" w:sz="0" w:space="0" w:color="auto"/>
        <w:right w:val="none" w:sz="0" w:space="0" w:color="auto"/>
      </w:divBdr>
    </w:div>
    <w:div w:id="280917152">
      <w:bodyDiv w:val="1"/>
      <w:marLeft w:val="0"/>
      <w:marRight w:val="0"/>
      <w:marTop w:val="0"/>
      <w:marBottom w:val="0"/>
      <w:divBdr>
        <w:top w:val="none" w:sz="0" w:space="0" w:color="auto"/>
        <w:left w:val="none" w:sz="0" w:space="0" w:color="auto"/>
        <w:bottom w:val="none" w:sz="0" w:space="0" w:color="auto"/>
        <w:right w:val="none" w:sz="0" w:space="0" w:color="auto"/>
      </w:divBdr>
    </w:div>
    <w:div w:id="356779561">
      <w:bodyDiv w:val="1"/>
      <w:marLeft w:val="0"/>
      <w:marRight w:val="0"/>
      <w:marTop w:val="0"/>
      <w:marBottom w:val="0"/>
      <w:divBdr>
        <w:top w:val="none" w:sz="0" w:space="0" w:color="auto"/>
        <w:left w:val="none" w:sz="0" w:space="0" w:color="auto"/>
        <w:bottom w:val="none" w:sz="0" w:space="0" w:color="auto"/>
        <w:right w:val="none" w:sz="0" w:space="0" w:color="auto"/>
      </w:divBdr>
    </w:div>
    <w:div w:id="358167225">
      <w:bodyDiv w:val="1"/>
      <w:marLeft w:val="0"/>
      <w:marRight w:val="0"/>
      <w:marTop w:val="0"/>
      <w:marBottom w:val="0"/>
      <w:divBdr>
        <w:top w:val="none" w:sz="0" w:space="0" w:color="auto"/>
        <w:left w:val="none" w:sz="0" w:space="0" w:color="auto"/>
        <w:bottom w:val="none" w:sz="0" w:space="0" w:color="auto"/>
        <w:right w:val="none" w:sz="0" w:space="0" w:color="auto"/>
      </w:divBdr>
    </w:div>
    <w:div w:id="1088499943">
      <w:bodyDiv w:val="1"/>
      <w:marLeft w:val="0"/>
      <w:marRight w:val="0"/>
      <w:marTop w:val="0"/>
      <w:marBottom w:val="0"/>
      <w:divBdr>
        <w:top w:val="none" w:sz="0" w:space="0" w:color="auto"/>
        <w:left w:val="none" w:sz="0" w:space="0" w:color="auto"/>
        <w:bottom w:val="none" w:sz="0" w:space="0" w:color="auto"/>
        <w:right w:val="none" w:sz="0" w:space="0" w:color="auto"/>
      </w:divBdr>
    </w:div>
    <w:div w:id="1235121051">
      <w:bodyDiv w:val="1"/>
      <w:marLeft w:val="0"/>
      <w:marRight w:val="0"/>
      <w:marTop w:val="0"/>
      <w:marBottom w:val="0"/>
      <w:divBdr>
        <w:top w:val="none" w:sz="0" w:space="0" w:color="auto"/>
        <w:left w:val="none" w:sz="0" w:space="0" w:color="auto"/>
        <w:bottom w:val="none" w:sz="0" w:space="0" w:color="auto"/>
        <w:right w:val="none" w:sz="0" w:space="0" w:color="auto"/>
      </w:divBdr>
    </w:div>
    <w:div w:id="1337147407">
      <w:bodyDiv w:val="1"/>
      <w:marLeft w:val="0"/>
      <w:marRight w:val="0"/>
      <w:marTop w:val="0"/>
      <w:marBottom w:val="0"/>
      <w:divBdr>
        <w:top w:val="none" w:sz="0" w:space="0" w:color="auto"/>
        <w:left w:val="none" w:sz="0" w:space="0" w:color="auto"/>
        <w:bottom w:val="none" w:sz="0" w:space="0" w:color="auto"/>
        <w:right w:val="none" w:sz="0" w:space="0" w:color="auto"/>
      </w:divBdr>
    </w:div>
    <w:div w:id="1640263573">
      <w:bodyDiv w:val="1"/>
      <w:marLeft w:val="0"/>
      <w:marRight w:val="0"/>
      <w:marTop w:val="0"/>
      <w:marBottom w:val="0"/>
      <w:divBdr>
        <w:top w:val="none" w:sz="0" w:space="0" w:color="auto"/>
        <w:left w:val="none" w:sz="0" w:space="0" w:color="auto"/>
        <w:bottom w:val="none" w:sz="0" w:space="0" w:color="auto"/>
        <w:right w:val="none" w:sz="0" w:space="0" w:color="auto"/>
      </w:divBdr>
    </w:div>
    <w:div w:id="1665275098">
      <w:bodyDiv w:val="1"/>
      <w:marLeft w:val="0"/>
      <w:marRight w:val="0"/>
      <w:marTop w:val="0"/>
      <w:marBottom w:val="0"/>
      <w:divBdr>
        <w:top w:val="none" w:sz="0" w:space="0" w:color="auto"/>
        <w:left w:val="none" w:sz="0" w:space="0" w:color="auto"/>
        <w:bottom w:val="none" w:sz="0" w:space="0" w:color="auto"/>
        <w:right w:val="none" w:sz="0" w:space="0" w:color="auto"/>
      </w:divBdr>
    </w:div>
    <w:div w:id="214585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y.Belyakov@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BAF2-7B94-4917-B407-7121ECAA8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14</Pages>
  <Words>4161</Words>
  <Characters>23718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27824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Шаталова Екатерина Васильевна</dc:creator>
  <cp:keywords/>
  <dc:description/>
  <cp:lastModifiedBy>Беляков Алексей Андреевич</cp:lastModifiedBy>
  <cp:revision>20</cp:revision>
  <cp:lastPrinted>2022-01-31T08:05:00Z</cp:lastPrinted>
  <dcterms:created xsi:type="dcterms:W3CDTF">2026-02-02T11:01:00Z</dcterms:created>
  <dcterms:modified xsi:type="dcterms:W3CDTF">2026-08-12T11:29:00Z</dcterms:modified>
</cp:coreProperties>
</file>