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474" w14:textId="6A5DCCF5" w:rsidR="0053333D" w:rsidRPr="009E399B" w:rsidRDefault="009E399B" w:rsidP="0053333D">
      <w:pPr>
        <w:shd w:val="clear" w:color="auto" w:fill="FFFFFF"/>
        <w:tabs>
          <w:tab w:val="left" w:pos="9639"/>
        </w:tabs>
        <w:ind w:firstLine="709"/>
        <w:jc w:val="right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</w:t>
      </w:r>
    </w:p>
    <w:p w14:paraId="07E1ABD2" w14:textId="77777777" w:rsidR="009E399B" w:rsidRDefault="009E399B" w:rsidP="00C8626D">
      <w:pPr>
        <w:shd w:val="clear" w:color="auto" w:fill="FFFFFF"/>
        <w:tabs>
          <w:tab w:val="left" w:pos="9639"/>
        </w:tabs>
        <w:ind w:firstLine="709"/>
        <w:jc w:val="center"/>
        <w:rPr>
          <w:bCs/>
        </w:rPr>
      </w:pPr>
    </w:p>
    <w:p w14:paraId="3B757573" w14:textId="560B8F2C" w:rsidR="00183726" w:rsidRDefault="006003F9" w:rsidP="00C8626D">
      <w:pPr>
        <w:shd w:val="clear" w:color="auto" w:fill="FFFFFF"/>
        <w:tabs>
          <w:tab w:val="left" w:pos="9639"/>
        </w:tabs>
        <w:ind w:firstLine="709"/>
        <w:jc w:val="center"/>
        <w:rPr>
          <w:bCs/>
        </w:rPr>
      </w:pPr>
      <w:r w:rsidRPr="0053333D">
        <w:rPr>
          <w:bCs/>
        </w:rPr>
        <w:t xml:space="preserve">Техническое задание </w:t>
      </w:r>
      <w:r w:rsidRPr="00C8626D">
        <w:rPr>
          <w:bCs/>
        </w:rPr>
        <w:t xml:space="preserve">на оказание услуг </w:t>
      </w:r>
      <w:r w:rsidRPr="00C8626D">
        <w:t xml:space="preserve">по техническому </w:t>
      </w:r>
      <w:r w:rsidR="0053333D" w:rsidRPr="00C8626D">
        <w:t xml:space="preserve">обслуживанию </w:t>
      </w:r>
      <w:r w:rsidR="0053333D" w:rsidRPr="00C8626D">
        <w:rPr>
          <w:bCs/>
        </w:rPr>
        <w:t xml:space="preserve">комплексов технических средств охраны на объектах почтовой связи </w:t>
      </w:r>
      <w:r w:rsidR="00BB79FE">
        <w:rPr>
          <w:bCs/>
        </w:rPr>
        <w:t xml:space="preserve">УФПС </w:t>
      </w:r>
      <w:r w:rsidR="00F7383E">
        <w:rPr>
          <w:bCs/>
        </w:rPr>
        <w:t>То</w:t>
      </w:r>
      <w:r w:rsidR="00144473">
        <w:rPr>
          <w:bCs/>
        </w:rPr>
        <w:t>мской</w:t>
      </w:r>
      <w:r w:rsidR="00BB79FE">
        <w:rPr>
          <w:bCs/>
        </w:rPr>
        <w:t xml:space="preserve"> </w:t>
      </w:r>
      <w:r w:rsidR="00482191">
        <w:rPr>
          <w:bCs/>
        </w:rPr>
        <w:t>области</w:t>
      </w:r>
    </w:p>
    <w:p w14:paraId="7F4C4E03" w14:textId="77777777" w:rsidR="00C8626D" w:rsidRDefault="00C8626D" w:rsidP="00C8626D">
      <w:pPr>
        <w:shd w:val="clear" w:color="auto" w:fill="FFFFFF"/>
        <w:tabs>
          <w:tab w:val="left" w:pos="9639"/>
        </w:tabs>
        <w:ind w:firstLine="709"/>
        <w:jc w:val="center"/>
        <w:rPr>
          <w:b/>
          <w:bCs/>
        </w:rPr>
      </w:pPr>
    </w:p>
    <w:p w14:paraId="76213185" w14:textId="1C402E79" w:rsidR="007C0B95" w:rsidRPr="00704841" w:rsidRDefault="00101F8B" w:rsidP="00D52344">
      <w:pPr>
        <w:pStyle w:val="10"/>
        <w:keepLines/>
        <w:numPr>
          <w:ilvl w:val="0"/>
          <w:numId w:val="25"/>
        </w:numPr>
        <w:tabs>
          <w:tab w:val="left" w:pos="1418"/>
        </w:tabs>
        <w:spacing w:before="0" w:after="0"/>
        <w:ind w:left="0" w:firstLine="709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ПЕРЕЧЕНЬ ПРИНЯТЫХ СОКРАЩЕНИЙ</w:t>
      </w:r>
    </w:p>
    <w:p w14:paraId="3BEBEFF0" w14:textId="77777777" w:rsidR="00101F8B" w:rsidRPr="00704841" w:rsidRDefault="00101F8B" w:rsidP="006A082F">
      <w:pPr>
        <w:ind w:firstLine="709"/>
      </w:pPr>
    </w:p>
    <w:tbl>
      <w:tblPr>
        <w:tblStyle w:val="afb"/>
        <w:tblW w:w="0" w:type="auto"/>
        <w:tblInd w:w="0" w:type="dxa"/>
        <w:tblLook w:val="04A0" w:firstRow="1" w:lastRow="0" w:firstColumn="1" w:lastColumn="0" w:noHBand="0" w:noVBand="1"/>
      </w:tblPr>
      <w:tblGrid>
        <w:gridCol w:w="957"/>
        <w:gridCol w:w="1695"/>
        <w:gridCol w:w="7390"/>
      </w:tblGrid>
      <w:tr w:rsidR="00101F8B" w14:paraId="4EBD4E93" w14:textId="77777777" w:rsidTr="00482879">
        <w:tc>
          <w:tcPr>
            <w:tcW w:w="957" w:type="dxa"/>
          </w:tcPr>
          <w:p w14:paraId="3E024A6C" w14:textId="71045551" w:rsidR="00101F8B" w:rsidRPr="00101F8B" w:rsidRDefault="00101F8B" w:rsidP="006A082F">
            <w:pPr>
              <w:jc w:val="center"/>
            </w:pPr>
            <w:r>
              <w:t>№ п/п</w:t>
            </w:r>
          </w:p>
        </w:tc>
        <w:tc>
          <w:tcPr>
            <w:tcW w:w="1695" w:type="dxa"/>
          </w:tcPr>
          <w:p w14:paraId="78EDF170" w14:textId="42611B63" w:rsidR="00101F8B" w:rsidRPr="00101F8B" w:rsidRDefault="00101F8B" w:rsidP="006A082F">
            <w:pPr>
              <w:jc w:val="center"/>
            </w:pPr>
            <w:r>
              <w:t>Сокращение</w:t>
            </w:r>
          </w:p>
        </w:tc>
        <w:tc>
          <w:tcPr>
            <w:tcW w:w="7390" w:type="dxa"/>
          </w:tcPr>
          <w:p w14:paraId="5B545E95" w14:textId="0C1703EB" w:rsidR="00101F8B" w:rsidRPr="00704841" w:rsidRDefault="00C60121" w:rsidP="006A082F">
            <w:pPr>
              <w:jc w:val="center"/>
            </w:pPr>
            <w:r w:rsidRPr="009A3757">
              <w:t>Расшифровка сокращения</w:t>
            </w:r>
          </w:p>
        </w:tc>
      </w:tr>
      <w:tr w:rsidR="00C60121" w14:paraId="73721199" w14:textId="77777777" w:rsidTr="00482879">
        <w:tc>
          <w:tcPr>
            <w:tcW w:w="957" w:type="dxa"/>
          </w:tcPr>
          <w:p w14:paraId="4F7C2C14" w14:textId="5ACE2CAE" w:rsidR="00C60121" w:rsidRPr="00C60121" w:rsidRDefault="00C60121" w:rsidP="006A082F">
            <w:r>
              <w:t>1</w:t>
            </w:r>
          </w:p>
        </w:tc>
        <w:tc>
          <w:tcPr>
            <w:tcW w:w="1695" w:type="dxa"/>
            <w:vAlign w:val="center"/>
          </w:tcPr>
          <w:p w14:paraId="69B3CA76" w14:textId="3387C771" w:rsidR="00C60121" w:rsidRPr="00704841" w:rsidRDefault="00B33A8A" w:rsidP="00B33A8A">
            <w:r>
              <w:t>Заказчик</w:t>
            </w:r>
          </w:p>
        </w:tc>
        <w:tc>
          <w:tcPr>
            <w:tcW w:w="7390" w:type="dxa"/>
          </w:tcPr>
          <w:p w14:paraId="175702AC" w14:textId="77777777" w:rsidR="0016779F" w:rsidRDefault="0016779F" w:rsidP="0016779F">
            <w:r>
              <w:t>Акционерное общество «Почта России» / АО «Почта России»</w:t>
            </w:r>
          </w:p>
          <w:p w14:paraId="316B10D9" w14:textId="55DBC248" w:rsidR="00C60121" w:rsidRPr="00247012" w:rsidRDefault="00C60121" w:rsidP="0016779F"/>
        </w:tc>
      </w:tr>
      <w:tr w:rsidR="00C60121" w:rsidRPr="00C60121" w14:paraId="6D9CE599" w14:textId="77777777" w:rsidTr="00482879">
        <w:tc>
          <w:tcPr>
            <w:tcW w:w="957" w:type="dxa"/>
          </w:tcPr>
          <w:p w14:paraId="7A1A0055" w14:textId="188143EE" w:rsidR="00C60121" w:rsidRPr="00C60121" w:rsidRDefault="00C60121" w:rsidP="006A082F">
            <w:r>
              <w:t>2</w:t>
            </w:r>
          </w:p>
        </w:tc>
        <w:tc>
          <w:tcPr>
            <w:tcW w:w="1695" w:type="dxa"/>
            <w:vAlign w:val="center"/>
          </w:tcPr>
          <w:p w14:paraId="528BB07E" w14:textId="63450346" w:rsidR="00C60121" w:rsidRDefault="00C60121" w:rsidP="006A082F">
            <w:pPr>
              <w:rPr>
                <w:lang w:val="en-GB"/>
              </w:rPr>
            </w:pPr>
            <w:r w:rsidRPr="005D06BA">
              <w:rPr>
                <w:sz w:val="22"/>
                <w:szCs w:val="22"/>
              </w:rPr>
              <w:t>Представитель Заказчика (хозорган)</w:t>
            </w:r>
          </w:p>
        </w:tc>
        <w:tc>
          <w:tcPr>
            <w:tcW w:w="7390" w:type="dxa"/>
          </w:tcPr>
          <w:p w14:paraId="53FEB61A" w14:textId="699B8AF7" w:rsidR="00C60121" w:rsidRPr="00C60121" w:rsidRDefault="00C60121" w:rsidP="00C704C4">
            <w:pPr>
              <w:jc w:val="both"/>
            </w:pPr>
            <w:r w:rsidRPr="00C60121">
              <w:rPr>
                <w:rFonts w:eastAsia="Calibri"/>
                <w:sz w:val="22"/>
                <w:szCs w:val="22"/>
                <w:lang w:eastAsia="en-US"/>
              </w:rPr>
              <w:t>Административно-хозяйственный персонал охраняемого объекта, имеющий право допуска на объект по коду и/или другим идентификационным признакам и несущий материальную ответственность за охраняемые ценности</w:t>
            </w:r>
            <w:r w:rsidRPr="00C60121">
              <w:rPr>
                <w:sz w:val="22"/>
                <w:szCs w:val="22"/>
              </w:rPr>
              <w:t>.</w:t>
            </w:r>
          </w:p>
        </w:tc>
      </w:tr>
      <w:tr w:rsidR="0016779F" w:rsidRPr="00C60121" w14:paraId="2E112225" w14:textId="77777777" w:rsidTr="00482879">
        <w:tc>
          <w:tcPr>
            <w:tcW w:w="957" w:type="dxa"/>
          </w:tcPr>
          <w:p w14:paraId="37211CD6" w14:textId="3C0984F0" w:rsidR="0016779F" w:rsidRPr="00C60121" w:rsidRDefault="0016779F" w:rsidP="0016779F">
            <w:r>
              <w:t>3</w:t>
            </w:r>
          </w:p>
        </w:tc>
        <w:tc>
          <w:tcPr>
            <w:tcW w:w="1695" w:type="dxa"/>
            <w:vAlign w:val="center"/>
          </w:tcPr>
          <w:p w14:paraId="0C5C1A22" w14:textId="0F2F0D36" w:rsidR="0016779F" w:rsidRDefault="0016779F" w:rsidP="0016779F">
            <w:pPr>
              <w:rPr>
                <w:lang w:val="en-GB"/>
              </w:rPr>
            </w:pPr>
            <w:r w:rsidRPr="005D06BA">
              <w:rPr>
                <w:sz w:val="22"/>
                <w:szCs w:val="22"/>
              </w:rPr>
              <w:t>Исполнитель</w:t>
            </w:r>
          </w:p>
        </w:tc>
        <w:tc>
          <w:tcPr>
            <w:tcW w:w="7390" w:type="dxa"/>
          </w:tcPr>
          <w:p w14:paraId="44633C67" w14:textId="5F154B87" w:rsidR="0016779F" w:rsidRPr="00C60121" w:rsidRDefault="0016779F" w:rsidP="00C704C4">
            <w:pPr>
              <w:jc w:val="both"/>
            </w:pPr>
            <w:r>
              <w:t>Любое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за исключением юридического лица, являющегося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за исключением физического лица, являющегося иностранным агентом в соответствии с Федеральным законом от 14 июля 2022 года « 255-ФЗ «О контроле за деятельностью лиц, находящихся под иностранным влиянием», которое оказывает услуги в соответствии с заключенным договором.</w:t>
            </w:r>
          </w:p>
        </w:tc>
      </w:tr>
      <w:tr w:rsidR="0053333D" w:rsidRPr="00C60121" w14:paraId="11153829" w14:textId="77777777" w:rsidTr="00482879">
        <w:tc>
          <w:tcPr>
            <w:tcW w:w="957" w:type="dxa"/>
          </w:tcPr>
          <w:p w14:paraId="685A0F03" w14:textId="0654300D" w:rsidR="0053333D" w:rsidRPr="00C60121" w:rsidRDefault="00B33A8A" w:rsidP="0053333D">
            <w:r>
              <w:t>4</w:t>
            </w:r>
          </w:p>
        </w:tc>
        <w:tc>
          <w:tcPr>
            <w:tcW w:w="1695" w:type="dxa"/>
          </w:tcPr>
          <w:p w14:paraId="61FED641" w14:textId="63D1578E" w:rsidR="0053333D" w:rsidRDefault="0053333D" w:rsidP="0053333D">
            <w:pPr>
              <w:rPr>
                <w:lang w:val="en-GB"/>
              </w:rPr>
            </w:pPr>
            <w:r w:rsidRPr="00066E49">
              <w:rPr>
                <w:rFonts w:eastAsiaTheme="minorHAnsi"/>
                <w:bCs/>
                <w:lang w:eastAsia="en-US"/>
              </w:rPr>
              <w:t>Охраняемый объект</w:t>
            </w:r>
          </w:p>
        </w:tc>
        <w:tc>
          <w:tcPr>
            <w:tcW w:w="7390" w:type="dxa"/>
          </w:tcPr>
          <w:p w14:paraId="086E7899" w14:textId="7118D3BA" w:rsidR="0053333D" w:rsidRPr="00C60121" w:rsidRDefault="0053333D" w:rsidP="00C704C4">
            <w:pPr>
              <w:jc w:val="both"/>
            </w:pPr>
            <w:r w:rsidRPr="00066E49">
              <w:rPr>
                <w:rFonts w:eastAsiaTheme="minorHAnsi"/>
                <w:lang w:eastAsia="en-US"/>
              </w:rPr>
              <w:t>Объект, охраняемый подразделениями охраны и оборудованный действующими техническими средствами охранной, тревожной, пожарной и (или) охранно-пожарной сигнализации.</w:t>
            </w:r>
          </w:p>
        </w:tc>
      </w:tr>
      <w:tr w:rsidR="0053333D" w:rsidRPr="00C60121" w14:paraId="5E75B463" w14:textId="77777777" w:rsidTr="00482879">
        <w:tc>
          <w:tcPr>
            <w:tcW w:w="957" w:type="dxa"/>
          </w:tcPr>
          <w:p w14:paraId="761847AC" w14:textId="5670F081" w:rsidR="0053333D" w:rsidRPr="00C60121" w:rsidRDefault="00B33A8A" w:rsidP="0053333D">
            <w:r>
              <w:t>5</w:t>
            </w:r>
          </w:p>
        </w:tc>
        <w:tc>
          <w:tcPr>
            <w:tcW w:w="1695" w:type="dxa"/>
          </w:tcPr>
          <w:p w14:paraId="1C8275F7" w14:textId="607F6B0C" w:rsidR="0053333D" w:rsidRDefault="0053333D" w:rsidP="0053333D">
            <w:pPr>
              <w:rPr>
                <w:lang w:val="en-GB"/>
              </w:rPr>
            </w:pPr>
            <w:r w:rsidRPr="00066E49">
              <w:t>КТСО</w:t>
            </w:r>
          </w:p>
        </w:tc>
        <w:tc>
          <w:tcPr>
            <w:tcW w:w="7390" w:type="dxa"/>
          </w:tcPr>
          <w:p w14:paraId="53F44E89" w14:textId="05FD414C" w:rsidR="0053333D" w:rsidRPr="00C60121" w:rsidRDefault="0053333D" w:rsidP="001A1496">
            <w:r w:rsidRPr="00066E49">
              <w:t>Комплекс технических средств охраны</w:t>
            </w:r>
          </w:p>
        </w:tc>
      </w:tr>
      <w:tr w:rsidR="0053333D" w:rsidRPr="00C60121" w14:paraId="5FCACC44" w14:textId="77777777" w:rsidTr="00482879">
        <w:tc>
          <w:tcPr>
            <w:tcW w:w="957" w:type="dxa"/>
          </w:tcPr>
          <w:p w14:paraId="649612E7" w14:textId="6D30C5E1" w:rsidR="0053333D" w:rsidRPr="00C60121" w:rsidRDefault="00B33A8A" w:rsidP="0053333D">
            <w:r>
              <w:t>6</w:t>
            </w:r>
          </w:p>
        </w:tc>
        <w:tc>
          <w:tcPr>
            <w:tcW w:w="1695" w:type="dxa"/>
          </w:tcPr>
          <w:p w14:paraId="6C60190F" w14:textId="4A6D60A9" w:rsidR="0053333D" w:rsidRDefault="0053333D" w:rsidP="0053333D">
            <w:pPr>
              <w:rPr>
                <w:lang w:val="en-GB"/>
              </w:rPr>
            </w:pPr>
            <w:r w:rsidRPr="00066E49">
              <w:t>СОТС</w:t>
            </w:r>
          </w:p>
        </w:tc>
        <w:tc>
          <w:tcPr>
            <w:tcW w:w="7390" w:type="dxa"/>
          </w:tcPr>
          <w:p w14:paraId="3DAE38EE" w14:textId="2436FC9E" w:rsidR="0053333D" w:rsidRPr="00C60121" w:rsidRDefault="0053333D" w:rsidP="001A1496">
            <w:r w:rsidRPr="00066E49">
              <w:t>Система охранной и тревожной сигнализации</w:t>
            </w:r>
          </w:p>
        </w:tc>
      </w:tr>
      <w:tr w:rsidR="009E399B" w:rsidRPr="00C60121" w14:paraId="51413298" w14:textId="77777777" w:rsidTr="00482879">
        <w:tc>
          <w:tcPr>
            <w:tcW w:w="957" w:type="dxa"/>
          </w:tcPr>
          <w:p w14:paraId="020B2353" w14:textId="2C153B25" w:rsidR="009E399B" w:rsidRPr="00C60121" w:rsidRDefault="009E399B" w:rsidP="009E399B">
            <w:r>
              <w:t>7</w:t>
            </w:r>
          </w:p>
        </w:tc>
        <w:tc>
          <w:tcPr>
            <w:tcW w:w="1695" w:type="dxa"/>
          </w:tcPr>
          <w:p w14:paraId="0056D9BC" w14:textId="31A901B5" w:rsidR="009E399B" w:rsidRDefault="009E399B" w:rsidP="009E399B">
            <w:pPr>
              <w:rPr>
                <w:lang w:val="en-GB"/>
              </w:rPr>
            </w:pPr>
            <w:r w:rsidRPr="00066E49">
              <w:t>СКУД</w:t>
            </w:r>
          </w:p>
        </w:tc>
        <w:tc>
          <w:tcPr>
            <w:tcW w:w="7390" w:type="dxa"/>
          </w:tcPr>
          <w:p w14:paraId="1EEBA5B7" w14:textId="3BB356D1" w:rsidR="009E399B" w:rsidRPr="00C60121" w:rsidRDefault="009E399B" w:rsidP="009E399B">
            <w:r w:rsidRPr="00066E49">
              <w:t>Система контроля и управления доступом</w:t>
            </w:r>
          </w:p>
        </w:tc>
      </w:tr>
      <w:tr w:rsidR="009E399B" w:rsidRPr="00C60121" w14:paraId="712F1294" w14:textId="77777777" w:rsidTr="00482879">
        <w:tc>
          <w:tcPr>
            <w:tcW w:w="957" w:type="dxa"/>
          </w:tcPr>
          <w:p w14:paraId="4D3EC7FC" w14:textId="0C3C73A4" w:rsidR="009E399B" w:rsidRPr="00C60121" w:rsidRDefault="009E399B" w:rsidP="009E399B">
            <w:r>
              <w:t>8</w:t>
            </w:r>
          </w:p>
        </w:tc>
        <w:tc>
          <w:tcPr>
            <w:tcW w:w="1695" w:type="dxa"/>
          </w:tcPr>
          <w:p w14:paraId="7C8AF56C" w14:textId="6A167680" w:rsidR="009E399B" w:rsidRDefault="009E399B" w:rsidP="009E399B">
            <w:pPr>
              <w:rPr>
                <w:lang w:val="en-GB"/>
              </w:rPr>
            </w:pPr>
            <w:r w:rsidRPr="00066E49">
              <w:t>СОТ</w:t>
            </w:r>
          </w:p>
        </w:tc>
        <w:tc>
          <w:tcPr>
            <w:tcW w:w="7390" w:type="dxa"/>
          </w:tcPr>
          <w:p w14:paraId="79F61921" w14:textId="5B0E3E96" w:rsidR="009E399B" w:rsidRPr="00C60121" w:rsidRDefault="009E399B" w:rsidP="001A1496">
            <w:r w:rsidRPr="00066E49">
              <w:t>Система охранного телевидения (видеонаблюдения)</w:t>
            </w:r>
          </w:p>
        </w:tc>
      </w:tr>
      <w:tr w:rsidR="00BB79FE" w:rsidRPr="00C60121" w14:paraId="6B507EE1" w14:textId="77777777" w:rsidTr="00482879">
        <w:tc>
          <w:tcPr>
            <w:tcW w:w="957" w:type="dxa"/>
          </w:tcPr>
          <w:p w14:paraId="35E8A0E4" w14:textId="6DE726FD" w:rsidR="00BB79FE" w:rsidRPr="00C60121" w:rsidRDefault="00BB79FE" w:rsidP="00BB79FE">
            <w:r>
              <w:t>9</w:t>
            </w:r>
          </w:p>
        </w:tc>
        <w:tc>
          <w:tcPr>
            <w:tcW w:w="1695" w:type="dxa"/>
          </w:tcPr>
          <w:p w14:paraId="38711EAC" w14:textId="06176D63" w:rsidR="00BB79FE" w:rsidRPr="001153E0" w:rsidRDefault="001153E0" w:rsidP="00BB79FE">
            <w:r>
              <w:t>ОС</w:t>
            </w:r>
          </w:p>
        </w:tc>
        <w:tc>
          <w:tcPr>
            <w:tcW w:w="7390" w:type="dxa"/>
          </w:tcPr>
          <w:p w14:paraId="66B29023" w14:textId="1697BFB5" w:rsidR="00BB79FE" w:rsidRPr="00C60121" w:rsidRDefault="001153E0" w:rsidP="001153E0">
            <w:pPr>
              <w:jc w:val="both"/>
            </w:pPr>
            <w:r>
              <w:t xml:space="preserve">Операционная система </w:t>
            </w:r>
          </w:p>
        </w:tc>
      </w:tr>
      <w:tr w:rsidR="009E399B" w:rsidRPr="00C60121" w14:paraId="77058096" w14:textId="77777777" w:rsidTr="00482879">
        <w:tc>
          <w:tcPr>
            <w:tcW w:w="957" w:type="dxa"/>
          </w:tcPr>
          <w:p w14:paraId="0A207AB9" w14:textId="0926BF0A" w:rsidR="009E399B" w:rsidRPr="00C60121" w:rsidRDefault="009E399B" w:rsidP="009E399B">
            <w:r>
              <w:t>10</w:t>
            </w:r>
          </w:p>
        </w:tc>
        <w:tc>
          <w:tcPr>
            <w:tcW w:w="1695" w:type="dxa"/>
          </w:tcPr>
          <w:p w14:paraId="1B10BDC9" w14:textId="1AA9F0BC" w:rsidR="009E399B" w:rsidRPr="001153E0" w:rsidRDefault="00315B67" w:rsidP="009E399B">
            <w:r>
              <w:t>ТС</w:t>
            </w:r>
          </w:p>
        </w:tc>
        <w:tc>
          <w:tcPr>
            <w:tcW w:w="7390" w:type="dxa"/>
          </w:tcPr>
          <w:p w14:paraId="6C4D92CC" w14:textId="65F298FE" w:rsidR="009E399B" w:rsidRPr="00C60121" w:rsidRDefault="001153E0" w:rsidP="009E399B">
            <w:r>
              <w:t>Тревожная сигнализация</w:t>
            </w:r>
          </w:p>
        </w:tc>
      </w:tr>
      <w:tr w:rsidR="001153E0" w:rsidRPr="00C60121" w14:paraId="7D14A622" w14:textId="77777777" w:rsidTr="00482879">
        <w:tc>
          <w:tcPr>
            <w:tcW w:w="957" w:type="dxa"/>
          </w:tcPr>
          <w:p w14:paraId="6E889962" w14:textId="47987571" w:rsidR="001153E0" w:rsidRDefault="001153E0" w:rsidP="001153E0">
            <w:r>
              <w:t>11</w:t>
            </w:r>
          </w:p>
        </w:tc>
        <w:tc>
          <w:tcPr>
            <w:tcW w:w="1695" w:type="dxa"/>
          </w:tcPr>
          <w:p w14:paraId="09712410" w14:textId="22D5DE67" w:rsidR="001153E0" w:rsidRPr="00066E49" w:rsidRDefault="001153E0" w:rsidP="001153E0">
            <w:r w:rsidRPr="00326B17">
              <w:t xml:space="preserve">ГРК </w:t>
            </w:r>
            <w:r w:rsidRPr="00326B17">
              <w:tab/>
              <w:t xml:space="preserve"> </w:t>
            </w:r>
          </w:p>
        </w:tc>
        <w:tc>
          <w:tcPr>
            <w:tcW w:w="7390" w:type="dxa"/>
          </w:tcPr>
          <w:p w14:paraId="54813D2C" w14:textId="01C1CC7F" w:rsidR="001153E0" w:rsidRPr="00066E49" w:rsidRDefault="001153E0" w:rsidP="001153E0">
            <w:r w:rsidRPr="00326B17">
              <w:t xml:space="preserve">Главная распределительная касса  </w:t>
            </w:r>
          </w:p>
        </w:tc>
      </w:tr>
      <w:tr w:rsidR="001153E0" w:rsidRPr="00C60121" w14:paraId="7D3A9BBC" w14:textId="77777777" w:rsidTr="00482879">
        <w:tc>
          <w:tcPr>
            <w:tcW w:w="957" w:type="dxa"/>
          </w:tcPr>
          <w:p w14:paraId="5E6DC3D6" w14:textId="381AD885" w:rsidR="001153E0" w:rsidRPr="001153E0" w:rsidRDefault="001153E0" w:rsidP="001153E0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695" w:type="dxa"/>
          </w:tcPr>
          <w:p w14:paraId="33FEE2E0" w14:textId="02CEC4A9" w:rsidR="001153E0" w:rsidRDefault="001153E0" w:rsidP="001153E0">
            <w:r w:rsidRPr="00066E49">
              <w:t>ОПС</w:t>
            </w:r>
          </w:p>
        </w:tc>
        <w:tc>
          <w:tcPr>
            <w:tcW w:w="7390" w:type="dxa"/>
          </w:tcPr>
          <w:p w14:paraId="5452880F" w14:textId="083272C5" w:rsidR="001153E0" w:rsidRDefault="001153E0" w:rsidP="00CB16AC">
            <w:r w:rsidRPr="00066E49">
              <w:t xml:space="preserve">Отделение почтовой связи </w:t>
            </w:r>
            <w:r>
              <w:t xml:space="preserve">АО </w:t>
            </w:r>
            <w:r w:rsidRPr="00066E49">
              <w:t>«Почта России», является структурным подразделением почтамта</w:t>
            </w:r>
          </w:p>
        </w:tc>
      </w:tr>
      <w:tr w:rsidR="001153E0" w:rsidRPr="00C60121" w14:paraId="2D9591F3" w14:textId="77777777" w:rsidTr="00482879">
        <w:tc>
          <w:tcPr>
            <w:tcW w:w="957" w:type="dxa"/>
          </w:tcPr>
          <w:p w14:paraId="145EB98C" w14:textId="040737A7" w:rsidR="001153E0" w:rsidRDefault="001153E0" w:rsidP="001153E0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695" w:type="dxa"/>
          </w:tcPr>
          <w:p w14:paraId="1100EE21" w14:textId="32F730CE" w:rsidR="001153E0" w:rsidRDefault="001153E0" w:rsidP="001153E0">
            <w:r>
              <w:t>УОП</w:t>
            </w:r>
          </w:p>
        </w:tc>
        <w:tc>
          <w:tcPr>
            <w:tcW w:w="7390" w:type="dxa"/>
          </w:tcPr>
          <w:p w14:paraId="6BBC304B" w14:textId="501820A8" w:rsidR="001153E0" w:rsidRDefault="001153E0" w:rsidP="001153E0">
            <w:r>
              <w:t xml:space="preserve">Участок обработки почты </w:t>
            </w:r>
          </w:p>
        </w:tc>
      </w:tr>
    </w:tbl>
    <w:p w14:paraId="40A52080" w14:textId="77777777" w:rsidR="00E02A24" w:rsidRPr="00190481" w:rsidRDefault="00E02A24" w:rsidP="006A082F">
      <w:pPr>
        <w:pStyle w:val="a7"/>
        <w:tabs>
          <w:tab w:val="left" w:pos="1418"/>
          <w:tab w:val="left" w:pos="1560"/>
        </w:tabs>
        <w:spacing w:before="0" w:after="0"/>
        <w:ind w:left="0" w:firstLine="709"/>
        <w:jc w:val="both"/>
        <w:rPr>
          <w:b/>
        </w:rPr>
      </w:pPr>
    </w:p>
    <w:p w14:paraId="4DDCB344" w14:textId="1A260BF3" w:rsidR="00C60121" w:rsidRDefault="00C60121" w:rsidP="00D52344">
      <w:pPr>
        <w:pStyle w:val="a7"/>
        <w:numPr>
          <w:ilvl w:val="0"/>
          <w:numId w:val="25"/>
        </w:numPr>
        <w:tabs>
          <w:tab w:val="left" w:pos="1418"/>
          <w:tab w:val="left" w:pos="1560"/>
        </w:tabs>
        <w:spacing w:before="0" w:after="0"/>
        <w:ind w:left="0" w:firstLine="709"/>
        <w:jc w:val="center"/>
        <w:rPr>
          <w:b/>
        </w:rPr>
      </w:pPr>
      <w:r>
        <w:rPr>
          <w:b/>
        </w:rPr>
        <w:t>НАИМЕНОВАНИЕ УСЛУГИ</w:t>
      </w:r>
    </w:p>
    <w:p w14:paraId="6D2CB64F" w14:textId="2355027E" w:rsidR="00183726" w:rsidRDefault="00704841" w:rsidP="00183726">
      <w:pPr>
        <w:shd w:val="clear" w:color="auto" w:fill="FFFFFF"/>
        <w:tabs>
          <w:tab w:val="left" w:pos="9639"/>
        </w:tabs>
        <w:ind w:firstLine="709"/>
        <w:jc w:val="both"/>
        <w:rPr>
          <w:bCs/>
        </w:rPr>
      </w:pPr>
      <w:r w:rsidRPr="00247012">
        <w:t xml:space="preserve">2.1. </w:t>
      </w:r>
      <w:r w:rsidR="00247012" w:rsidRPr="00C8626D">
        <w:t xml:space="preserve">Оказание услуг по техническому обслуживанию комплексов технических средств охраны </w:t>
      </w:r>
      <w:r w:rsidR="000109C4">
        <w:t xml:space="preserve">на </w:t>
      </w:r>
      <w:r w:rsidR="0053333D" w:rsidRPr="00C8626D">
        <w:rPr>
          <w:bCs/>
        </w:rPr>
        <w:t xml:space="preserve">объектах почтовой связи </w:t>
      </w:r>
      <w:r w:rsidR="00C8626D" w:rsidRPr="00C8626D">
        <w:rPr>
          <w:bCs/>
        </w:rPr>
        <w:t xml:space="preserve">УФПС </w:t>
      </w:r>
      <w:r w:rsidR="00F92CBD">
        <w:rPr>
          <w:bCs/>
        </w:rPr>
        <w:t>Томской</w:t>
      </w:r>
      <w:r w:rsidR="00C8626D" w:rsidRPr="00C8626D">
        <w:rPr>
          <w:bCs/>
        </w:rPr>
        <w:t xml:space="preserve"> области</w:t>
      </w:r>
    </w:p>
    <w:p w14:paraId="6B563C7F" w14:textId="19B91A25" w:rsidR="00C60121" w:rsidRDefault="00C60121" w:rsidP="00183726">
      <w:pPr>
        <w:shd w:val="clear" w:color="auto" w:fill="FFFFFF"/>
        <w:tabs>
          <w:tab w:val="left" w:pos="9639"/>
        </w:tabs>
        <w:ind w:firstLine="709"/>
        <w:jc w:val="both"/>
        <w:rPr>
          <w:b/>
        </w:rPr>
      </w:pPr>
    </w:p>
    <w:p w14:paraId="27008F23" w14:textId="0F1F16A8" w:rsidR="00C60121" w:rsidRDefault="00C60121" w:rsidP="00D52344">
      <w:pPr>
        <w:pStyle w:val="a7"/>
        <w:numPr>
          <w:ilvl w:val="0"/>
          <w:numId w:val="25"/>
        </w:numPr>
        <w:tabs>
          <w:tab w:val="left" w:pos="1418"/>
          <w:tab w:val="left" w:pos="1560"/>
        </w:tabs>
        <w:spacing w:before="0" w:after="0"/>
        <w:ind w:left="0" w:firstLine="709"/>
        <w:jc w:val="center"/>
        <w:rPr>
          <w:b/>
        </w:rPr>
      </w:pPr>
      <w:r>
        <w:rPr>
          <w:b/>
        </w:rPr>
        <w:t>ОПИСАНИЕ УСЛУГИ, ЦЕЛЬ И ЗАДАЧИ</w:t>
      </w:r>
    </w:p>
    <w:p w14:paraId="36B4D4C4" w14:textId="77777777" w:rsidR="00E02A24" w:rsidRDefault="00E02A24" w:rsidP="006A082F">
      <w:pPr>
        <w:pStyle w:val="a7"/>
        <w:tabs>
          <w:tab w:val="left" w:pos="1418"/>
          <w:tab w:val="left" w:pos="1560"/>
        </w:tabs>
        <w:spacing w:before="0" w:after="0"/>
        <w:ind w:left="0" w:firstLine="709"/>
        <w:jc w:val="both"/>
        <w:rPr>
          <w:b/>
        </w:rPr>
      </w:pPr>
    </w:p>
    <w:p w14:paraId="5B7805B3" w14:textId="77777777" w:rsidR="00247012" w:rsidRPr="00247012" w:rsidRDefault="00247012" w:rsidP="00247012">
      <w:pPr>
        <w:pStyle w:val="10"/>
        <w:keepLines/>
        <w:numPr>
          <w:ilvl w:val="1"/>
          <w:numId w:val="41"/>
        </w:numPr>
        <w:tabs>
          <w:tab w:val="left" w:pos="1418"/>
          <w:tab w:val="left" w:pos="1701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247012">
        <w:rPr>
          <w:rFonts w:ascii="Times New Roman" w:hAnsi="Times New Roman"/>
          <w:b w:val="0"/>
          <w:sz w:val="24"/>
          <w:szCs w:val="24"/>
          <w:lang w:val="ru-RU"/>
        </w:rPr>
        <w:lastRenderedPageBreak/>
        <w:t>О</w:t>
      </w:r>
      <w:r w:rsidRPr="00247012">
        <w:rPr>
          <w:rFonts w:ascii="Times New Roman" w:hAnsi="Times New Roman"/>
          <w:b w:val="0"/>
          <w:color w:val="000001"/>
          <w:sz w:val="24"/>
          <w:szCs w:val="24"/>
          <w:lang w:val="ru-RU"/>
        </w:rPr>
        <w:t xml:space="preserve">рганизация и проведение услуг по техническому обслуживанию (далее - ТО) при использовании по назначению смонтированных в зданиях и сооружениях средств автоматизации и систем управления, установок, комплексов, систем, технических средств: охранной сигнализации, в том числе протяженных и локальных объектов, охранных технических средств, противокриминальной защиты, средств обнаружения, средств управления ими; мониторинга состояния конструкций, оборудования и среды (далее - систем). </w:t>
      </w:r>
    </w:p>
    <w:p w14:paraId="267F8DC1" w14:textId="77777777" w:rsidR="00247012" w:rsidRPr="00247012" w:rsidRDefault="00247012" w:rsidP="00247012">
      <w:pPr>
        <w:pStyle w:val="a7"/>
        <w:numPr>
          <w:ilvl w:val="2"/>
          <w:numId w:val="41"/>
        </w:numPr>
        <w:tabs>
          <w:tab w:val="left" w:pos="1418"/>
          <w:tab w:val="left" w:pos="1701"/>
        </w:tabs>
        <w:spacing w:before="0" w:after="0"/>
        <w:ind w:left="0" w:firstLine="567"/>
        <w:contextualSpacing w:val="0"/>
        <w:jc w:val="both"/>
        <w:outlineLvl w:val="2"/>
      </w:pPr>
      <w:r w:rsidRPr="00247012">
        <w:t>Объектовая подсистема - комплекс технических средств охраны (КТСО).</w:t>
      </w:r>
    </w:p>
    <w:p w14:paraId="066DE3E8" w14:textId="77777777" w:rsidR="00247012" w:rsidRPr="00247012" w:rsidRDefault="00247012" w:rsidP="00247012">
      <w:pPr>
        <w:pStyle w:val="a7"/>
        <w:numPr>
          <w:ilvl w:val="3"/>
          <w:numId w:val="41"/>
        </w:numPr>
        <w:tabs>
          <w:tab w:val="left" w:pos="1418"/>
          <w:tab w:val="left" w:pos="1701"/>
        </w:tabs>
        <w:spacing w:before="0" w:after="0"/>
        <w:ind w:left="0" w:firstLine="567"/>
        <w:jc w:val="both"/>
        <w:outlineLvl w:val="2"/>
      </w:pPr>
      <w:r w:rsidRPr="00247012">
        <w:t>Система охранной и тревожной сигнализации (далее – СОТС):</w:t>
      </w:r>
    </w:p>
    <w:p w14:paraId="40CCF700" w14:textId="77777777" w:rsidR="00247012" w:rsidRPr="00247012" w:rsidRDefault="00247012" w:rsidP="00247012">
      <w:pPr>
        <w:pStyle w:val="a7"/>
        <w:tabs>
          <w:tab w:val="left" w:pos="1418"/>
          <w:tab w:val="left" w:pos="1843"/>
        </w:tabs>
        <w:spacing w:after="0"/>
        <w:ind w:left="0" w:firstLine="567"/>
        <w:jc w:val="both"/>
        <w:outlineLvl w:val="2"/>
      </w:pPr>
      <w:r w:rsidRPr="00247012">
        <w:t>- предназначена для оперативного и гарантированного обнаружения</w:t>
      </w:r>
      <w:r w:rsidRPr="00247012">
        <w:rPr>
          <w:lang w:val="en"/>
        </w:rPr>
        <w:t> </w:t>
      </w:r>
      <w:r w:rsidRPr="00247012">
        <w:t>и оповещения службы безопасности о несанкционированном доступе на охраняемый объект. Система тревожной сигнализации предназначена для вызова группы экстренного реагирования на охраняемый объект в случае возникновения нештатных ситуаций (разбойных нападений, попыток грабежа, хулиганских действий), в которых могут пострадать жизнь и здоровье персонала, а также причинен материальный ущерб.</w:t>
      </w:r>
    </w:p>
    <w:p w14:paraId="122C8BED" w14:textId="77777777" w:rsidR="00247012" w:rsidRPr="00247012" w:rsidRDefault="00247012" w:rsidP="00247012">
      <w:pPr>
        <w:pStyle w:val="a7"/>
        <w:numPr>
          <w:ilvl w:val="3"/>
          <w:numId w:val="41"/>
        </w:numPr>
        <w:tabs>
          <w:tab w:val="left" w:pos="1418"/>
          <w:tab w:val="left" w:pos="1701"/>
        </w:tabs>
        <w:spacing w:before="0" w:after="0"/>
        <w:ind w:left="0" w:firstLine="567"/>
        <w:jc w:val="both"/>
        <w:outlineLvl w:val="2"/>
      </w:pPr>
      <w:r w:rsidRPr="00247012">
        <w:t>Система контроля и управления доступом (далее – СКУД):</w:t>
      </w:r>
    </w:p>
    <w:p w14:paraId="5200BD2B" w14:textId="77777777" w:rsidR="00247012" w:rsidRPr="00247012" w:rsidRDefault="00247012" w:rsidP="00247012">
      <w:pPr>
        <w:pStyle w:val="a7"/>
        <w:tabs>
          <w:tab w:val="left" w:pos="1418"/>
        </w:tabs>
        <w:spacing w:after="0"/>
        <w:ind w:left="0" w:firstLine="567"/>
        <w:jc w:val="both"/>
        <w:outlineLvl w:val="2"/>
      </w:pPr>
      <w:r w:rsidRPr="00247012">
        <w:t>- предназначена для предотвращения несанкционированного доступа людей и транспорта на охраняемый объект и контроля перемещения лиц внутри объекта.</w:t>
      </w:r>
    </w:p>
    <w:p w14:paraId="0165EBB3" w14:textId="77777777" w:rsidR="00247012" w:rsidRPr="00247012" w:rsidRDefault="00247012" w:rsidP="00247012">
      <w:pPr>
        <w:pStyle w:val="a7"/>
        <w:numPr>
          <w:ilvl w:val="3"/>
          <w:numId w:val="41"/>
        </w:numPr>
        <w:tabs>
          <w:tab w:val="left" w:pos="1418"/>
          <w:tab w:val="left" w:pos="1701"/>
        </w:tabs>
        <w:spacing w:before="0" w:after="0"/>
        <w:ind w:left="0" w:firstLine="567"/>
        <w:jc w:val="both"/>
        <w:outlineLvl w:val="2"/>
      </w:pPr>
      <w:r w:rsidRPr="00247012">
        <w:t>Система охранного телевидения (далее – СОТ):</w:t>
      </w:r>
    </w:p>
    <w:p w14:paraId="3E0FD3AC" w14:textId="77777777" w:rsidR="00247012" w:rsidRPr="00247012" w:rsidRDefault="00247012" w:rsidP="00247012">
      <w:pPr>
        <w:pStyle w:val="a7"/>
        <w:tabs>
          <w:tab w:val="left" w:pos="1418"/>
          <w:tab w:val="left" w:pos="1843"/>
        </w:tabs>
        <w:spacing w:after="0"/>
        <w:ind w:left="0" w:firstLine="567"/>
        <w:jc w:val="both"/>
        <w:outlineLvl w:val="2"/>
      </w:pPr>
      <w:r w:rsidRPr="00247012">
        <w:t>- предназначена для получения, обработки, хранения и воспроизведения визуальной информации о событиях, происходящих в помещениях здания, а также на прилегающей территории.</w:t>
      </w:r>
    </w:p>
    <w:p w14:paraId="00383652" w14:textId="77777777" w:rsidR="00247012" w:rsidRPr="00247012" w:rsidRDefault="00247012" w:rsidP="00247012">
      <w:pPr>
        <w:pStyle w:val="a7"/>
        <w:numPr>
          <w:ilvl w:val="2"/>
          <w:numId w:val="41"/>
        </w:numPr>
        <w:tabs>
          <w:tab w:val="left" w:pos="1418"/>
          <w:tab w:val="left" w:pos="1701"/>
        </w:tabs>
        <w:spacing w:before="0" w:after="0"/>
        <w:ind w:left="0" w:firstLine="567"/>
        <w:jc w:val="both"/>
        <w:outlineLvl w:val="2"/>
      </w:pPr>
      <w:r w:rsidRPr="00247012">
        <w:rPr>
          <w:bCs/>
        </w:rPr>
        <w:t>Средство активной защиты.</w:t>
      </w:r>
    </w:p>
    <w:p w14:paraId="078895A6" w14:textId="77777777" w:rsidR="00247012" w:rsidRPr="00247012" w:rsidRDefault="00247012" w:rsidP="00247012">
      <w:pPr>
        <w:pStyle w:val="a7"/>
        <w:tabs>
          <w:tab w:val="left" w:pos="1418"/>
          <w:tab w:val="left" w:pos="1843"/>
        </w:tabs>
        <w:spacing w:after="0"/>
        <w:ind w:left="0" w:firstLine="567"/>
        <w:jc w:val="both"/>
        <w:outlineLvl w:val="2"/>
      </w:pPr>
      <w:r w:rsidRPr="00247012">
        <w:t>-  предназначено для психологического и/или физического воздействия на нарушителя, а также создания в окружающем пространстве условий, препятствующих осуществлению противоправных действий и привлечения внимания к охраняемому объекту или предмету охраны.</w:t>
      </w:r>
    </w:p>
    <w:p w14:paraId="4786BF27" w14:textId="2E0B1A25" w:rsidR="00C60121" w:rsidRDefault="00C60121" w:rsidP="006A082F">
      <w:pPr>
        <w:pStyle w:val="a7"/>
        <w:tabs>
          <w:tab w:val="left" w:pos="1418"/>
          <w:tab w:val="left" w:pos="1560"/>
        </w:tabs>
        <w:spacing w:before="0" w:after="0"/>
        <w:ind w:left="0" w:firstLine="709"/>
        <w:jc w:val="both"/>
        <w:rPr>
          <w:b/>
        </w:rPr>
      </w:pPr>
    </w:p>
    <w:p w14:paraId="4D79ED2B" w14:textId="3D559E72" w:rsidR="00E02A24" w:rsidRDefault="00E02A24" w:rsidP="00D52344">
      <w:pPr>
        <w:pStyle w:val="a7"/>
        <w:numPr>
          <w:ilvl w:val="0"/>
          <w:numId w:val="25"/>
        </w:numPr>
        <w:tabs>
          <w:tab w:val="left" w:pos="1418"/>
          <w:tab w:val="left" w:pos="1560"/>
        </w:tabs>
        <w:spacing w:before="0" w:after="0"/>
        <w:ind w:left="0" w:firstLine="709"/>
        <w:jc w:val="center"/>
        <w:rPr>
          <w:b/>
        </w:rPr>
      </w:pPr>
      <w:r>
        <w:rPr>
          <w:b/>
        </w:rPr>
        <w:t>ТРЕБОВАНИЯ К СРОКУ И МЕСТУ ОКАЗАНИЯ УСЛУГ</w:t>
      </w:r>
    </w:p>
    <w:p w14:paraId="1E457223" w14:textId="4D8E7EA8" w:rsidR="00E02A24" w:rsidRDefault="00E02A24" w:rsidP="006A082F">
      <w:pPr>
        <w:pStyle w:val="a7"/>
        <w:numPr>
          <w:ilvl w:val="1"/>
          <w:numId w:val="25"/>
        </w:numPr>
        <w:tabs>
          <w:tab w:val="left" w:pos="1134"/>
          <w:tab w:val="left" w:pos="1276"/>
          <w:tab w:val="left" w:pos="1701"/>
        </w:tabs>
        <w:spacing w:before="0" w:after="0"/>
        <w:ind w:left="0" w:firstLine="709"/>
        <w:contextualSpacing w:val="0"/>
        <w:jc w:val="both"/>
        <w:outlineLvl w:val="2"/>
      </w:pPr>
      <w:r>
        <w:t xml:space="preserve">Начало </w:t>
      </w:r>
      <w:r w:rsidRPr="006003F9">
        <w:t>оказани</w:t>
      </w:r>
      <w:r w:rsidR="006003F9" w:rsidRPr="006003F9">
        <w:t>я у</w:t>
      </w:r>
      <w:r w:rsidRPr="006003F9">
        <w:t xml:space="preserve">слуг </w:t>
      </w:r>
      <w:r w:rsidR="00183726">
        <w:t>–</w:t>
      </w:r>
      <w:r>
        <w:t xml:space="preserve"> </w:t>
      </w:r>
      <w:r w:rsidR="00183726">
        <w:t xml:space="preserve"> </w:t>
      </w:r>
      <w:r w:rsidR="00601592">
        <w:rPr>
          <w:lang w:val="en-US"/>
        </w:rPr>
        <w:t>c</w:t>
      </w:r>
      <w:r w:rsidR="00601592" w:rsidRPr="00601592">
        <w:t xml:space="preserve"> даты подписания договора</w:t>
      </w:r>
      <w:r>
        <w:t>.</w:t>
      </w:r>
    </w:p>
    <w:p w14:paraId="6C0CEAF6" w14:textId="651828BA" w:rsidR="00E02A24" w:rsidRDefault="00E02A24" w:rsidP="006A082F">
      <w:pPr>
        <w:pStyle w:val="a7"/>
        <w:numPr>
          <w:ilvl w:val="1"/>
          <w:numId w:val="25"/>
        </w:numPr>
        <w:tabs>
          <w:tab w:val="left" w:pos="1134"/>
          <w:tab w:val="left" w:pos="1276"/>
          <w:tab w:val="left" w:pos="1701"/>
        </w:tabs>
        <w:spacing w:before="0" w:after="0"/>
        <w:ind w:left="0" w:firstLine="709"/>
        <w:contextualSpacing w:val="0"/>
        <w:jc w:val="both"/>
        <w:outlineLvl w:val="2"/>
      </w:pPr>
      <w:r>
        <w:t>Окончание оказан</w:t>
      </w:r>
      <w:r w:rsidR="006003F9">
        <w:t xml:space="preserve">ия </w:t>
      </w:r>
      <w:r>
        <w:t xml:space="preserve">услуг – </w:t>
      </w:r>
      <w:r w:rsidR="00601592">
        <w:t>через 36 месяцев с даты подписания договора.</w:t>
      </w:r>
    </w:p>
    <w:p w14:paraId="2BBEB954" w14:textId="0D4E057A" w:rsidR="00E02A24" w:rsidRDefault="00E02A24" w:rsidP="006A082F">
      <w:pPr>
        <w:pStyle w:val="a7"/>
        <w:numPr>
          <w:ilvl w:val="1"/>
          <w:numId w:val="25"/>
        </w:numPr>
        <w:tabs>
          <w:tab w:val="left" w:pos="1134"/>
          <w:tab w:val="left" w:pos="1276"/>
          <w:tab w:val="left" w:pos="1560"/>
        </w:tabs>
        <w:suppressAutoHyphens/>
        <w:spacing w:before="0" w:after="0"/>
        <w:ind w:left="0" w:firstLine="709"/>
        <w:jc w:val="both"/>
      </w:pPr>
      <w:r w:rsidRPr="0004271E">
        <w:t xml:space="preserve">Перечень </w:t>
      </w:r>
      <w:r w:rsidR="00247012">
        <w:t xml:space="preserve">объектов </w:t>
      </w:r>
      <w:r w:rsidRPr="0004271E">
        <w:t xml:space="preserve">УФПС </w:t>
      </w:r>
      <w:r w:rsidR="00F92CBD">
        <w:t>Томской</w:t>
      </w:r>
      <w:r>
        <w:t xml:space="preserve"> </w:t>
      </w:r>
      <w:r w:rsidRPr="0004271E">
        <w:t>области</w:t>
      </w:r>
      <w:r w:rsidR="00F92CBD">
        <w:t>,</w:t>
      </w:r>
      <w:r w:rsidRPr="0004271E">
        <w:t xml:space="preserve"> </w:t>
      </w:r>
      <w:r>
        <w:t>на которых</w:t>
      </w:r>
      <w:r w:rsidR="00247012">
        <w:t xml:space="preserve"> производится техническое обслуживание:</w:t>
      </w:r>
    </w:p>
    <w:tbl>
      <w:tblPr>
        <w:tblW w:w="985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"/>
        <w:gridCol w:w="6804"/>
        <w:gridCol w:w="2013"/>
      </w:tblGrid>
      <w:tr w:rsidR="00482191" w:rsidRPr="00134718" w14:paraId="31D3B600" w14:textId="77777777" w:rsidTr="00347731">
        <w:trPr>
          <w:trHeight w:val="650"/>
        </w:trPr>
        <w:tc>
          <w:tcPr>
            <w:tcW w:w="1036" w:type="dxa"/>
            <w:shd w:val="clear" w:color="auto" w:fill="auto"/>
            <w:hideMark/>
          </w:tcPr>
          <w:p w14:paraId="1E406C32" w14:textId="77777777" w:rsidR="00482191" w:rsidRPr="009874AA" w:rsidRDefault="00482191" w:rsidP="00C853A3">
            <w:pPr>
              <w:jc w:val="center"/>
            </w:pPr>
            <w:r w:rsidRPr="009874AA">
              <w:rPr>
                <w:b/>
                <w:bCs/>
              </w:rPr>
              <w:t>№</w:t>
            </w:r>
          </w:p>
        </w:tc>
        <w:tc>
          <w:tcPr>
            <w:tcW w:w="6804" w:type="dxa"/>
            <w:shd w:val="clear" w:color="auto" w:fill="auto"/>
            <w:hideMark/>
          </w:tcPr>
          <w:p w14:paraId="28837F36" w14:textId="77777777" w:rsidR="00482191" w:rsidRPr="009874AA" w:rsidRDefault="00482191" w:rsidP="00C853A3">
            <w:pPr>
              <w:jc w:val="center"/>
            </w:pPr>
            <w:r w:rsidRPr="009874AA">
              <w:rPr>
                <w:b/>
                <w:bCs/>
              </w:rPr>
              <w:t>Адрес объекта (наименование)</w:t>
            </w:r>
          </w:p>
        </w:tc>
        <w:tc>
          <w:tcPr>
            <w:tcW w:w="2013" w:type="dxa"/>
            <w:shd w:val="clear" w:color="auto" w:fill="auto"/>
            <w:hideMark/>
          </w:tcPr>
          <w:p w14:paraId="57B40FEC" w14:textId="77777777" w:rsidR="00482191" w:rsidRPr="009874AA" w:rsidRDefault="00482191" w:rsidP="00C853A3">
            <w:pPr>
              <w:jc w:val="center"/>
            </w:pPr>
            <w:r w:rsidRPr="009874AA">
              <w:rPr>
                <w:b/>
                <w:bCs/>
              </w:rPr>
              <w:t>Объектовое оборудование (системы)</w:t>
            </w:r>
          </w:p>
        </w:tc>
      </w:tr>
      <w:tr w:rsidR="00637C0D" w:rsidRPr="00134718" w14:paraId="0CCDD96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1F9F751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D91A5B0" w14:textId="54295D28" w:rsidR="00637C0D" w:rsidRPr="009874AA" w:rsidRDefault="00637C0D" w:rsidP="001006BF">
            <w:pPr>
              <w:jc w:val="both"/>
            </w:pPr>
            <w:r w:rsidRPr="00BB0DBC">
              <w:t>6</w:t>
            </w:r>
            <w:r>
              <w:t>3</w:t>
            </w:r>
            <w:r w:rsidRPr="00BB0DBC">
              <w:t>40</w:t>
            </w:r>
            <w:r>
              <w:t>50,</w:t>
            </w:r>
            <w:r w:rsidRPr="00BB0DBC">
              <w:t xml:space="preserve"> </w:t>
            </w:r>
            <w:r>
              <w:t>То</w:t>
            </w:r>
            <w:r w:rsidRPr="00BB0DBC">
              <w:t xml:space="preserve">мская область, г. </w:t>
            </w:r>
            <w:r>
              <w:t>То</w:t>
            </w:r>
            <w:r w:rsidRPr="00BB0DBC">
              <w:t xml:space="preserve">мск, </w:t>
            </w:r>
            <w:r>
              <w:t>пр</w:t>
            </w:r>
            <w:r w:rsidRPr="00BB0DBC">
              <w:t xml:space="preserve">. </w:t>
            </w:r>
            <w:r>
              <w:t>Ленина</w:t>
            </w:r>
            <w:r w:rsidRPr="00BB0DBC">
              <w:t xml:space="preserve">, </w:t>
            </w:r>
            <w:r>
              <w:t>д. 93/1 (ОПС, ГРК,</w:t>
            </w:r>
            <w:r w:rsidR="0066024C">
              <w:t xml:space="preserve"> </w:t>
            </w:r>
            <w:r>
              <w:t>УФПС</w:t>
            </w:r>
            <w:r w:rsidR="00577A8C">
              <w:t>, КПП</w:t>
            </w:r>
            <w:r>
              <w:t>)</w:t>
            </w:r>
          </w:p>
        </w:tc>
        <w:tc>
          <w:tcPr>
            <w:tcW w:w="2013" w:type="dxa"/>
            <w:shd w:val="clear" w:color="auto" w:fill="auto"/>
            <w:noWrap/>
            <w:vAlign w:val="bottom"/>
          </w:tcPr>
          <w:p w14:paraId="278DFA73" w14:textId="6861F11E" w:rsidR="00637C0D" w:rsidRPr="009874AA" w:rsidRDefault="00637C0D" w:rsidP="00637C0D">
            <w:r w:rsidRPr="00353919">
              <w:t>СОТС</w:t>
            </w:r>
            <w:r>
              <w:t>, СОТ, СКУД</w:t>
            </w:r>
          </w:p>
        </w:tc>
      </w:tr>
      <w:tr w:rsidR="00637C0D" w:rsidRPr="00134718" w14:paraId="13FF20B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01942A4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41E76B3" w14:textId="307D7C81" w:rsidR="00637C0D" w:rsidRPr="009874AA" w:rsidRDefault="00393A05" w:rsidP="00393A05">
            <w:pPr>
              <w:jc w:val="both"/>
            </w:pPr>
            <w:r>
              <w:t xml:space="preserve">634003, Томская область, </w:t>
            </w:r>
            <w:r w:rsidR="004A76A0">
              <w:t xml:space="preserve">г. Томск, </w:t>
            </w:r>
            <w:r>
              <w:t>ул. Пушкина, 27 б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FBCAB29" w14:textId="21AE88CB" w:rsidR="00637C0D" w:rsidRPr="009874AA" w:rsidRDefault="00637C0D" w:rsidP="00637C0D">
            <w:r w:rsidRPr="00353919">
              <w:t>СОТС</w:t>
            </w:r>
          </w:p>
        </w:tc>
      </w:tr>
      <w:tr w:rsidR="00637C0D" w:rsidRPr="00134718" w14:paraId="5733DFF1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D9781CC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85B3D1B" w14:textId="5CFA8DDC" w:rsidR="00637C0D" w:rsidRPr="009874AA" w:rsidRDefault="00393A05" w:rsidP="00393A05">
            <w:pPr>
              <w:jc w:val="both"/>
            </w:pPr>
            <w:r>
              <w:t xml:space="preserve">634009, Томская область, </w:t>
            </w:r>
            <w:r w:rsidR="004A76A0">
              <w:t xml:space="preserve">г. Томск, </w:t>
            </w:r>
            <w:r>
              <w:t>ул. Войкова, 57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F443862" w14:textId="2788FF73" w:rsidR="00637C0D" w:rsidRPr="009874AA" w:rsidRDefault="00637C0D" w:rsidP="00637C0D">
            <w:r w:rsidRPr="00353919">
              <w:t>СОТС</w:t>
            </w:r>
            <w:r w:rsidR="00393A05">
              <w:t xml:space="preserve">, </w:t>
            </w:r>
            <w:r w:rsidR="00393A05" w:rsidRPr="00353919">
              <w:t>СОТ</w:t>
            </w:r>
          </w:p>
        </w:tc>
      </w:tr>
      <w:tr w:rsidR="00061F1C" w:rsidRPr="00134718" w14:paraId="3A1B60E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E921973" w14:textId="77777777" w:rsidR="00061F1C" w:rsidRPr="009874AA" w:rsidRDefault="00061F1C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5E70C7E" w14:textId="0F0C957E" w:rsidR="00061F1C" w:rsidRDefault="00061F1C" w:rsidP="00393A05">
            <w:pPr>
              <w:jc w:val="both"/>
            </w:pPr>
            <w:r>
              <w:t>634011, Томская область, Томский район, п. Аэропорт, 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BD7350F" w14:textId="2EB8EC5D" w:rsidR="00061F1C" w:rsidRDefault="00CB16AC" w:rsidP="00637C0D">
            <w:r w:rsidRPr="00353919">
              <w:t>СОТС</w:t>
            </w:r>
          </w:p>
        </w:tc>
      </w:tr>
      <w:tr w:rsidR="00637C0D" w:rsidRPr="00134718" w14:paraId="2B75DF7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C23004E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5CFB5C8" w14:textId="2C443B59" w:rsidR="00637C0D" w:rsidRPr="009874AA" w:rsidRDefault="00393A05" w:rsidP="00637C0D">
            <w:pPr>
              <w:jc w:val="both"/>
            </w:pPr>
            <w:r>
              <w:t>634012, Томская область, г. Томск, ул. Елизаровых, 19</w:t>
            </w:r>
            <w:r w:rsidR="00F0771F">
              <w:t>/1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C7DA6D3" w14:textId="120BAD46" w:rsidR="00637C0D" w:rsidRPr="009874AA" w:rsidRDefault="00637C0D" w:rsidP="00393A05">
            <w:r w:rsidRPr="00353919">
              <w:t xml:space="preserve">СОТС </w:t>
            </w:r>
          </w:p>
        </w:tc>
      </w:tr>
      <w:tr w:rsidR="00637C0D" w:rsidRPr="00134718" w14:paraId="7C50337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409D661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8722964" w14:textId="3866751F" w:rsidR="00637C0D" w:rsidRPr="009874AA" w:rsidRDefault="00F0771F" w:rsidP="00F0771F">
            <w:pPr>
              <w:jc w:val="both"/>
            </w:pPr>
            <w:r>
              <w:t>634014, Томская область, г. Томск, ул. Алеутская, 4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EAADF94" w14:textId="3F434FE7" w:rsidR="00637C0D" w:rsidRPr="009874AA" w:rsidRDefault="00637C0D" w:rsidP="00637C0D">
            <w:r w:rsidRPr="00353919">
              <w:t>СОТС</w:t>
            </w:r>
          </w:p>
        </w:tc>
      </w:tr>
      <w:tr w:rsidR="00061F1C" w:rsidRPr="00134718" w14:paraId="7E2E5C0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49BED99" w14:textId="77777777" w:rsidR="00061F1C" w:rsidRPr="009874AA" w:rsidRDefault="00061F1C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CF6BC89" w14:textId="1AC000C1" w:rsidR="00061F1C" w:rsidRDefault="00061F1C" w:rsidP="00F0771F">
            <w:pPr>
              <w:jc w:val="both"/>
            </w:pPr>
            <w:r>
              <w:t>634016, Томская область, г. Томск, ул. Басандайская, 26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0AB7EDA" w14:textId="2D64C01B" w:rsidR="00061F1C" w:rsidRDefault="00CB16AC" w:rsidP="00637C0D">
            <w:r w:rsidRPr="00353919">
              <w:t>СОТС</w:t>
            </w:r>
          </w:p>
        </w:tc>
      </w:tr>
      <w:tr w:rsidR="00637C0D" w:rsidRPr="00134718" w14:paraId="05823E3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BD24780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D0DBE0F" w14:textId="42EC96CA" w:rsidR="00637C0D" w:rsidRPr="009874AA" w:rsidRDefault="00F0771F" w:rsidP="00734C90">
            <w:pPr>
              <w:jc w:val="both"/>
            </w:pPr>
            <w:r>
              <w:t>6340</w:t>
            </w:r>
            <w:r w:rsidR="006F0C46">
              <w:t>21</w:t>
            </w:r>
            <w:r>
              <w:t xml:space="preserve">, Томская область, г. Томск, </w:t>
            </w:r>
            <w:r w:rsidR="006F0C46">
              <w:t>пр</w:t>
            </w:r>
            <w:r>
              <w:t xml:space="preserve">. </w:t>
            </w:r>
            <w:r w:rsidR="00734C90">
              <w:t>Ф</w:t>
            </w:r>
            <w:r w:rsidR="006F0C46">
              <w:t>рунзе</w:t>
            </w:r>
            <w:r>
              <w:t>, 26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3412701" w14:textId="3B496009" w:rsidR="00637C0D" w:rsidRPr="009874AA" w:rsidRDefault="00637C0D" w:rsidP="00637C0D">
            <w:r w:rsidRPr="00353919">
              <w:t>СОТС</w:t>
            </w:r>
            <w:r w:rsidR="00734C90">
              <w:t>, СОТ</w:t>
            </w:r>
          </w:p>
        </w:tc>
      </w:tr>
      <w:tr w:rsidR="00637C0D" w:rsidRPr="00134718" w14:paraId="73140FD2" w14:textId="77777777" w:rsidTr="00347731">
        <w:trPr>
          <w:trHeight w:val="70"/>
        </w:trPr>
        <w:tc>
          <w:tcPr>
            <w:tcW w:w="1036" w:type="dxa"/>
            <w:shd w:val="clear" w:color="auto" w:fill="auto"/>
            <w:noWrap/>
            <w:vAlign w:val="bottom"/>
          </w:tcPr>
          <w:p w14:paraId="709A5AB6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C96ECEE" w14:textId="312080B1" w:rsidR="00637C0D" w:rsidRPr="009874AA" w:rsidRDefault="00734C90" w:rsidP="00734C90">
            <w:pPr>
              <w:jc w:val="both"/>
            </w:pPr>
            <w:r>
              <w:t>634024, Томская область, г. Томск, ул. 5 Армии, 29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50C4731" w14:textId="22687F78" w:rsidR="00637C0D" w:rsidRPr="009874AA" w:rsidRDefault="00637C0D" w:rsidP="00637C0D">
            <w:r w:rsidRPr="00353919">
              <w:t>СОТС</w:t>
            </w:r>
          </w:p>
        </w:tc>
      </w:tr>
      <w:tr w:rsidR="00637C0D" w:rsidRPr="00134718" w14:paraId="7735A54B" w14:textId="77777777" w:rsidTr="00347731">
        <w:trPr>
          <w:trHeight w:val="205"/>
        </w:trPr>
        <w:tc>
          <w:tcPr>
            <w:tcW w:w="1036" w:type="dxa"/>
            <w:shd w:val="clear" w:color="auto" w:fill="auto"/>
            <w:noWrap/>
            <w:vAlign w:val="bottom"/>
          </w:tcPr>
          <w:p w14:paraId="63AFD037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AD3C198" w14:textId="31500285" w:rsidR="00637C0D" w:rsidRPr="009874AA" w:rsidRDefault="006874AC" w:rsidP="006874AC">
            <w:pPr>
              <w:jc w:val="both"/>
            </w:pPr>
            <w:r>
              <w:t>634026, Томская область, г. Томск, ул. Крымская, 43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8B6C879" w14:textId="3C0620D6" w:rsidR="00637C0D" w:rsidRPr="009874AA" w:rsidRDefault="00637C0D" w:rsidP="00637C0D">
            <w:r w:rsidRPr="00353919">
              <w:t>СОТС</w:t>
            </w:r>
            <w:r w:rsidR="006874AC">
              <w:t>, СОТ</w:t>
            </w:r>
          </w:p>
        </w:tc>
      </w:tr>
      <w:tr w:rsidR="00637C0D" w:rsidRPr="00134718" w14:paraId="68A3C36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0131831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7940A02" w14:textId="508D8BE3" w:rsidR="00637C0D" w:rsidRPr="009874AA" w:rsidRDefault="006874AC" w:rsidP="006874AC">
            <w:pPr>
              <w:jc w:val="both"/>
            </w:pPr>
            <w:r>
              <w:t>634027, Томская область, г. Томск, ул. Кольцевой проезд, 12 а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550D261" w14:textId="3F07040B" w:rsidR="00637C0D" w:rsidRPr="009874AA" w:rsidRDefault="00637C0D" w:rsidP="00637C0D">
            <w:r w:rsidRPr="00353919">
              <w:t>СОТС</w:t>
            </w:r>
          </w:p>
        </w:tc>
      </w:tr>
      <w:tr w:rsidR="00637C0D" w:rsidRPr="00134718" w14:paraId="2C553BD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D8C4365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90278FF" w14:textId="5CD64FEF" w:rsidR="00637C0D" w:rsidRPr="009874AA" w:rsidRDefault="006874AC" w:rsidP="006874AC">
            <w:pPr>
              <w:jc w:val="both"/>
            </w:pPr>
            <w:r>
              <w:t>634028, Томская область, г. Томск, ул. Учебная, 3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EE8997E" w14:textId="04F0C26E" w:rsidR="00637C0D" w:rsidRPr="009874AA" w:rsidRDefault="00637C0D" w:rsidP="00637C0D">
            <w:r w:rsidRPr="00353919">
              <w:t>СОТС</w:t>
            </w:r>
          </w:p>
        </w:tc>
      </w:tr>
      <w:tr w:rsidR="00637C0D" w:rsidRPr="00134718" w14:paraId="138140A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CE62C87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5472D6F" w14:textId="48679C7A" w:rsidR="00637C0D" w:rsidRPr="009874AA" w:rsidRDefault="006874AC" w:rsidP="006874AC">
            <w:pPr>
              <w:jc w:val="both"/>
            </w:pPr>
            <w:r>
              <w:t>634029, Томская область, г. Томск, пр. Фрунзе, 20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6A6AE81" w14:textId="629A0229" w:rsidR="00637C0D" w:rsidRPr="009874AA" w:rsidRDefault="00637C0D" w:rsidP="00637C0D">
            <w:r w:rsidRPr="00353919">
              <w:t>СОТС</w:t>
            </w:r>
          </w:p>
        </w:tc>
      </w:tr>
      <w:tr w:rsidR="00637C0D" w:rsidRPr="00134718" w14:paraId="78C7492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09A7D44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1C48CCC" w14:textId="2A841FFE" w:rsidR="00637C0D" w:rsidRPr="009874AA" w:rsidRDefault="006874AC" w:rsidP="006874AC">
            <w:pPr>
              <w:jc w:val="both"/>
            </w:pPr>
            <w:r>
              <w:t>634030, Томская область, г. Томск, ул. Архитекторов, 2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C5A2197" w14:textId="4C0BA895" w:rsidR="00637C0D" w:rsidRPr="009874AA" w:rsidRDefault="00637C0D" w:rsidP="00637C0D">
            <w:r w:rsidRPr="00353919">
              <w:t>СОТС</w:t>
            </w:r>
          </w:p>
        </w:tc>
      </w:tr>
      <w:tr w:rsidR="00637C0D" w:rsidRPr="00134718" w14:paraId="55B19EC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04EA9A7" w14:textId="77777777" w:rsidR="00637C0D" w:rsidRPr="009874AA" w:rsidRDefault="00637C0D" w:rsidP="00637C0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4CF139B" w14:textId="6D3F2CA6" w:rsidR="00637C0D" w:rsidRPr="009874AA" w:rsidRDefault="006874AC" w:rsidP="006874AC">
            <w:pPr>
              <w:jc w:val="both"/>
            </w:pPr>
            <w:r>
              <w:t>634031, Томская область, г. Томск, ул. Баумана, 20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72FF409" w14:textId="58F18B56" w:rsidR="00637C0D" w:rsidRPr="009874AA" w:rsidRDefault="00637C0D" w:rsidP="00637C0D">
            <w:r w:rsidRPr="00353919">
              <w:t>СОТС</w:t>
            </w:r>
          </w:p>
        </w:tc>
      </w:tr>
      <w:tr w:rsidR="006874AC" w:rsidRPr="00134718" w14:paraId="3D188B1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A248019" w14:textId="77777777" w:rsidR="006874AC" w:rsidRPr="009874AA" w:rsidRDefault="006874AC" w:rsidP="006874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5531015" w14:textId="5DB6F8EB" w:rsidR="006874AC" w:rsidRPr="009874AA" w:rsidRDefault="006874AC" w:rsidP="006874AC">
            <w:pPr>
              <w:jc w:val="both"/>
            </w:pPr>
            <w:r>
              <w:t>634033, Томская область, г. Томск, ул. Короленко, 6 а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E9CB6AA" w14:textId="0C4EFB44" w:rsidR="006874AC" w:rsidRPr="009874AA" w:rsidRDefault="006874AC" w:rsidP="006874AC">
            <w:r w:rsidRPr="00353919">
              <w:t>СОТС</w:t>
            </w:r>
            <w:r>
              <w:t xml:space="preserve">, </w:t>
            </w:r>
            <w:r w:rsidR="00680D46">
              <w:t>СОТ</w:t>
            </w:r>
          </w:p>
        </w:tc>
      </w:tr>
      <w:tr w:rsidR="00680D46" w:rsidRPr="00134718" w14:paraId="7C3E84E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19C2048" w14:textId="77777777" w:rsidR="00680D46" w:rsidRPr="009874AA" w:rsidRDefault="00680D46" w:rsidP="00680D4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D8F55D5" w14:textId="359EA21F" w:rsidR="00680D46" w:rsidRPr="009874AA" w:rsidRDefault="00680D46" w:rsidP="00680D46">
            <w:pPr>
              <w:jc w:val="both"/>
            </w:pPr>
            <w:r>
              <w:t>634034, Томская область, г. Томск, ул. Котовского, 26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EDC809A" w14:textId="64848F02" w:rsidR="00680D46" w:rsidRPr="009874AA" w:rsidRDefault="00680D46" w:rsidP="00680D46">
            <w:r w:rsidRPr="00353919">
              <w:t>СОТС</w:t>
            </w:r>
          </w:p>
        </w:tc>
      </w:tr>
      <w:tr w:rsidR="00680D46" w:rsidRPr="00134718" w14:paraId="11822DD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57EC1BC" w14:textId="77777777" w:rsidR="00680D46" w:rsidRPr="009874AA" w:rsidRDefault="00680D46" w:rsidP="00680D4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ADAF4FA" w14:textId="0F15C634" w:rsidR="00680D46" w:rsidRPr="009874AA" w:rsidRDefault="00680D46" w:rsidP="00680D46">
            <w:pPr>
              <w:jc w:val="both"/>
            </w:pPr>
            <w:r>
              <w:t>634040, Томская область, г. Томск, Иркутский тракт, 178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CF5170D" w14:textId="71BF6657" w:rsidR="00680D46" w:rsidRPr="009874AA" w:rsidRDefault="00680D46" w:rsidP="00680D46">
            <w:r w:rsidRPr="00353919">
              <w:t>СОТС</w:t>
            </w:r>
          </w:p>
        </w:tc>
      </w:tr>
      <w:tr w:rsidR="00680D46" w:rsidRPr="00134718" w14:paraId="33948676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A260632" w14:textId="77777777" w:rsidR="00680D46" w:rsidRPr="009874AA" w:rsidRDefault="00680D46" w:rsidP="00680D4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FC88BA0" w14:textId="34813256" w:rsidR="00680D46" w:rsidRPr="009874AA" w:rsidRDefault="00680D46" w:rsidP="00680D46">
            <w:pPr>
              <w:jc w:val="both"/>
            </w:pPr>
            <w:r>
              <w:t>634041, Томская область, г. Томск, пр. Кирова, 36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BA13C56" w14:textId="6D7490A3" w:rsidR="00680D46" w:rsidRPr="009874AA" w:rsidRDefault="00680D46" w:rsidP="00680D46">
            <w:r w:rsidRPr="00353919">
              <w:t>СОТС</w:t>
            </w:r>
            <w:r>
              <w:t>, СОТ</w:t>
            </w:r>
          </w:p>
        </w:tc>
      </w:tr>
      <w:tr w:rsidR="00680D46" w:rsidRPr="00134718" w14:paraId="3CE239E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3F720D3" w14:textId="77777777" w:rsidR="00680D46" w:rsidRPr="009874AA" w:rsidRDefault="00680D46" w:rsidP="00680D4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AB33531" w14:textId="580D0311" w:rsidR="00680D46" w:rsidRPr="009874AA" w:rsidRDefault="00680D46" w:rsidP="00680D46">
            <w:pPr>
              <w:jc w:val="both"/>
            </w:pPr>
            <w:r>
              <w:t>634045, Томская область, г. Томск, ул. Мокрушина, 1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80C59E9" w14:textId="794566AF" w:rsidR="00680D46" w:rsidRPr="009874AA" w:rsidRDefault="00680D46" w:rsidP="00680D46">
            <w:r w:rsidRPr="00353919">
              <w:t>СОТС</w:t>
            </w:r>
            <w:r>
              <w:t>, СОТ</w:t>
            </w:r>
          </w:p>
        </w:tc>
      </w:tr>
      <w:tr w:rsidR="00636FC4" w:rsidRPr="00134718" w14:paraId="10B847B6" w14:textId="77777777" w:rsidTr="00347731">
        <w:trPr>
          <w:trHeight w:val="70"/>
        </w:trPr>
        <w:tc>
          <w:tcPr>
            <w:tcW w:w="1036" w:type="dxa"/>
            <w:shd w:val="clear" w:color="auto" w:fill="auto"/>
            <w:noWrap/>
            <w:vAlign w:val="bottom"/>
          </w:tcPr>
          <w:p w14:paraId="4DD523B8" w14:textId="77777777" w:rsidR="00636FC4" w:rsidRPr="009874AA" w:rsidRDefault="00636FC4" w:rsidP="00636FC4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4C835E5" w14:textId="359BBDE4" w:rsidR="00636FC4" w:rsidRPr="00636FC4" w:rsidRDefault="00636FC4" w:rsidP="00636FC4">
            <w:pPr>
              <w:jc w:val="both"/>
            </w:pPr>
            <w:r>
              <w:t>63404</w:t>
            </w:r>
            <w:r w:rsidRPr="00636FC4">
              <w:t>9</w:t>
            </w:r>
            <w:r>
              <w:t xml:space="preserve">, Томская область, г. Томск, Иркутский тракт, </w:t>
            </w:r>
            <w:r w:rsidRPr="00636FC4">
              <w:t>76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FC842D3" w14:textId="11100F10" w:rsidR="00636FC4" w:rsidRPr="00636FC4" w:rsidRDefault="00636FC4" w:rsidP="00636FC4">
            <w:r w:rsidRPr="00353919">
              <w:t>СОТС</w:t>
            </w:r>
            <w:r>
              <w:t>, СОТ</w:t>
            </w:r>
          </w:p>
        </w:tc>
      </w:tr>
      <w:tr w:rsidR="00636FC4" w:rsidRPr="00134718" w14:paraId="12FA19D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8A3C74B" w14:textId="77777777" w:rsidR="00636FC4" w:rsidRPr="009874AA" w:rsidRDefault="00636FC4" w:rsidP="00636FC4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E21483D" w14:textId="1A49BA9E" w:rsidR="00636FC4" w:rsidRPr="009874AA" w:rsidRDefault="00636FC4" w:rsidP="006D76AA">
            <w:pPr>
              <w:jc w:val="both"/>
            </w:pPr>
            <w:r>
              <w:t xml:space="preserve">634055, Томская область, г. Томск, </w:t>
            </w:r>
            <w:r w:rsidR="006D76AA">
              <w:t>пр. Академический, 9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DDD0448" w14:textId="16B48B0D" w:rsidR="00636FC4" w:rsidRPr="009874AA" w:rsidRDefault="00636FC4" w:rsidP="00636FC4">
            <w:r w:rsidRPr="00353919">
              <w:t>СОТС</w:t>
            </w:r>
          </w:p>
        </w:tc>
      </w:tr>
      <w:tr w:rsidR="006D76AA" w:rsidRPr="00134718" w14:paraId="4B3E871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FBF4014" w14:textId="77777777" w:rsidR="006D76AA" w:rsidRPr="009874AA" w:rsidRDefault="006D76AA" w:rsidP="006D76AA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709FE5C" w14:textId="25B70DF8" w:rsidR="006D76AA" w:rsidRPr="009874AA" w:rsidRDefault="006D76AA" w:rsidP="006D76AA">
            <w:pPr>
              <w:jc w:val="both"/>
            </w:pPr>
            <w:r>
              <w:t>634057, Томская область, г. Томск, 79 Гвардейской дивизии, 12/1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56FC0A7" w14:textId="2C1FA9C0" w:rsidR="006D76AA" w:rsidRPr="009874AA" w:rsidRDefault="006D76AA" w:rsidP="006D76AA">
            <w:r w:rsidRPr="00353919">
              <w:t>СОТС</w:t>
            </w:r>
          </w:p>
        </w:tc>
      </w:tr>
      <w:tr w:rsidR="00061F1C" w:rsidRPr="00134718" w14:paraId="48BC7B0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5359A72" w14:textId="77777777" w:rsidR="00061F1C" w:rsidRPr="009874AA" w:rsidRDefault="00061F1C" w:rsidP="006D76AA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472A9A7" w14:textId="1B0AFB61" w:rsidR="00061F1C" w:rsidRDefault="00061F1C" w:rsidP="006D76AA">
            <w:pPr>
              <w:jc w:val="both"/>
            </w:pPr>
            <w:r>
              <w:t>634058, Томская область, г. Томск, п. Спутник, 18</w:t>
            </w:r>
          </w:p>
        </w:tc>
        <w:tc>
          <w:tcPr>
            <w:tcW w:w="2013" w:type="dxa"/>
            <w:shd w:val="clear" w:color="auto" w:fill="auto"/>
            <w:noWrap/>
          </w:tcPr>
          <w:p w14:paraId="6DE36C3E" w14:textId="5A76C6F5" w:rsidR="00061F1C" w:rsidRDefault="00CB16AC" w:rsidP="006D76AA">
            <w:r w:rsidRPr="00353919">
              <w:t>СОТС</w:t>
            </w:r>
          </w:p>
        </w:tc>
      </w:tr>
      <w:tr w:rsidR="00C52B04" w:rsidRPr="00134718" w14:paraId="7B4C74B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8D1F8BE" w14:textId="77777777" w:rsidR="00C52B04" w:rsidRPr="009874AA" w:rsidRDefault="00C52B04" w:rsidP="00C52B04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A405402" w14:textId="4DE140C9" w:rsidR="00C52B04" w:rsidRPr="009874AA" w:rsidRDefault="00C52B04" w:rsidP="00C52B04">
            <w:pPr>
              <w:jc w:val="both"/>
            </w:pPr>
            <w:r>
              <w:t>634059, Томская область, г. Томск, Смирнова, 36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0E3B967" w14:textId="0D0CE9D2" w:rsidR="00C52B04" w:rsidRPr="009874AA" w:rsidRDefault="00C52B04" w:rsidP="00C52B04">
            <w:r w:rsidRPr="00353919">
              <w:t>СОТС</w:t>
            </w:r>
          </w:p>
        </w:tc>
      </w:tr>
      <w:tr w:rsidR="00C52B04" w:rsidRPr="00134718" w14:paraId="4E4F829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F276C13" w14:textId="77777777" w:rsidR="00C52B04" w:rsidRPr="009874AA" w:rsidRDefault="00C52B04" w:rsidP="00C52B04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669E0A7" w14:textId="19E4B134" w:rsidR="00C52B04" w:rsidRPr="009874AA" w:rsidRDefault="00C52B04" w:rsidP="00C52B04">
            <w:pPr>
              <w:jc w:val="both"/>
            </w:pPr>
            <w:r>
              <w:t>634061, Томская область, г. Томск, ул. Красноармейская, 48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6DC5903" w14:textId="004F82B1" w:rsidR="00C52B04" w:rsidRPr="009874AA" w:rsidRDefault="00C52B04" w:rsidP="00C52B04">
            <w:r w:rsidRPr="00353919">
              <w:t>СОТС</w:t>
            </w:r>
            <w:r>
              <w:t>, СОТ</w:t>
            </w:r>
          </w:p>
        </w:tc>
      </w:tr>
      <w:tr w:rsidR="00B97C12" w:rsidRPr="00134718" w14:paraId="4B9E9BC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B526F31" w14:textId="77777777" w:rsidR="00B97C12" w:rsidRPr="009874AA" w:rsidRDefault="00B97C12" w:rsidP="00B97C1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4808073" w14:textId="3E9AAE1C" w:rsidR="00B97C12" w:rsidRPr="009874AA" w:rsidRDefault="00B97C12" w:rsidP="00B97C12">
            <w:pPr>
              <w:jc w:val="both"/>
            </w:pPr>
            <w:r>
              <w:t>634062, Томская область, г. Томск, Иркутский тракт, 102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0CC607E" w14:textId="49F283DC" w:rsidR="00B97C12" w:rsidRPr="009874AA" w:rsidRDefault="00B97C12" w:rsidP="00B97C12">
            <w:r w:rsidRPr="00353919">
              <w:t>СОТС</w:t>
            </w:r>
          </w:p>
        </w:tc>
      </w:tr>
      <w:tr w:rsidR="00B97C12" w:rsidRPr="00134718" w14:paraId="34CF339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ECA6773" w14:textId="77777777" w:rsidR="00B97C12" w:rsidRPr="009874AA" w:rsidRDefault="00B97C12" w:rsidP="00B97C1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5EF77EC" w14:textId="01C12111" w:rsidR="00B97C12" w:rsidRPr="009874AA" w:rsidRDefault="00B97C12" w:rsidP="00B97C12">
            <w:pPr>
              <w:jc w:val="both"/>
            </w:pPr>
            <w:r>
              <w:t>634063, Томская область, г. Томск, ул. С. Лазо, 10</w:t>
            </w:r>
            <w:r w:rsidR="004A76A0"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ED88E12" w14:textId="38C26BE1" w:rsidR="00B97C12" w:rsidRPr="009874AA" w:rsidRDefault="00B97C12" w:rsidP="00B97C12">
            <w:r w:rsidRPr="00353919">
              <w:t>СОТС</w:t>
            </w:r>
            <w:r>
              <w:t>, СОТ</w:t>
            </w:r>
          </w:p>
        </w:tc>
      </w:tr>
      <w:tr w:rsidR="0066024C" w:rsidRPr="00134718" w14:paraId="44BB981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509F4F9" w14:textId="77777777" w:rsidR="0066024C" w:rsidRPr="009874AA" w:rsidRDefault="0066024C" w:rsidP="00B97C1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A07C0E3" w14:textId="5D59B13E" w:rsidR="0066024C" w:rsidRDefault="0066024C" w:rsidP="00B97C12">
            <w:pPr>
              <w:jc w:val="both"/>
            </w:pPr>
            <w:r>
              <w:t>634069, Томская область, г. Томск, пер. Батенькова, 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67F826E" w14:textId="7B1E63B9" w:rsidR="0066024C" w:rsidRPr="00353919" w:rsidRDefault="0066024C" w:rsidP="00B97C12">
            <w:r w:rsidRPr="00353919">
              <w:t>СОТС</w:t>
            </w:r>
          </w:p>
        </w:tc>
      </w:tr>
      <w:tr w:rsidR="00FB00AF" w:rsidRPr="00134718" w14:paraId="383219D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CD01C81" w14:textId="77777777" w:rsidR="00FB00AF" w:rsidRPr="009874AA" w:rsidRDefault="00FB00AF" w:rsidP="00B97C1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6E28962" w14:textId="07243791" w:rsidR="00FB00AF" w:rsidRDefault="00FB00AF" w:rsidP="00FB00AF">
            <w:pPr>
              <w:jc w:val="both"/>
            </w:pPr>
            <w:r>
              <w:t>634501, Томская область, ЗАТО Северск, п. Самусь, ул. Ленина, 10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BBD4CA4" w14:textId="7A2EB504" w:rsidR="00FB00AF" w:rsidRDefault="00CB16AC" w:rsidP="00B97C12">
            <w:r w:rsidRPr="00353919">
              <w:t>СОТС</w:t>
            </w:r>
          </w:p>
        </w:tc>
      </w:tr>
      <w:tr w:rsidR="00FB00AF" w:rsidRPr="00134718" w14:paraId="1068EEC6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FEBCB7E" w14:textId="77777777" w:rsidR="00FB00AF" w:rsidRPr="009874AA" w:rsidRDefault="00FB00AF" w:rsidP="00B97C1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3EA8301" w14:textId="614577E4" w:rsidR="00FB00AF" w:rsidRDefault="00FB00AF" w:rsidP="00FB00AF">
            <w:pPr>
              <w:jc w:val="both"/>
            </w:pPr>
            <w:r>
              <w:t>634503, Томская область, ЗАТО Северск, п. Орловка, ул. Мира, 25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6B09C4D" w14:textId="4935313E" w:rsidR="00FB00AF" w:rsidRDefault="00CB16AC" w:rsidP="00B97C12">
            <w:r w:rsidRPr="00353919">
              <w:t>СОТС</w:t>
            </w:r>
          </w:p>
        </w:tc>
      </w:tr>
      <w:tr w:rsidR="00FB00AF" w:rsidRPr="00134718" w14:paraId="794BB88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B550882" w14:textId="77777777" w:rsidR="00FB00AF" w:rsidRPr="009874AA" w:rsidRDefault="00FB00AF" w:rsidP="00B97C1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8342430" w14:textId="42775A92" w:rsidR="00FB00AF" w:rsidRDefault="00FB00AF" w:rsidP="00FB00AF">
            <w:pPr>
              <w:jc w:val="both"/>
            </w:pPr>
            <w:r>
              <w:t>634505, Томская область, Томский район, п. Молодежный, 145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35D31C9" w14:textId="76A4D450" w:rsidR="00FB00AF" w:rsidRDefault="00CB16AC" w:rsidP="00B97C12">
            <w:r w:rsidRPr="00353919">
              <w:t>СОТС</w:t>
            </w:r>
          </w:p>
        </w:tc>
      </w:tr>
      <w:tr w:rsidR="00CB16AC" w:rsidRPr="00134718" w14:paraId="086BAF9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2805D77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18E7E83" w14:textId="7B2AD9A6" w:rsidR="00CB16AC" w:rsidRDefault="00CB16AC" w:rsidP="00CB16AC">
            <w:pPr>
              <w:jc w:val="both"/>
            </w:pPr>
            <w:r>
              <w:t>634506, Томская область, п. Светлый, 58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2985116" w14:textId="6BB17E57" w:rsidR="00CB16AC" w:rsidRDefault="00CB16AC" w:rsidP="00CB16AC">
            <w:r w:rsidRPr="001955C9">
              <w:t>СОТС</w:t>
            </w:r>
          </w:p>
        </w:tc>
      </w:tr>
      <w:tr w:rsidR="00CB16AC" w:rsidRPr="00134718" w14:paraId="777AD15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543D8CF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6E15A0A" w14:textId="037153E6" w:rsidR="00CB16AC" w:rsidRDefault="00CB16AC" w:rsidP="00CB16AC">
            <w:pPr>
              <w:jc w:val="both"/>
            </w:pPr>
            <w:r>
              <w:t>634507, Томская область, Томский район, п. Зональная станция, ул. Рабочая, 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E47E723" w14:textId="67AA345D" w:rsidR="00CB16AC" w:rsidRDefault="00CB16AC" w:rsidP="00CB16AC">
            <w:r w:rsidRPr="001955C9">
              <w:t>СОТС</w:t>
            </w:r>
          </w:p>
        </w:tc>
      </w:tr>
      <w:tr w:rsidR="004A76A0" w:rsidRPr="00134718" w14:paraId="1D65E5C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BFBD72B" w14:textId="77777777" w:rsidR="004A76A0" w:rsidRPr="009874AA" w:rsidRDefault="004A76A0" w:rsidP="004A76A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77A4AE3" w14:textId="723214E9" w:rsidR="004A76A0" w:rsidRPr="009874AA" w:rsidRDefault="004A76A0" w:rsidP="004A76A0">
            <w:pPr>
              <w:jc w:val="both"/>
            </w:pPr>
            <w:r>
              <w:t>634508, Томская область, Томский район, д. Кисловка, ул. Мира, 18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997BE22" w14:textId="13E93FF4" w:rsidR="004A76A0" w:rsidRPr="004A76A0" w:rsidRDefault="004A76A0" w:rsidP="004A76A0">
            <w:r w:rsidRPr="00353919">
              <w:t>СОТС</w:t>
            </w:r>
            <w:r w:rsidR="00A17682">
              <w:t>, СОТ</w:t>
            </w:r>
          </w:p>
        </w:tc>
      </w:tr>
      <w:tr w:rsidR="004A76A0" w:rsidRPr="00134718" w14:paraId="7F80B0E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92C2149" w14:textId="77777777" w:rsidR="004A76A0" w:rsidRPr="009874AA" w:rsidRDefault="004A76A0" w:rsidP="004A76A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D05D73E" w14:textId="3D4FC21F" w:rsidR="004A76A0" w:rsidRPr="009874AA" w:rsidRDefault="00A17682" w:rsidP="00A17682">
            <w:pPr>
              <w:jc w:val="both"/>
            </w:pPr>
            <w:r>
              <w:t>634509, Томская область, Томский район, п. Зональная станция, ул. Королева,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41F4AAD" w14:textId="40E3E9BB" w:rsidR="004A76A0" w:rsidRPr="009874AA" w:rsidRDefault="004A76A0" w:rsidP="004A76A0">
            <w:r w:rsidRPr="00353919">
              <w:t>СОТС</w:t>
            </w:r>
          </w:p>
        </w:tc>
      </w:tr>
      <w:tr w:rsidR="004A76A0" w:rsidRPr="00134718" w14:paraId="435960F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7106B63" w14:textId="77777777" w:rsidR="004A76A0" w:rsidRPr="009874AA" w:rsidRDefault="004A76A0" w:rsidP="004A76A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BF46F09" w14:textId="2907B9A4" w:rsidR="004A76A0" w:rsidRPr="009874AA" w:rsidRDefault="00A17682" w:rsidP="00A17682">
            <w:pPr>
              <w:jc w:val="both"/>
            </w:pPr>
            <w:r>
              <w:t>634510, Томская область, Томский район, с. Тимирязевское,                    ул. Больничная, 42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B547D58" w14:textId="0AB43D87" w:rsidR="004A76A0" w:rsidRPr="009874AA" w:rsidRDefault="004A76A0" w:rsidP="004A76A0">
            <w:r w:rsidRPr="00353919">
              <w:t>СОТС</w:t>
            </w:r>
            <w:r w:rsidR="00A17682">
              <w:t>, СОТ</w:t>
            </w:r>
          </w:p>
        </w:tc>
      </w:tr>
      <w:tr w:rsidR="00A17682" w:rsidRPr="00134718" w14:paraId="1964190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6EA1FA6" w14:textId="77777777" w:rsidR="00A17682" w:rsidRPr="009874AA" w:rsidRDefault="00A17682" w:rsidP="00A1768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ECD126C" w14:textId="21028A19" w:rsidR="00A17682" w:rsidRPr="009874AA" w:rsidRDefault="00A17682" w:rsidP="00A17682">
            <w:pPr>
              <w:jc w:val="both"/>
            </w:pPr>
            <w:r>
              <w:t>634511, Томская область, г. Томск, ул. Источная, 36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C48A162" w14:textId="0B0E1F3C" w:rsidR="00A17682" w:rsidRPr="009874AA" w:rsidRDefault="00A17682" w:rsidP="00A17682">
            <w:r w:rsidRPr="00353919">
              <w:t>СОТС</w:t>
            </w:r>
          </w:p>
        </w:tc>
      </w:tr>
      <w:tr w:rsidR="00A17682" w:rsidRPr="00134718" w14:paraId="2405AB7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020CEA7" w14:textId="77777777" w:rsidR="00A17682" w:rsidRPr="009874AA" w:rsidRDefault="00A17682" w:rsidP="00A1768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5A49D7A" w14:textId="668D6220" w:rsidR="00A17682" w:rsidRPr="009874AA" w:rsidRDefault="00A17682" w:rsidP="00A17682">
            <w:pPr>
              <w:jc w:val="both"/>
            </w:pPr>
            <w:r>
              <w:t>634512, Томская область, Томский район, д. Кисловка,                              ул. М. Цветаевой, 18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73A5618" w14:textId="56F0C5B1" w:rsidR="00A17682" w:rsidRPr="009874AA" w:rsidRDefault="00A17682" w:rsidP="00A17682">
            <w:r w:rsidRPr="00353919">
              <w:t>СОТС</w:t>
            </w:r>
          </w:p>
        </w:tc>
      </w:tr>
      <w:tr w:rsidR="00A17682" w:rsidRPr="00134718" w14:paraId="51A9C75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88FB86B" w14:textId="77777777" w:rsidR="00A17682" w:rsidRPr="009874AA" w:rsidRDefault="00A17682" w:rsidP="00A1768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CA29F97" w14:textId="5BD7B3F2" w:rsidR="00A17682" w:rsidRPr="009874AA" w:rsidRDefault="00A17682" w:rsidP="00797893">
            <w:pPr>
              <w:jc w:val="both"/>
            </w:pPr>
            <w:r>
              <w:t xml:space="preserve">634513, Томская область, Томский район, </w:t>
            </w:r>
            <w:r w:rsidR="00797893">
              <w:t>с</w:t>
            </w:r>
            <w:r>
              <w:t xml:space="preserve">. </w:t>
            </w:r>
            <w:r w:rsidR="00797893">
              <w:t>Дзержинское</w:t>
            </w:r>
            <w:r>
              <w:t xml:space="preserve">, ул. </w:t>
            </w:r>
            <w:r w:rsidR="00797893">
              <w:t>Заводская, 24 б</w:t>
            </w:r>
            <w:r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5D1189B" w14:textId="01A1C881" w:rsidR="00A17682" w:rsidRPr="009874AA" w:rsidRDefault="00CB16AC" w:rsidP="00DD5C72">
            <w:r w:rsidRPr="00353919">
              <w:t>СОТС</w:t>
            </w:r>
            <w:r>
              <w:t xml:space="preserve">, </w:t>
            </w:r>
            <w:r w:rsidR="00A17682" w:rsidRPr="00353919">
              <w:t>СОТ</w:t>
            </w:r>
          </w:p>
        </w:tc>
      </w:tr>
      <w:tr w:rsidR="00FB00AF" w:rsidRPr="00134718" w14:paraId="767DC35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7C32310" w14:textId="77777777" w:rsidR="00FB00AF" w:rsidRPr="009874AA" w:rsidRDefault="00FB00AF" w:rsidP="00A1768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4250F26" w14:textId="3557B9AF" w:rsidR="00FB00AF" w:rsidRDefault="00FB00AF" w:rsidP="00FB00AF">
            <w:pPr>
              <w:jc w:val="both"/>
            </w:pPr>
            <w:r>
              <w:t>634514, Томская область, Томский район, с. Поросино, ул. Мира, 17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CC32C0D" w14:textId="383E23DA" w:rsidR="00FB00AF" w:rsidRDefault="00CB16AC" w:rsidP="00DD5C72">
            <w:r w:rsidRPr="00353919">
              <w:t>СОТС</w:t>
            </w:r>
          </w:p>
        </w:tc>
      </w:tr>
      <w:tr w:rsidR="00A17682" w:rsidRPr="00134718" w14:paraId="1CA44BF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951A7C0" w14:textId="77777777" w:rsidR="00A17682" w:rsidRPr="009874AA" w:rsidRDefault="00A17682" w:rsidP="00A1768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C9D6BB5" w14:textId="6A8A6B22" w:rsidR="00A17682" w:rsidRPr="009874AA" w:rsidRDefault="00D94955" w:rsidP="00D94955">
            <w:pPr>
              <w:jc w:val="both"/>
            </w:pPr>
            <w:r>
              <w:t>634515, Томская область, Томский район, с. Зоркольцево, ул. Комсомольская, 10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E39DB71" w14:textId="74A8B192" w:rsidR="00A17682" w:rsidRPr="009874AA" w:rsidRDefault="00A17682" w:rsidP="00A17682">
            <w:r w:rsidRPr="00353919">
              <w:t>СОТС</w:t>
            </w:r>
            <w:r w:rsidR="00D94955">
              <w:t>, СОТ</w:t>
            </w:r>
          </w:p>
        </w:tc>
      </w:tr>
      <w:tr w:rsidR="00CB16AC" w:rsidRPr="00134718" w14:paraId="388D8C9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27E0F24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91799CB" w14:textId="0AFF3A3F" w:rsidR="00CB16AC" w:rsidRDefault="00CB16AC" w:rsidP="00CB16AC">
            <w:pPr>
              <w:jc w:val="both"/>
            </w:pPr>
            <w:r>
              <w:t>634516, Томская область, Томский район, с. Моряковский Затон, ул. Советская, 27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973BFB1" w14:textId="7DB03DCF" w:rsidR="00CB16AC" w:rsidRDefault="00CB16AC" w:rsidP="00CB16AC">
            <w:r w:rsidRPr="00050E4D">
              <w:t>СОТС</w:t>
            </w:r>
          </w:p>
        </w:tc>
      </w:tr>
      <w:tr w:rsidR="00CB16AC" w:rsidRPr="00134718" w14:paraId="639A650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1470D71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DDB7AEC" w14:textId="600B3BC1" w:rsidR="00CB16AC" w:rsidRDefault="00CB16AC" w:rsidP="00CB16AC">
            <w:pPr>
              <w:jc w:val="both"/>
            </w:pPr>
            <w:r>
              <w:t>634517, Томская область, Томский район, с. Нелюбино, ул. Рабочая, 48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8078587" w14:textId="52AE3240" w:rsidR="00CB16AC" w:rsidRDefault="00CB16AC" w:rsidP="00CB16AC">
            <w:r w:rsidRPr="00050E4D">
              <w:t>СОТС</w:t>
            </w:r>
          </w:p>
        </w:tc>
      </w:tr>
      <w:tr w:rsidR="00CB16AC" w:rsidRPr="00134718" w14:paraId="6A5035C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FAD61B0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9899D4A" w14:textId="76493945" w:rsidR="00CB16AC" w:rsidRDefault="00CB16AC" w:rsidP="00CB16AC">
            <w:pPr>
              <w:jc w:val="both"/>
            </w:pPr>
            <w:r>
              <w:t>634518, Томская область, Томский район, с. Рыбалово, ул. Пионерская, 1 пом.1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F63FF90" w14:textId="537650E9" w:rsidR="00CB16AC" w:rsidRDefault="00CB16AC" w:rsidP="00CB16AC">
            <w:r w:rsidRPr="000733A5">
              <w:t>СОТС</w:t>
            </w:r>
          </w:p>
        </w:tc>
      </w:tr>
      <w:tr w:rsidR="00CB16AC" w:rsidRPr="00134718" w14:paraId="55491E36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95EF4B7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ADED26A" w14:textId="4920A1A8" w:rsidR="00CB16AC" w:rsidRDefault="00CB16AC" w:rsidP="00CB16AC">
            <w:pPr>
              <w:jc w:val="both"/>
            </w:pPr>
            <w:r>
              <w:t>634520, Томская область, Томский район, с. Межениновка, ул. Первомайская, 22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13B26B8" w14:textId="230AD048" w:rsidR="00CB16AC" w:rsidRDefault="00CB16AC" w:rsidP="00CB16AC">
            <w:r w:rsidRPr="000733A5">
              <w:t>СОТС</w:t>
            </w:r>
          </w:p>
        </w:tc>
      </w:tr>
      <w:tr w:rsidR="00CB16AC" w:rsidRPr="00134718" w14:paraId="6333D9C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4F3B99D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52491C2" w14:textId="3D8AD03C" w:rsidR="00CB16AC" w:rsidRDefault="00CB16AC" w:rsidP="00CB16AC">
            <w:pPr>
              <w:jc w:val="both"/>
            </w:pPr>
            <w:r>
              <w:t>634521, Томская область, Томский район, с. Кафтанчиково, ул. Коммунистическая, 86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6F86B28" w14:textId="21C9A92D" w:rsidR="00CB16AC" w:rsidRDefault="00CB16AC" w:rsidP="00CB16AC">
            <w:r w:rsidRPr="000733A5">
              <w:t>СОТС</w:t>
            </w:r>
          </w:p>
        </w:tc>
      </w:tr>
      <w:tr w:rsidR="00CB16AC" w:rsidRPr="00134718" w14:paraId="08574D6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39987D2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3FC7149" w14:textId="7F55BCD6" w:rsidR="00CB16AC" w:rsidRDefault="00CB16AC" w:rsidP="00CB16AC">
            <w:pPr>
              <w:jc w:val="both"/>
            </w:pPr>
            <w:r>
              <w:t>634522, Томская область, Томский район, с. Калтай, ул. Мичурина, 13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692C9DF" w14:textId="56DA8EC5" w:rsidR="00CB16AC" w:rsidRDefault="00CB16AC" w:rsidP="00CB16AC">
            <w:r w:rsidRPr="000733A5">
              <w:t>СОТС</w:t>
            </w:r>
          </w:p>
        </w:tc>
      </w:tr>
      <w:tr w:rsidR="00A17682" w:rsidRPr="00134718" w14:paraId="5277082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6038C10" w14:textId="77777777" w:rsidR="00A17682" w:rsidRPr="009874AA" w:rsidRDefault="00A17682" w:rsidP="00A1768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1211E46" w14:textId="4EA86635" w:rsidR="00A17682" w:rsidRPr="009874AA" w:rsidRDefault="00DD5C72" w:rsidP="00DD5C72">
            <w:pPr>
              <w:jc w:val="both"/>
            </w:pPr>
            <w:r>
              <w:t>634523, Томская область, Томский район, с. Курлек, ул. Гаражная 1-ая, 17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E9342D0" w14:textId="54C55CC8" w:rsidR="00A17682" w:rsidRPr="009874AA" w:rsidRDefault="00CB16AC" w:rsidP="00DD5C72">
            <w:r w:rsidRPr="00353919">
              <w:t>СОТС</w:t>
            </w:r>
            <w:r w:rsidR="00315B67">
              <w:t xml:space="preserve">, </w:t>
            </w:r>
            <w:r w:rsidR="00A17682" w:rsidRPr="00353919">
              <w:t>СОТ</w:t>
            </w:r>
          </w:p>
        </w:tc>
      </w:tr>
      <w:tr w:rsidR="00CB16AC" w:rsidRPr="00134718" w14:paraId="0ADEDC1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145D6F9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F54F63C" w14:textId="0807CF9F" w:rsidR="00CB16AC" w:rsidRDefault="00CB16AC" w:rsidP="00CB16AC">
            <w:pPr>
              <w:jc w:val="both"/>
            </w:pPr>
            <w:r>
              <w:t>634524, Томская область, Томский район, с. Кандинка, ул. Мира, 16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977254E" w14:textId="0BBD54FD" w:rsidR="00CB16AC" w:rsidRDefault="00CB16AC" w:rsidP="00CB16AC">
            <w:r w:rsidRPr="00217283">
              <w:t>СОТС</w:t>
            </w:r>
          </w:p>
        </w:tc>
      </w:tr>
      <w:tr w:rsidR="00CB16AC" w:rsidRPr="00134718" w14:paraId="7A2DB23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482DB03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B1903F0" w14:textId="070A50F3" w:rsidR="00CB16AC" w:rsidRDefault="00CB16AC" w:rsidP="00CB16AC">
            <w:pPr>
              <w:jc w:val="both"/>
            </w:pPr>
            <w:r>
              <w:t>634526, Томская область, Томский район, с. Лоскутово, ул. Ленина, 26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9B90625" w14:textId="2B607A2A" w:rsidR="00CB16AC" w:rsidRDefault="00CB16AC" w:rsidP="00CB16AC">
            <w:r w:rsidRPr="00217283">
              <w:t>СОТС</w:t>
            </w:r>
          </w:p>
        </w:tc>
      </w:tr>
      <w:tr w:rsidR="00CB16AC" w:rsidRPr="00134718" w14:paraId="4497970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27B8798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80DB772" w14:textId="43E30610" w:rsidR="00CB16AC" w:rsidRDefault="00CB16AC" w:rsidP="0066024C">
            <w:pPr>
              <w:jc w:val="both"/>
            </w:pPr>
            <w:r>
              <w:t>63452</w:t>
            </w:r>
            <w:r w:rsidR="0066024C">
              <w:t>7</w:t>
            </w:r>
            <w:r>
              <w:t>, Томская область, Томский район, с. Лучаново, ул. Сидоренко, 12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1437976" w14:textId="133E7AD5" w:rsidR="00CB16AC" w:rsidRDefault="00CB16AC" w:rsidP="00CB16AC">
            <w:r w:rsidRPr="00217283">
              <w:t>СОТС</w:t>
            </w:r>
          </w:p>
        </w:tc>
      </w:tr>
      <w:tr w:rsidR="0066024C" w:rsidRPr="00134718" w14:paraId="3C53E39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3A5858C" w14:textId="77777777" w:rsidR="0066024C" w:rsidRPr="009874AA" w:rsidRDefault="0066024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0011524" w14:textId="7A0D8E1C" w:rsidR="0066024C" w:rsidRDefault="0066024C" w:rsidP="0066024C">
            <w:pPr>
              <w:jc w:val="both"/>
            </w:pPr>
            <w:r>
              <w:t>634528, Томская область, Томский район, с. Вершинино, пер. Новый, 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494D247" w14:textId="01CC6053" w:rsidR="0066024C" w:rsidRPr="00217283" w:rsidRDefault="0066024C" w:rsidP="00CB16AC">
            <w:r>
              <w:t>СОТС</w:t>
            </w:r>
          </w:p>
        </w:tc>
      </w:tr>
      <w:tr w:rsidR="00A17682" w:rsidRPr="00134718" w14:paraId="241FB0F6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B8134F6" w14:textId="77777777" w:rsidR="00A17682" w:rsidRPr="009874AA" w:rsidRDefault="00A17682" w:rsidP="00A17682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6D984F3" w14:textId="61324F17" w:rsidR="00A17682" w:rsidRPr="009874AA" w:rsidRDefault="00DD5C72" w:rsidP="00DD5C72">
            <w:pPr>
              <w:rPr>
                <w:color w:val="000000"/>
              </w:rPr>
            </w:pPr>
            <w:r>
              <w:t>634529, Томская область, Томский район, п. Рассвет, 11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1CE5856" w14:textId="0158C361" w:rsidR="00A17682" w:rsidRPr="009874AA" w:rsidRDefault="00CB16AC" w:rsidP="00DD5C72">
            <w:r w:rsidRPr="00353919">
              <w:t>СОТС</w:t>
            </w:r>
            <w:r w:rsidR="00315B67">
              <w:t xml:space="preserve">, </w:t>
            </w:r>
            <w:r w:rsidR="00A17682" w:rsidRPr="00353919">
              <w:t>СОТ</w:t>
            </w:r>
          </w:p>
        </w:tc>
      </w:tr>
      <w:tr w:rsidR="00CB16AC" w:rsidRPr="00134718" w14:paraId="4B16851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05370F1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C20AC69" w14:textId="52679D08" w:rsidR="00CB16AC" w:rsidRDefault="00CB16AC" w:rsidP="00CB16AC">
            <w:pPr>
              <w:jc w:val="both"/>
            </w:pPr>
            <w:r>
              <w:t>634530, Томская область, Томский район, с. Семилужки, ул. Новая, 1 б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C831055" w14:textId="4192F46C" w:rsidR="00CB16AC" w:rsidRDefault="00CB16AC" w:rsidP="00CB16AC">
            <w:r w:rsidRPr="009C7B26">
              <w:t>СОТС</w:t>
            </w:r>
          </w:p>
        </w:tc>
      </w:tr>
      <w:tr w:rsidR="00CB16AC" w:rsidRPr="00134718" w14:paraId="3082A24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2712C6D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AC2243E" w14:textId="7D414B51" w:rsidR="00CB16AC" w:rsidRDefault="00CB16AC" w:rsidP="00CB16AC">
            <w:pPr>
              <w:jc w:val="both"/>
            </w:pPr>
            <w:r>
              <w:t>634532, Томская область, Томский район, с. Воронино, ул. Центральная, 74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4F545C6" w14:textId="4877DA98" w:rsidR="00CB16AC" w:rsidRDefault="00CB16AC" w:rsidP="00CB16AC">
            <w:r w:rsidRPr="009C7B26">
              <w:t>СОТС</w:t>
            </w:r>
          </w:p>
        </w:tc>
      </w:tr>
      <w:tr w:rsidR="00CB16AC" w:rsidRPr="00134718" w14:paraId="16B8D01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17D9575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9DB74E1" w14:textId="66D7A1AD" w:rsidR="00CB16AC" w:rsidRDefault="00CB16AC" w:rsidP="00CB16AC">
            <w:pPr>
              <w:jc w:val="both"/>
            </w:pPr>
            <w:r>
              <w:t>634533, Томская область, Томский район, с. Халдеево, ул. Иркутская, 27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31FD19A" w14:textId="4993B0E1" w:rsidR="00CB16AC" w:rsidRDefault="00CB16AC" w:rsidP="00CB16AC">
            <w:r w:rsidRPr="009C7B26">
              <w:t>СОТС</w:t>
            </w:r>
          </w:p>
        </w:tc>
      </w:tr>
      <w:tr w:rsidR="00CB16AC" w:rsidRPr="00134718" w14:paraId="1FBFA40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D42C977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637C274" w14:textId="3E9779A0" w:rsidR="00CB16AC" w:rsidRDefault="00CB16AC" w:rsidP="00CB16AC">
            <w:pPr>
              <w:jc w:val="both"/>
            </w:pPr>
            <w:r>
              <w:t>634534, Томская область, Томский район, с. Турунтаево, ул. Школьная, 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42BCF62" w14:textId="02509E41" w:rsidR="00CB16AC" w:rsidRDefault="00CB16AC" w:rsidP="00CB16AC">
            <w:r w:rsidRPr="009C7B26">
              <w:t>СОТС</w:t>
            </w:r>
          </w:p>
        </w:tc>
      </w:tr>
      <w:tr w:rsidR="00CB16AC" w:rsidRPr="00134718" w14:paraId="3B7A52D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4C76C26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18CB848" w14:textId="4CE2BAAE" w:rsidR="00CB16AC" w:rsidRDefault="00CB16AC" w:rsidP="00CB16AC">
            <w:pPr>
              <w:jc w:val="both"/>
            </w:pPr>
            <w:r>
              <w:t>634535, Томская область, Томский район,                                                                с. Новорождественское, ул. Советская, 62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E86911F" w14:textId="7C0400A7" w:rsidR="00CB16AC" w:rsidRDefault="00CB16AC" w:rsidP="00CB16AC">
            <w:r w:rsidRPr="009C7B26">
              <w:t>СОТС</w:t>
            </w:r>
          </w:p>
        </w:tc>
      </w:tr>
      <w:tr w:rsidR="00CB16AC" w:rsidRPr="00134718" w14:paraId="7E4623A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EA643B7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B80BE96" w14:textId="3DA76A00" w:rsidR="00CB16AC" w:rsidRDefault="00CB16AC" w:rsidP="00CB16AC">
            <w:pPr>
              <w:jc w:val="both"/>
            </w:pPr>
            <w:r>
              <w:t>634536, Томская область, Томский район,                                                                с. Новоархангельское, ул. Советская, 55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51C6B1E" w14:textId="6D406AA0" w:rsidR="00CB16AC" w:rsidRDefault="00CB16AC" w:rsidP="00CB16AC">
            <w:r w:rsidRPr="009C7B26">
              <w:t>СОТС</w:t>
            </w:r>
          </w:p>
        </w:tc>
      </w:tr>
      <w:tr w:rsidR="00CB16AC" w:rsidRPr="00134718" w14:paraId="1CC5DD6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94E3F47" w14:textId="77777777" w:rsidR="00CB16AC" w:rsidRPr="009874AA" w:rsidRDefault="00CB16A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9DE6ABE" w14:textId="6D5F1646" w:rsidR="00CB16AC" w:rsidRDefault="00CB16AC" w:rsidP="00CB16AC">
            <w:pPr>
              <w:jc w:val="both"/>
            </w:pPr>
            <w:r>
              <w:t>634537, Томская область, Томский район, с. Копылово, ул. 1 Мая, 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4B20710" w14:textId="5DB93405" w:rsidR="00CB16AC" w:rsidRDefault="00CB16AC" w:rsidP="00CB16AC">
            <w:r w:rsidRPr="009C7B26">
              <w:t>СОТС</w:t>
            </w:r>
          </w:p>
        </w:tc>
      </w:tr>
      <w:tr w:rsidR="0066024C" w:rsidRPr="00134718" w14:paraId="237B02C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645B441" w14:textId="77777777" w:rsidR="0066024C" w:rsidRPr="009874AA" w:rsidRDefault="0066024C" w:rsidP="00CB16AC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B2112C1" w14:textId="617757BD" w:rsidR="0066024C" w:rsidRDefault="0066024C" w:rsidP="0066024C">
            <w:pPr>
              <w:jc w:val="both"/>
            </w:pPr>
            <w:r>
              <w:t>634538, Томская область, Томский район, с. Корнилово, ул. Гагарина, 39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ED95ABD" w14:textId="51FF10B9" w:rsidR="0066024C" w:rsidRPr="009C7B26" w:rsidRDefault="001006BF" w:rsidP="00CB16AC">
            <w:r>
              <w:t>СОТС, СОТ</w:t>
            </w:r>
          </w:p>
        </w:tc>
      </w:tr>
      <w:tr w:rsidR="00CB66FF" w:rsidRPr="00134718" w14:paraId="18AA125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ED49F69" w14:textId="77777777" w:rsidR="00CB66FF" w:rsidRPr="009874AA" w:rsidRDefault="00CB66FF" w:rsidP="00CB66F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DF47B60" w14:textId="659444BA" w:rsidR="00CB66FF" w:rsidRPr="009874AA" w:rsidRDefault="00CB66FF" w:rsidP="0066024C">
            <w:pPr>
              <w:jc w:val="both"/>
              <w:rPr>
                <w:color w:val="000000"/>
              </w:rPr>
            </w:pPr>
            <w:r>
              <w:t>63453</w:t>
            </w:r>
            <w:r w:rsidR="0066024C">
              <w:t>9</w:t>
            </w:r>
            <w:r>
              <w:t>, Томская область, Томский район, п. Мирный, ул. Трудовая, 10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72DF202" w14:textId="31F11E97" w:rsidR="00CB66FF" w:rsidRPr="009874AA" w:rsidRDefault="00CB16AC" w:rsidP="00CB66FF">
            <w:r w:rsidRPr="00353919">
              <w:t>СОТС</w:t>
            </w:r>
            <w:r w:rsidR="00CB66FF">
              <w:t xml:space="preserve">, </w:t>
            </w:r>
            <w:r w:rsidR="00CB66FF" w:rsidRPr="00353919">
              <w:t>СОТ</w:t>
            </w:r>
          </w:p>
        </w:tc>
      </w:tr>
      <w:tr w:rsidR="00CB66FF" w:rsidRPr="00134718" w14:paraId="3685A03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B31F2BC" w14:textId="77777777" w:rsidR="00CB66FF" w:rsidRPr="009874AA" w:rsidRDefault="00CB66FF" w:rsidP="00CB66F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639EF89" w14:textId="3231F440" w:rsidR="00CB66FF" w:rsidRDefault="00CB66FF" w:rsidP="001006BF">
            <w:pPr>
              <w:jc w:val="both"/>
            </w:pPr>
            <w:r>
              <w:t>6345</w:t>
            </w:r>
            <w:r w:rsidR="0066024C">
              <w:t>40</w:t>
            </w:r>
            <w:r>
              <w:t xml:space="preserve">, Томская область, Томский район,                                                                с. </w:t>
            </w:r>
            <w:r w:rsidR="0066024C">
              <w:t>Итатка</w:t>
            </w:r>
            <w:r>
              <w:t xml:space="preserve">, ул. </w:t>
            </w:r>
            <w:r w:rsidR="001006BF">
              <w:t>Гагарина, з/у 6</w:t>
            </w:r>
            <w:r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7A7416D" w14:textId="360D1818" w:rsidR="00CB66FF" w:rsidRDefault="00CB16AC" w:rsidP="00CB66FF">
            <w:r w:rsidRPr="00353919">
              <w:t>СОТС</w:t>
            </w:r>
            <w:r w:rsidR="001006BF">
              <w:t>, СОТ</w:t>
            </w:r>
          </w:p>
        </w:tc>
      </w:tr>
      <w:tr w:rsidR="001006BF" w:rsidRPr="00134718" w14:paraId="418A5CE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F8F593E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95F8919" w14:textId="4A6C9116" w:rsidR="001006BF" w:rsidRPr="009874AA" w:rsidRDefault="001006BF" w:rsidP="001006BF">
            <w:pPr>
              <w:jc w:val="both"/>
              <w:rPr>
                <w:color w:val="000000"/>
              </w:rPr>
            </w:pPr>
            <w:r>
              <w:t>634542, Томская область, Томский район, с. Томское, ул. Маяковского, 29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11B5B4C" w14:textId="4206E5A3" w:rsidR="001006BF" w:rsidRPr="009874AA" w:rsidRDefault="001006BF" w:rsidP="001006BF">
            <w:r w:rsidRPr="00353919">
              <w:t>СОТС</w:t>
            </w:r>
            <w:r>
              <w:t xml:space="preserve">, </w:t>
            </w:r>
            <w:r w:rsidRPr="00353919">
              <w:t xml:space="preserve"> СОТ</w:t>
            </w:r>
          </w:p>
        </w:tc>
      </w:tr>
      <w:tr w:rsidR="001006BF" w:rsidRPr="00134718" w14:paraId="0C6A22C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41C0D12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32E59FB" w14:textId="1DA48698" w:rsidR="001006BF" w:rsidRPr="009874AA" w:rsidRDefault="001006BF" w:rsidP="001006BF">
            <w:pPr>
              <w:jc w:val="both"/>
              <w:rPr>
                <w:color w:val="000000"/>
              </w:rPr>
            </w:pPr>
            <w:r>
              <w:t>634550, Томская область, Томский район,                                                                п. Басандайка, ул. Мира, 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43EE87F" w14:textId="4BCC29AB" w:rsidR="001006BF" w:rsidRPr="009874AA" w:rsidRDefault="001006BF" w:rsidP="001006BF">
            <w:r w:rsidRPr="0030727B">
              <w:t>СОТС</w:t>
            </w:r>
          </w:p>
        </w:tc>
      </w:tr>
      <w:tr w:rsidR="001006BF" w:rsidRPr="00134718" w14:paraId="69451FF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19DC20C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C2A377F" w14:textId="7D8C03C7" w:rsidR="001006BF" w:rsidRDefault="001006BF" w:rsidP="001006BF">
            <w:pPr>
              <w:jc w:val="both"/>
            </w:pPr>
            <w:r>
              <w:t>634570, Томская область, Томский район, с. Богашево, ул. Мира, 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AA00DFA" w14:textId="7F79E4B2" w:rsidR="001006BF" w:rsidRDefault="001006BF" w:rsidP="001006BF">
            <w:r w:rsidRPr="0030727B">
              <w:t>СОТС</w:t>
            </w:r>
          </w:p>
        </w:tc>
      </w:tr>
      <w:tr w:rsidR="001006BF" w:rsidRPr="00134718" w14:paraId="3E6FE2D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A95AA5A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AB509D9" w14:textId="0247872A" w:rsidR="001006BF" w:rsidRDefault="001006BF" w:rsidP="001006BF">
            <w:pPr>
              <w:jc w:val="both"/>
            </w:pPr>
            <w:r>
              <w:t>634580, Томская область, Томский район, с. Малиновка, ул. Чулымская, 30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E47AACB" w14:textId="0D190B89" w:rsidR="001006BF" w:rsidRDefault="001006BF" w:rsidP="001006BF">
            <w:r w:rsidRPr="0030727B">
              <w:t>СОТС</w:t>
            </w:r>
          </w:p>
        </w:tc>
      </w:tr>
      <w:tr w:rsidR="001006BF" w:rsidRPr="00134718" w14:paraId="19831C76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9D80160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EB9BD61" w14:textId="14DC3FDF" w:rsidR="001006BF" w:rsidRDefault="001006BF" w:rsidP="001006BF">
            <w:pPr>
              <w:jc w:val="both"/>
            </w:pPr>
            <w:r>
              <w:t>634581, Томская область, Томский район, с. Наумовка, ул. Советская, 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6A315AB" w14:textId="608B01DA" w:rsidR="001006BF" w:rsidRDefault="001006BF" w:rsidP="001006BF">
            <w:r w:rsidRPr="00353919">
              <w:t>СОТС</w:t>
            </w:r>
            <w:r>
              <w:t>, СОТ</w:t>
            </w:r>
          </w:p>
        </w:tc>
      </w:tr>
      <w:tr w:rsidR="001006BF" w:rsidRPr="00134718" w14:paraId="29D36661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EC539E8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F4B5EA9" w14:textId="4FD2ED76" w:rsidR="001006BF" w:rsidRPr="009874AA" w:rsidRDefault="001006BF" w:rsidP="001006BF">
            <w:pPr>
              <w:jc w:val="both"/>
              <w:rPr>
                <w:color w:val="000000"/>
              </w:rPr>
            </w:pPr>
            <w:r>
              <w:t>634582, Томская область, Томский район, с. Александровское, ул. Пионерская,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97B4A05" w14:textId="69ECA12E" w:rsidR="001006BF" w:rsidRPr="009874AA" w:rsidRDefault="001006BF" w:rsidP="001006BF">
            <w:r w:rsidRPr="007F2DC2">
              <w:t>СОТС</w:t>
            </w:r>
          </w:p>
        </w:tc>
      </w:tr>
      <w:tr w:rsidR="001006BF" w:rsidRPr="00134718" w14:paraId="5FCEB92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832E66C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3BEA7DB" w14:textId="35F04F55" w:rsidR="001006BF" w:rsidRDefault="001006BF" w:rsidP="001006BF">
            <w:pPr>
              <w:jc w:val="both"/>
            </w:pPr>
            <w:r>
              <w:t>634583, Томская область, Томский район, с. Октябрьское, ул. Заводская, 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43A68AE" w14:textId="5F203FC0" w:rsidR="001006BF" w:rsidRDefault="001006BF" w:rsidP="001006BF">
            <w:r w:rsidRPr="007F2DC2">
              <w:t>СОТС</w:t>
            </w:r>
          </w:p>
        </w:tc>
      </w:tr>
      <w:tr w:rsidR="001006BF" w:rsidRPr="00134718" w14:paraId="01811F7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7D665DF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70EF16E" w14:textId="733A9AB7" w:rsidR="001006BF" w:rsidRDefault="001006BF" w:rsidP="001006BF">
            <w:pPr>
              <w:jc w:val="both"/>
            </w:pPr>
            <w:r>
              <w:t>634591, Томская область, Томский район, с. Черная Речка, ул. Береговая,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350E57F" w14:textId="2A4E42E3" w:rsidR="001006BF" w:rsidRDefault="001006BF" w:rsidP="001006BF">
            <w:r w:rsidRPr="007F2DC2">
              <w:t>СОТС</w:t>
            </w:r>
          </w:p>
        </w:tc>
      </w:tr>
      <w:tr w:rsidR="001006BF" w:rsidRPr="00134718" w14:paraId="2BB62881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CEE1DB4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5F64FF1" w14:textId="1768C13B" w:rsidR="001006BF" w:rsidRDefault="001006BF" w:rsidP="001006BF">
            <w:pPr>
              <w:jc w:val="both"/>
            </w:pPr>
            <w:r>
              <w:t>634592, Томская область, Томский район, с. Батурино, ул. Пролетарская, 45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565C152" w14:textId="28C9A1D8" w:rsidR="001006BF" w:rsidRDefault="001006BF" w:rsidP="001006BF">
            <w:r w:rsidRPr="007F2DC2">
              <w:t>СОТС</w:t>
            </w:r>
          </w:p>
        </w:tc>
      </w:tr>
      <w:tr w:rsidR="001006BF" w:rsidRPr="00134718" w14:paraId="0CFDB9F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56CA083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356C34A" w14:textId="231DEE90" w:rsidR="001006BF" w:rsidRDefault="001006BF" w:rsidP="001006BF">
            <w:pPr>
              <w:jc w:val="both"/>
            </w:pPr>
            <w:r>
              <w:rPr>
                <w:color w:val="000000"/>
              </w:rPr>
              <w:t>634961, Томская область, г. Томск, ул. Вокзальная, 67/2 (МСЦ, КПП, склады)</w:t>
            </w:r>
          </w:p>
        </w:tc>
        <w:tc>
          <w:tcPr>
            <w:tcW w:w="2013" w:type="dxa"/>
            <w:shd w:val="clear" w:color="auto" w:fill="auto"/>
            <w:noWrap/>
          </w:tcPr>
          <w:p w14:paraId="128ED7E9" w14:textId="4E55CDBF" w:rsidR="001006BF" w:rsidRDefault="001006BF" w:rsidP="001006BF">
            <w:r w:rsidRPr="00353919">
              <w:t>СОТС</w:t>
            </w:r>
            <w:r>
              <w:t>, СОТ, СКУД</w:t>
            </w:r>
          </w:p>
        </w:tc>
      </w:tr>
      <w:tr w:rsidR="001006BF" w:rsidRPr="00134718" w14:paraId="0B4DEE1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E0B526F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36632D6" w14:textId="4CC30482" w:rsidR="001006BF" w:rsidRPr="009874AA" w:rsidRDefault="001006BF" w:rsidP="001006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634880, Томская область, г. Томск, ул. Вокзальная, 67/2 стр.1 (УКД, ОПС, склады)</w:t>
            </w:r>
          </w:p>
        </w:tc>
        <w:tc>
          <w:tcPr>
            <w:tcW w:w="2013" w:type="dxa"/>
            <w:shd w:val="clear" w:color="auto" w:fill="auto"/>
            <w:noWrap/>
          </w:tcPr>
          <w:p w14:paraId="02B8EC4D" w14:textId="7090CD2F" w:rsidR="001006BF" w:rsidRPr="009874AA" w:rsidRDefault="001006BF" w:rsidP="001006BF">
            <w:r w:rsidRPr="00353919">
              <w:t>СОТС</w:t>
            </w:r>
            <w:r>
              <w:t>, СОТ</w:t>
            </w:r>
          </w:p>
        </w:tc>
      </w:tr>
      <w:tr w:rsidR="001006BF" w:rsidRPr="00134718" w14:paraId="2B6175B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7B2961C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93586C8" w14:textId="5DAB1EB4" w:rsidR="001006BF" w:rsidRPr="009874AA" w:rsidRDefault="001006BF" w:rsidP="001006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Томская область, г. Томск, пр. Ленина, 93/2 </w:t>
            </w:r>
            <w:r w:rsidRPr="00621A31">
              <w:rPr>
                <w:color w:val="000000"/>
              </w:rPr>
              <w:t>(УДП, склады)</w:t>
            </w:r>
          </w:p>
        </w:tc>
        <w:tc>
          <w:tcPr>
            <w:tcW w:w="2013" w:type="dxa"/>
            <w:shd w:val="clear" w:color="auto" w:fill="auto"/>
            <w:noWrap/>
          </w:tcPr>
          <w:p w14:paraId="05807051" w14:textId="08C5CE10" w:rsidR="001006BF" w:rsidRPr="009874AA" w:rsidRDefault="001006BF" w:rsidP="001006BF">
            <w:r>
              <w:t xml:space="preserve">КТСО, </w:t>
            </w:r>
            <w:r w:rsidRPr="00353919">
              <w:t>СОТС</w:t>
            </w:r>
          </w:p>
        </w:tc>
      </w:tr>
      <w:tr w:rsidR="001006BF" w:rsidRPr="00134718" w14:paraId="52B9BAC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4EEDB34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A5C4A48" w14:textId="277EFA28" w:rsidR="001006BF" w:rsidRPr="009874AA" w:rsidRDefault="001006BF" w:rsidP="001006BF">
            <w:pPr>
              <w:rPr>
                <w:color w:val="000000"/>
              </w:rPr>
            </w:pPr>
            <w:r>
              <w:t>Томская область, г. Томск, ул. Источная, 36 (Автобаза, гаражи)</w:t>
            </w:r>
          </w:p>
        </w:tc>
        <w:tc>
          <w:tcPr>
            <w:tcW w:w="2013" w:type="dxa"/>
            <w:shd w:val="clear" w:color="auto" w:fill="auto"/>
            <w:noWrap/>
          </w:tcPr>
          <w:p w14:paraId="719A97AD" w14:textId="4D4F88CD" w:rsidR="001006BF" w:rsidRPr="009874AA" w:rsidRDefault="001006BF" w:rsidP="001006BF">
            <w:r w:rsidRPr="00353919">
              <w:t>СОТС</w:t>
            </w:r>
            <w:r>
              <w:t xml:space="preserve">, </w:t>
            </w:r>
            <w:r w:rsidRPr="00387E09">
              <w:t>СОТ</w:t>
            </w:r>
          </w:p>
        </w:tc>
      </w:tr>
      <w:tr w:rsidR="001006BF" w:rsidRPr="00134718" w14:paraId="63CEBCE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576F00A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EE38F9E" w14:textId="7F400A1E" w:rsidR="001006BF" w:rsidRPr="00353919" w:rsidRDefault="001006BF" w:rsidP="001006BF">
            <w:r>
              <w:t>Томская область, г. Томск, ул. Вокзальная, 65 д (склад, цех, рабочие помещения, гараж)</w:t>
            </w:r>
          </w:p>
        </w:tc>
        <w:tc>
          <w:tcPr>
            <w:tcW w:w="2013" w:type="dxa"/>
            <w:shd w:val="clear" w:color="auto" w:fill="auto"/>
            <w:noWrap/>
          </w:tcPr>
          <w:p w14:paraId="6B096E06" w14:textId="56D12572" w:rsidR="001006BF" w:rsidRPr="00353919" w:rsidRDefault="001006BF" w:rsidP="001006BF">
            <w:r w:rsidRPr="00996235">
              <w:t>СОТС</w:t>
            </w:r>
          </w:p>
        </w:tc>
      </w:tr>
      <w:tr w:rsidR="001006BF" w:rsidRPr="00134718" w14:paraId="6B654A5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FF064C2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45643D7" w14:textId="30966CB1" w:rsidR="001006BF" w:rsidRPr="00353919" w:rsidRDefault="001006BF" w:rsidP="001006BF">
            <w:pPr>
              <w:jc w:val="both"/>
            </w:pPr>
            <w:r>
              <w:t>Томская область, г. Томск, ул. Вокзальная, 65/2 (склад)</w:t>
            </w:r>
          </w:p>
        </w:tc>
        <w:tc>
          <w:tcPr>
            <w:tcW w:w="2013" w:type="dxa"/>
            <w:shd w:val="clear" w:color="auto" w:fill="auto"/>
            <w:noWrap/>
          </w:tcPr>
          <w:p w14:paraId="6C754F04" w14:textId="15D499D2" w:rsidR="001006BF" w:rsidRPr="00353919" w:rsidRDefault="001006BF" w:rsidP="001006BF">
            <w:r w:rsidRPr="00996235">
              <w:t>СОТС</w:t>
            </w:r>
          </w:p>
        </w:tc>
      </w:tr>
      <w:tr w:rsidR="001006BF" w:rsidRPr="00134718" w14:paraId="59ABD14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7E17EB7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0C6F23F" w14:textId="2ABD97DC" w:rsidR="001006BF" w:rsidRPr="00353919" w:rsidRDefault="001006BF" w:rsidP="001006BF">
            <w:r>
              <w:t>Томская область, ул. Мокрушина, 1 (помещение, комната криптозащиты)</w:t>
            </w:r>
          </w:p>
        </w:tc>
        <w:tc>
          <w:tcPr>
            <w:tcW w:w="2013" w:type="dxa"/>
            <w:shd w:val="clear" w:color="auto" w:fill="auto"/>
            <w:noWrap/>
          </w:tcPr>
          <w:p w14:paraId="3B482478" w14:textId="467797EE" w:rsidR="001006BF" w:rsidRPr="00353919" w:rsidRDefault="001006BF" w:rsidP="001006BF">
            <w:r w:rsidRPr="00996235">
              <w:t>СОТС</w:t>
            </w:r>
          </w:p>
        </w:tc>
      </w:tr>
      <w:tr w:rsidR="001006BF" w:rsidRPr="00134718" w14:paraId="5C8FC54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5EFB28F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7A20054" w14:textId="6A708F5A" w:rsidR="001006BF" w:rsidRDefault="001006BF" w:rsidP="001006BF">
            <w:pPr>
              <w:jc w:val="both"/>
            </w:pPr>
            <w:r>
              <w:t>636013, Томская область, ЗАТО Северск, ул. Ленинградская, 24</w:t>
            </w:r>
          </w:p>
        </w:tc>
        <w:tc>
          <w:tcPr>
            <w:tcW w:w="2013" w:type="dxa"/>
            <w:shd w:val="clear" w:color="auto" w:fill="auto"/>
            <w:noWrap/>
          </w:tcPr>
          <w:p w14:paraId="3CF34AF7" w14:textId="7B38627B" w:rsidR="001006BF" w:rsidRDefault="001006BF" w:rsidP="001006BF">
            <w:r>
              <w:t>СОТС</w:t>
            </w:r>
          </w:p>
        </w:tc>
      </w:tr>
      <w:tr w:rsidR="001006BF" w:rsidRPr="00134718" w14:paraId="77AAA68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F8982A4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965973B" w14:textId="3D271360" w:rsidR="001006BF" w:rsidRPr="00353919" w:rsidRDefault="001006BF" w:rsidP="001006BF">
            <w:r>
              <w:t>636017, Томская область, ЗАТО Северск, ул. Калинина, 99</w:t>
            </w:r>
          </w:p>
        </w:tc>
        <w:tc>
          <w:tcPr>
            <w:tcW w:w="2013" w:type="dxa"/>
            <w:shd w:val="clear" w:color="auto" w:fill="auto"/>
            <w:noWrap/>
          </w:tcPr>
          <w:p w14:paraId="5967A17A" w14:textId="1F1F2C1C" w:rsidR="001006BF" w:rsidRPr="00353919" w:rsidRDefault="001006BF" w:rsidP="001006BF">
            <w:r>
              <w:t>СОТС</w:t>
            </w:r>
          </w:p>
        </w:tc>
      </w:tr>
      <w:tr w:rsidR="001006BF" w:rsidRPr="00134718" w14:paraId="53DC305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8C26CE4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5D8525B" w14:textId="09EBE6AC" w:rsidR="001006BF" w:rsidRPr="00353919" w:rsidRDefault="001006BF" w:rsidP="001006BF">
            <w:r>
              <w:t>636018, Томская область, ЗАТО Северск, ул. Братьев Иглаковых, 40</w:t>
            </w:r>
          </w:p>
        </w:tc>
        <w:tc>
          <w:tcPr>
            <w:tcW w:w="2013" w:type="dxa"/>
            <w:shd w:val="clear" w:color="auto" w:fill="auto"/>
            <w:noWrap/>
          </w:tcPr>
          <w:p w14:paraId="56DC1345" w14:textId="39FD0650" w:rsidR="001006BF" w:rsidRPr="00353919" w:rsidRDefault="001006BF" w:rsidP="001006BF">
            <w:r>
              <w:t>СОТС</w:t>
            </w:r>
          </w:p>
        </w:tc>
      </w:tr>
      <w:tr w:rsidR="001006BF" w:rsidRPr="00134718" w14:paraId="46746D8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13706CB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70C7262" w14:textId="3276AF97" w:rsidR="001006BF" w:rsidRPr="00353919" w:rsidRDefault="001006BF" w:rsidP="00BE014A">
            <w:pPr>
              <w:jc w:val="both"/>
            </w:pPr>
            <w:r>
              <w:t xml:space="preserve">636019, </w:t>
            </w:r>
            <w:r w:rsidR="00BE014A">
              <w:t xml:space="preserve">Томская область, ЗАТО Северск, </w:t>
            </w:r>
            <w:r>
              <w:t xml:space="preserve">ул. </w:t>
            </w:r>
            <w:r w:rsidR="00BE014A">
              <w:t>К</w:t>
            </w:r>
            <w:r>
              <w:t>оммунистический, 116</w:t>
            </w:r>
          </w:p>
        </w:tc>
        <w:tc>
          <w:tcPr>
            <w:tcW w:w="2013" w:type="dxa"/>
            <w:shd w:val="clear" w:color="auto" w:fill="auto"/>
            <w:noWrap/>
          </w:tcPr>
          <w:p w14:paraId="338D153C" w14:textId="70DD516D" w:rsidR="001006BF" w:rsidRPr="00353919" w:rsidRDefault="001006BF" w:rsidP="001006BF">
            <w:r>
              <w:t>СОТС</w:t>
            </w:r>
          </w:p>
        </w:tc>
      </w:tr>
      <w:tr w:rsidR="001006BF" w:rsidRPr="00134718" w14:paraId="5ADABE0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B9B6A06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43F640A" w14:textId="7589AEF1" w:rsidR="001006BF" w:rsidRPr="00353919" w:rsidRDefault="001006BF" w:rsidP="001006BF">
            <w:pPr>
              <w:jc w:val="both"/>
            </w:pPr>
            <w:r>
              <w:t>636035, Томская область, ЗАТО Северск,                                                                ул. Коммунистический, 10</w:t>
            </w:r>
          </w:p>
        </w:tc>
        <w:tc>
          <w:tcPr>
            <w:tcW w:w="2013" w:type="dxa"/>
            <w:shd w:val="clear" w:color="auto" w:fill="auto"/>
            <w:noWrap/>
          </w:tcPr>
          <w:p w14:paraId="5EED90D9" w14:textId="3E094691" w:rsidR="001006BF" w:rsidRPr="00353919" w:rsidRDefault="001006BF" w:rsidP="001006BF">
            <w:r>
              <w:t>СОТС</w:t>
            </w:r>
          </w:p>
        </w:tc>
      </w:tr>
      <w:tr w:rsidR="001006BF" w:rsidRPr="00134718" w14:paraId="637093C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4B913A6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B337982" w14:textId="04E4FBA0" w:rsidR="001006BF" w:rsidRPr="00353919" w:rsidRDefault="001006BF" w:rsidP="001006BF">
            <w:pPr>
              <w:jc w:val="both"/>
            </w:pPr>
            <w:r>
              <w:t>636036, Томская область, ЗАТО Северск,                                                                ул. Коммунистический, 52</w:t>
            </w:r>
          </w:p>
        </w:tc>
        <w:tc>
          <w:tcPr>
            <w:tcW w:w="2013" w:type="dxa"/>
            <w:shd w:val="clear" w:color="auto" w:fill="auto"/>
            <w:noWrap/>
          </w:tcPr>
          <w:p w14:paraId="20C93E87" w14:textId="5F95DF85" w:rsidR="001006BF" w:rsidRPr="00353919" w:rsidRDefault="001006BF" w:rsidP="001006BF">
            <w:r>
              <w:t>СОТС</w:t>
            </w:r>
          </w:p>
        </w:tc>
      </w:tr>
      <w:tr w:rsidR="001006BF" w:rsidRPr="00134718" w14:paraId="252982E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0E18E0F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813B6B5" w14:textId="13ACEC94" w:rsidR="001006BF" w:rsidRPr="00353919" w:rsidRDefault="001006BF" w:rsidP="001006BF">
            <w:pPr>
              <w:jc w:val="both"/>
            </w:pPr>
            <w:r>
              <w:t>636037, Томская область, ЗАТО Северск, ул. Курчатова, 34/1</w:t>
            </w:r>
          </w:p>
        </w:tc>
        <w:tc>
          <w:tcPr>
            <w:tcW w:w="2013" w:type="dxa"/>
            <w:shd w:val="clear" w:color="auto" w:fill="auto"/>
            <w:noWrap/>
          </w:tcPr>
          <w:p w14:paraId="47550EE7" w14:textId="6BFC9585" w:rsidR="001006BF" w:rsidRPr="00353919" w:rsidRDefault="001006BF" w:rsidP="001006BF">
            <w:r>
              <w:t>СОТС, СОТ</w:t>
            </w:r>
          </w:p>
        </w:tc>
      </w:tr>
      <w:tr w:rsidR="001006BF" w:rsidRPr="00134718" w14:paraId="37701B9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48F4FE7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8F91A0C" w14:textId="54011284" w:rsidR="001006BF" w:rsidRPr="00353919" w:rsidRDefault="001006BF" w:rsidP="001006BF">
            <w:pPr>
              <w:jc w:val="both"/>
            </w:pPr>
            <w:r>
              <w:t>636039, Томская область, ЗАТО Северск,                                                                ул. Коммунистический, 117</w:t>
            </w:r>
          </w:p>
        </w:tc>
        <w:tc>
          <w:tcPr>
            <w:tcW w:w="2013" w:type="dxa"/>
            <w:shd w:val="clear" w:color="auto" w:fill="auto"/>
            <w:noWrap/>
          </w:tcPr>
          <w:p w14:paraId="176922FE" w14:textId="48302DE4" w:rsidR="001006BF" w:rsidRPr="00353919" w:rsidRDefault="001006BF" w:rsidP="001006BF">
            <w:r>
              <w:t>СОТС</w:t>
            </w:r>
          </w:p>
        </w:tc>
      </w:tr>
      <w:tr w:rsidR="001006BF" w:rsidRPr="00134718" w14:paraId="569C72B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2DEC42C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718A9CC" w14:textId="7B5D58CB" w:rsidR="001006BF" w:rsidRPr="00353919" w:rsidRDefault="001006BF" w:rsidP="001006BF">
            <w:r>
              <w:t>636071, Томская область, ЗАТО Северск, ул. Горького, 37</w:t>
            </w:r>
          </w:p>
        </w:tc>
        <w:tc>
          <w:tcPr>
            <w:tcW w:w="2013" w:type="dxa"/>
            <w:shd w:val="clear" w:color="auto" w:fill="auto"/>
            <w:noWrap/>
          </w:tcPr>
          <w:p w14:paraId="2836BA79" w14:textId="47246333" w:rsidR="001006BF" w:rsidRPr="00353919" w:rsidRDefault="001006BF" w:rsidP="001006BF">
            <w:r>
              <w:t>СОТС, СОТ</w:t>
            </w:r>
          </w:p>
        </w:tc>
      </w:tr>
      <w:tr w:rsidR="001006BF" w:rsidRPr="00134718" w14:paraId="39E1720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AEAEB78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1582B84" w14:textId="19A4F316" w:rsidR="001006BF" w:rsidRPr="00353919" w:rsidRDefault="001006BF" w:rsidP="001006BF">
            <w:pPr>
              <w:jc w:val="both"/>
            </w:pPr>
            <w:r>
              <w:t>636130, Томская область, Шегарский район, с. Мельниково, ул. Московская, 21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E8A4763" w14:textId="680E518E" w:rsidR="001006BF" w:rsidRPr="00353919" w:rsidRDefault="001006BF" w:rsidP="001006BF">
            <w:r>
              <w:t>СОТС, СОТ</w:t>
            </w:r>
          </w:p>
        </w:tc>
      </w:tr>
      <w:tr w:rsidR="001006BF" w:rsidRPr="00134718" w14:paraId="231004C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8E0B1A4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F0BA968" w14:textId="085BA821" w:rsidR="001006BF" w:rsidRPr="00353919" w:rsidRDefault="001006BF" w:rsidP="001006BF">
            <w:pPr>
              <w:jc w:val="both"/>
            </w:pPr>
            <w:r>
              <w:t>636132, Томская область, Шегарский район, с. Мельниково, ул. Школьная, 49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D6EE9E6" w14:textId="3F4DB0E9" w:rsidR="001006BF" w:rsidRPr="00353919" w:rsidRDefault="001006BF" w:rsidP="001006BF">
            <w:r>
              <w:t>СОТС, СОТ</w:t>
            </w:r>
          </w:p>
        </w:tc>
      </w:tr>
      <w:tr w:rsidR="001006BF" w:rsidRPr="00134718" w14:paraId="1F8CF13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894399C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972DE0E" w14:textId="2288B9F5" w:rsidR="001006BF" w:rsidRPr="00353919" w:rsidRDefault="001006BF" w:rsidP="001006BF">
            <w:pPr>
              <w:jc w:val="both"/>
            </w:pPr>
            <w:r>
              <w:t>636141, Томская область, Шегарский район, с. Баткат, пер. Кооперативный,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6BD8465" w14:textId="7252A146" w:rsidR="001006BF" w:rsidRPr="00353919" w:rsidRDefault="001006BF" w:rsidP="001006BF">
            <w:r w:rsidRPr="00353919">
              <w:t>СОТС</w:t>
            </w:r>
          </w:p>
        </w:tc>
      </w:tr>
      <w:tr w:rsidR="001006BF" w:rsidRPr="00134718" w14:paraId="67D8B7C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D0E41E9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70388AC" w14:textId="67020040" w:rsidR="001006BF" w:rsidRPr="00353919" w:rsidRDefault="001006BF" w:rsidP="001006BF">
            <w:r>
              <w:t>636142, Томская область, Шегарский район, с. Бабарыкино, ул. Советская, 29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D9F003B" w14:textId="52D080F9" w:rsidR="001006BF" w:rsidRPr="00353919" w:rsidRDefault="001006BF" w:rsidP="001006BF">
            <w:r>
              <w:t>СОТС, СОТ</w:t>
            </w:r>
          </w:p>
        </w:tc>
      </w:tr>
      <w:tr w:rsidR="001006BF" w:rsidRPr="00134718" w14:paraId="33F971A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00FB0DB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5006752" w14:textId="666E1F5F" w:rsidR="001006BF" w:rsidRPr="00353919" w:rsidRDefault="001006BF" w:rsidP="001006BF">
            <w:pPr>
              <w:jc w:val="both"/>
            </w:pPr>
            <w:r>
              <w:t>636143, Томская область, Шегарский район, с. Победа, ул. Коммунистическая, 103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B88A39C" w14:textId="29B679F2" w:rsidR="001006BF" w:rsidRPr="00353919" w:rsidRDefault="001006BF" w:rsidP="001006BF">
            <w:r w:rsidRPr="00490FC9">
              <w:t>СОТС</w:t>
            </w:r>
          </w:p>
        </w:tc>
      </w:tr>
      <w:tr w:rsidR="001006BF" w:rsidRPr="00134718" w14:paraId="32C75E6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38A4002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9C63782" w14:textId="58710B1C" w:rsidR="001006BF" w:rsidRPr="00353919" w:rsidRDefault="001006BF" w:rsidP="001006BF">
            <w:r>
              <w:t>636145, Томская область, Шегарский район, с. Трубачево, ул. Центральная, 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44C6B90" w14:textId="03C414FB" w:rsidR="001006BF" w:rsidRPr="00353919" w:rsidRDefault="001006BF" w:rsidP="001006BF">
            <w:r w:rsidRPr="00490FC9">
              <w:t>СОТС</w:t>
            </w:r>
          </w:p>
        </w:tc>
      </w:tr>
      <w:tr w:rsidR="001006BF" w:rsidRPr="00134718" w14:paraId="1D42CB9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57CC52C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EA4EE38" w14:textId="2C64CB78" w:rsidR="001006BF" w:rsidRPr="00353919" w:rsidRDefault="001006BF" w:rsidP="001006BF">
            <w:pPr>
              <w:jc w:val="both"/>
            </w:pPr>
            <w:r>
              <w:t>636146, Томская область, Шегарский район, с. Малобрагино, ул. Школьная, 1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853ADE3" w14:textId="2907AA6D" w:rsidR="001006BF" w:rsidRPr="00353919" w:rsidRDefault="001006BF" w:rsidP="001006BF">
            <w:r>
              <w:t>СОТС</w:t>
            </w:r>
          </w:p>
        </w:tc>
      </w:tr>
      <w:tr w:rsidR="001006BF" w:rsidRPr="00134718" w14:paraId="4090546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689F9F6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647277D" w14:textId="61A3097F" w:rsidR="001006BF" w:rsidRPr="00353919" w:rsidRDefault="001006BF" w:rsidP="001006BF">
            <w:pPr>
              <w:jc w:val="both"/>
            </w:pPr>
            <w:r>
              <w:t>636149, Томская область, Шегарский район, с. Анастасьевка, пер. Школьный,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2C2A713" w14:textId="210E6632" w:rsidR="001006BF" w:rsidRPr="00353919" w:rsidRDefault="001006BF" w:rsidP="001006BF">
            <w:r w:rsidRPr="00490FC9">
              <w:t>СОТС</w:t>
            </w:r>
          </w:p>
        </w:tc>
      </w:tr>
      <w:tr w:rsidR="001006BF" w:rsidRPr="00134718" w14:paraId="0E6802C1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802BD12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C1C32D4" w14:textId="46B02793" w:rsidR="001006BF" w:rsidRPr="00353919" w:rsidRDefault="001006BF" w:rsidP="001006BF">
            <w:pPr>
              <w:jc w:val="both"/>
            </w:pPr>
            <w:r>
              <w:t>636150, Томская область, Шегарский район, с. Каргала, ул. Юбилейная, 14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0D6E04F" w14:textId="40735D29" w:rsidR="001006BF" w:rsidRPr="00353919" w:rsidRDefault="001006BF" w:rsidP="001006BF">
            <w:r w:rsidRPr="00353919">
              <w:t>СОТС</w:t>
            </w:r>
          </w:p>
        </w:tc>
      </w:tr>
      <w:tr w:rsidR="001006BF" w:rsidRPr="00134718" w14:paraId="4496897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73E679A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0194F58" w14:textId="6EEB1574" w:rsidR="001006BF" w:rsidRPr="00353919" w:rsidRDefault="001006BF" w:rsidP="001006BF">
            <w:pPr>
              <w:jc w:val="both"/>
            </w:pPr>
            <w:r>
              <w:t>636151, Томская область, Шегарский район, с. Маркелово, ул. Советская, 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605B8FD" w14:textId="24C9D54C" w:rsidR="001006BF" w:rsidRPr="00353919" w:rsidRDefault="001006BF" w:rsidP="001006BF">
            <w:r>
              <w:t>СОТС, СОТ</w:t>
            </w:r>
          </w:p>
        </w:tc>
      </w:tr>
      <w:tr w:rsidR="001006BF" w:rsidRPr="00134718" w14:paraId="3EA6706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E2485FA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A34A94D" w14:textId="4BA3084A" w:rsidR="001006BF" w:rsidRPr="00353919" w:rsidRDefault="001006BF" w:rsidP="001006BF">
            <w:pPr>
              <w:jc w:val="both"/>
            </w:pPr>
            <w:r>
              <w:t>636153, Томская область, Шегарский район, с. Вознесенка, ул. Советская, 25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14FD4E1" w14:textId="6E08918F" w:rsidR="001006BF" w:rsidRPr="00353919" w:rsidRDefault="001006BF" w:rsidP="001006BF">
            <w:r w:rsidRPr="00353919">
              <w:t>СОТС</w:t>
            </w:r>
          </w:p>
        </w:tc>
      </w:tr>
      <w:tr w:rsidR="001006BF" w:rsidRPr="00134718" w14:paraId="5161B181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2336096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80D184F" w14:textId="4881D02E" w:rsidR="001006BF" w:rsidRPr="00353919" w:rsidRDefault="001006BF" w:rsidP="001006BF">
            <w:pPr>
              <w:jc w:val="both"/>
            </w:pPr>
            <w:r>
              <w:t>636154, Томская область, Шегарский район, с. Гусево, ул. Юбилейная, 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96A62EC" w14:textId="59C509B1" w:rsidR="001006BF" w:rsidRPr="00353919" w:rsidRDefault="001006BF" w:rsidP="001006BF">
            <w:r>
              <w:t>СОТС, СОТ</w:t>
            </w:r>
          </w:p>
        </w:tc>
      </w:tr>
      <w:tr w:rsidR="001006BF" w:rsidRPr="00134718" w14:paraId="1B7A7AC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BE37D6D" w14:textId="77777777" w:rsidR="001006BF" w:rsidRPr="009874AA" w:rsidRDefault="001006BF" w:rsidP="001006B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14F9716" w14:textId="46E236A3" w:rsidR="001006BF" w:rsidRPr="00353919" w:rsidRDefault="001006BF" w:rsidP="001006BF">
            <w:pPr>
              <w:jc w:val="both"/>
            </w:pPr>
            <w:r>
              <w:t>636156, Томская область, Шегарский район, с. Монастырка, ул. Советская, 34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56414AF" w14:textId="6F56F888" w:rsidR="001006BF" w:rsidRPr="00353919" w:rsidRDefault="001006BF" w:rsidP="001006BF">
            <w:r w:rsidRPr="00353919">
              <w:t>СОТС</w:t>
            </w:r>
          </w:p>
        </w:tc>
      </w:tr>
      <w:tr w:rsidR="00C50C53" w:rsidRPr="00134718" w14:paraId="167AB89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4C51236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7588D5D" w14:textId="17C409BD" w:rsidR="00C50C53" w:rsidRPr="00353919" w:rsidRDefault="00C50C53" w:rsidP="00C50C53">
            <w:r>
              <w:t>636160, Томская область, Кожевниковский район, с. Кожевниково, ул. Титова, 13/1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B340A43" w14:textId="56B64777" w:rsidR="00C50C53" w:rsidRPr="00353919" w:rsidRDefault="00C50C53" w:rsidP="00C50C53">
            <w:r>
              <w:t>СОТС, СОТ</w:t>
            </w:r>
          </w:p>
        </w:tc>
      </w:tr>
      <w:tr w:rsidR="00C50C53" w:rsidRPr="00134718" w14:paraId="5FF44B5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D08ED58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A863D68" w14:textId="29E075BA" w:rsidR="00C50C53" w:rsidRPr="00353919" w:rsidRDefault="00C50C53" w:rsidP="00C50C53">
            <w:pPr>
              <w:jc w:val="both"/>
            </w:pPr>
            <w:r>
              <w:t>636161, Томская область, Кожевниковский район, с. Кожевниково, ул. Ленина,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AEEA31C" w14:textId="23111DB7" w:rsidR="00C50C53" w:rsidRPr="00353919" w:rsidRDefault="00C50C53" w:rsidP="00C50C53">
            <w:r>
              <w:t>СОТС, СОТ</w:t>
            </w:r>
          </w:p>
        </w:tc>
      </w:tr>
      <w:tr w:rsidR="00C50C53" w:rsidRPr="00134718" w14:paraId="4DEB3B8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9FAAD8F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0E10AD5" w14:textId="1D366A6F" w:rsidR="00C50C53" w:rsidRPr="00353919" w:rsidRDefault="00C50C53" w:rsidP="00C50C53">
            <w:pPr>
              <w:jc w:val="both"/>
            </w:pPr>
            <w:r>
              <w:t>636165, Томская область, Кожевниковский район, с. Старая Ювала, ул. Ульяновская, 3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4697CF3" w14:textId="65164AD2" w:rsidR="00C50C53" w:rsidRPr="00353919" w:rsidRDefault="00C50C53" w:rsidP="00C50C53">
            <w:r>
              <w:t>СОТС, СОТ</w:t>
            </w:r>
          </w:p>
        </w:tc>
      </w:tr>
      <w:tr w:rsidR="00C50C53" w:rsidRPr="00134718" w14:paraId="2EA56EB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456E422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47ADA80" w14:textId="7895E502" w:rsidR="00C50C53" w:rsidRPr="00353919" w:rsidRDefault="00C50C53" w:rsidP="00C50C53">
            <w:pPr>
              <w:jc w:val="both"/>
            </w:pPr>
            <w:r>
              <w:t>636170, Томская область, Кожевниковский район, с. Уртам, ул. Фрунзе, 25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81D146E" w14:textId="4593FBB0" w:rsidR="00C50C53" w:rsidRPr="00353919" w:rsidRDefault="00C50C53" w:rsidP="00C50C53">
            <w:r w:rsidRPr="00353919">
              <w:t>СОТС</w:t>
            </w:r>
            <w:r>
              <w:t>, СОТ</w:t>
            </w:r>
          </w:p>
        </w:tc>
      </w:tr>
      <w:tr w:rsidR="00C50C53" w:rsidRPr="00134718" w14:paraId="4B449CE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B954982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931D0B3" w14:textId="694A848D" w:rsidR="00C50C53" w:rsidRPr="00353919" w:rsidRDefault="00C50C53" w:rsidP="00C50C53">
            <w:pPr>
              <w:jc w:val="both"/>
            </w:pPr>
            <w:r>
              <w:t>636172, Томская область, Кожевниковский район, с. Чилино, ул. Кустовая, 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7204004" w14:textId="3493BCF1" w:rsidR="00C50C53" w:rsidRPr="00353919" w:rsidRDefault="00C50C53" w:rsidP="00C50C53">
            <w:r w:rsidRPr="00353919">
              <w:t>СОТС</w:t>
            </w:r>
            <w:r>
              <w:t>, СОТ</w:t>
            </w:r>
          </w:p>
        </w:tc>
      </w:tr>
      <w:tr w:rsidR="00C50C53" w:rsidRPr="00134718" w14:paraId="01958E56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B05AE0B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3F2E138" w14:textId="1EE5B76F" w:rsidR="00C50C53" w:rsidRDefault="00C50C53" w:rsidP="00C50C53">
            <w:pPr>
              <w:jc w:val="both"/>
            </w:pPr>
            <w:r>
              <w:t>636173, Томская область, Кожевниковский район, с. Базой, ул. Советская, 31 б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7B6F9AF" w14:textId="3996C389" w:rsidR="00C50C53" w:rsidRPr="00353919" w:rsidRDefault="00C50C53" w:rsidP="00C50C53">
            <w:r>
              <w:t>СОТС, СОТ</w:t>
            </w:r>
          </w:p>
        </w:tc>
      </w:tr>
      <w:tr w:rsidR="00C50C53" w:rsidRPr="00134718" w14:paraId="2710A80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661DCD6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361C2E7" w14:textId="5B20E2A7" w:rsidR="00C50C53" w:rsidRDefault="00C50C53" w:rsidP="00C50C53">
            <w:pPr>
              <w:jc w:val="both"/>
            </w:pPr>
            <w:r>
              <w:t>636174, Томская область, Кожевниковский район, с. Батурино, ул. Советская, 34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87EE47F" w14:textId="04EB0F14" w:rsidR="00C50C53" w:rsidRDefault="00C50C53" w:rsidP="00C50C53">
            <w:r>
              <w:t>СОТС</w:t>
            </w:r>
          </w:p>
        </w:tc>
      </w:tr>
      <w:tr w:rsidR="00C50C53" w:rsidRPr="00134718" w14:paraId="2681F32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1DEB970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87CEBE8" w14:textId="5D8FE222" w:rsidR="00C50C53" w:rsidRDefault="00C50C53" w:rsidP="00C50C53">
            <w:pPr>
              <w:jc w:val="both"/>
            </w:pPr>
            <w:r>
              <w:t>636175, Томская область, Кожевниковский район, с. Осиновка, ул. Набережная, 50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B73048A" w14:textId="7CF8577F" w:rsidR="00C50C53" w:rsidRDefault="00C50C53" w:rsidP="00C50C53">
            <w:r>
              <w:t>СОТС</w:t>
            </w:r>
          </w:p>
        </w:tc>
      </w:tr>
      <w:tr w:rsidR="00C50C53" w:rsidRPr="00134718" w14:paraId="7764701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CFD8419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4C1B5E9" w14:textId="65705EBD" w:rsidR="00C50C53" w:rsidRDefault="00C50C53" w:rsidP="00C50C53">
            <w:pPr>
              <w:jc w:val="both"/>
            </w:pPr>
            <w:r>
              <w:t>636177, Томская область, Кожевниковский район, с. Новосергеевка, ул. Комсомольская, 14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66C64D1" w14:textId="31E72C6F" w:rsidR="00C50C53" w:rsidRDefault="00C50C53" w:rsidP="00C50C53">
            <w:r>
              <w:t>СОТС</w:t>
            </w:r>
          </w:p>
        </w:tc>
      </w:tr>
      <w:tr w:rsidR="00ED6A56" w:rsidRPr="00134718" w14:paraId="179754C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330A5E1" w14:textId="77777777" w:rsidR="00ED6A56" w:rsidRPr="009874AA" w:rsidRDefault="00ED6A56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C587671" w14:textId="59417434" w:rsidR="00ED6A56" w:rsidRDefault="00ED6A56" w:rsidP="00ED6A56">
            <w:pPr>
              <w:jc w:val="both"/>
            </w:pPr>
            <w:r>
              <w:t>636179, Томская область, Кожевниковский район, д. Еловка, ул. Новая,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8C48E64" w14:textId="33E1670C" w:rsidR="00ED6A56" w:rsidRDefault="00ED6A56" w:rsidP="00C50C53">
            <w:r>
              <w:t>СОТС</w:t>
            </w:r>
          </w:p>
        </w:tc>
      </w:tr>
      <w:tr w:rsidR="00ED6A56" w:rsidRPr="00134718" w14:paraId="5EDFF81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C540001" w14:textId="77777777" w:rsidR="00ED6A56" w:rsidRPr="009874AA" w:rsidRDefault="00ED6A56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D90DC51" w14:textId="55D2DD29" w:rsidR="00ED6A56" w:rsidRDefault="00ED6A56" w:rsidP="00ED6A56">
            <w:pPr>
              <w:jc w:val="both"/>
            </w:pPr>
            <w:r>
              <w:t>636181, Томская область, Кожевниковский район, с. Киреевск, ул. Карла Маркса, 43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960BA83" w14:textId="64E408DC" w:rsidR="00ED6A56" w:rsidRDefault="00ED6A56" w:rsidP="00C50C53">
            <w:r>
              <w:t>СОТС</w:t>
            </w:r>
          </w:p>
        </w:tc>
      </w:tr>
      <w:tr w:rsidR="00C50C53" w:rsidRPr="00134718" w14:paraId="1092509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2439C97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6DB0475" w14:textId="39F00AB2" w:rsidR="00C50C53" w:rsidRPr="00353919" w:rsidRDefault="00C50C53" w:rsidP="00C50C53">
            <w:pPr>
              <w:jc w:val="both"/>
            </w:pPr>
            <w:r>
              <w:t>636182, Томская область, Кожевниковский район, с. Новопокровка, ул. Комсомольская, 70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B46A76F" w14:textId="419DAF10" w:rsidR="00C50C53" w:rsidRPr="00353919" w:rsidRDefault="00C50C53" w:rsidP="00C50C53">
            <w:r>
              <w:t>СОТС, СОТ</w:t>
            </w:r>
          </w:p>
        </w:tc>
      </w:tr>
      <w:tr w:rsidR="00C50C53" w:rsidRPr="00134718" w14:paraId="3119691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82AE069" w14:textId="77777777" w:rsidR="00C50C53" w:rsidRPr="009874AA" w:rsidRDefault="00C50C53" w:rsidP="00C50C5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FF00C62" w14:textId="4C5EBABE" w:rsidR="00C50C53" w:rsidRPr="00353919" w:rsidRDefault="00C50C53" w:rsidP="00C50C53">
            <w:pPr>
              <w:jc w:val="both"/>
            </w:pPr>
            <w:r>
              <w:t>636200, Томская область, Бакчарский район, с. Бакчар, ул. Хомутского, 71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7180F8D" w14:textId="6E6EA4AA" w:rsidR="00C50C53" w:rsidRPr="00353919" w:rsidRDefault="00C50C53" w:rsidP="00C50C53">
            <w:r>
              <w:t>СОТС, СОТ</w:t>
            </w:r>
          </w:p>
        </w:tc>
      </w:tr>
      <w:tr w:rsidR="00ED6A56" w:rsidRPr="00134718" w14:paraId="63EE51F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BCA6967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F3A5215" w14:textId="4FD7FE8E" w:rsidR="00ED6A56" w:rsidRDefault="00ED6A56" w:rsidP="00ED6A56">
            <w:pPr>
              <w:jc w:val="both"/>
            </w:pPr>
            <w:r>
              <w:t>636205, Томская область, Бакчарский район, с. Большая Галка, ул. Центральная, 26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B6BDC47" w14:textId="03B738AF" w:rsidR="00ED6A56" w:rsidRDefault="00ED6A56" w:rsidP="00ED6A56">
            <w:r>
              <w:t>СОТС, СОТ</w:t>
            </w:r>
          </w:p>
        </w:tc>
      </w:tr>
      <w:tr w:rsidR="00ED6A56" w:rsidRPr="00134718" w14:paraId="05E8136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6E27605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8D67AA8" w14:textId="71517CE6" w:rsidR="00ED6A56" w:rsidRPr="00353919" w:rsidRDefault="00ED6A56" w:rsidP="00ED6A56">
            <w:pPr>
              <w:jc w:val="both"/>
            </w:pPr>
            <w:r>
              <w:t>636210, Томская область, Бакчарский район, с. Плотниково, ул. Трактовая,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72C3488" w14:textId="4270912A" w:rsidR="00ED6A56" w:rsidRPr="00353919" w:rsidRDefault="00ED6A56" w:rsidP="00ED6A56">
            <w:r w:rsidRPr="00353919">
              <w:t>СОТС</w:t>
            </w:r>
          </w:p>
        </w:tc>
      </w:tr>
      <w:tr w:rsidR="00ED6A56" w:rsidRPr="00134718" w14:paraId="2F833DD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33D59FE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3B23D9D" w14:textId="6BADC3FA" w:rsidR="00ED6A56" w:rsidRPr="00353919" w:rsidRDefault="00ED6A56" w:rsidP="00ED6A56">
            <w:pPr>
              <w:jc w:val="both"/>
            </w:pPr>
            <w:r>
              <w:t>636213, Томская область, Бакчарский район, с. Поротниково, ул. Советская, 17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7F28FCA" w14:textId="1CFC890E" w:rsidR="00ED6A56" w:rsidRPr="00353919" w:rsidRDefault="00ED6A56" w:rsidP="00ED6A56">
            <w:r w:rsidRPr="00353919">
              <w:t>СОТС</w:t>
            </w:r>
          </w:p>
        </w:tc>
      </w:tr>
      <w:tr w:rsidR="00ED6A56" w:rsidRPr="00134718" w14:paraId="4271FB1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74E23C9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BBFBFF8" w14:textId="3290040B" w:rsidR="00ED6A56" w:rsidRDefault="00ED6A56" w:rsidP="00ED6A56">
            <w:pPr>
              <w:jc w:val="both"/>
            </w:pPr>
            <w:r>
              <w:t>636220, Томская область, Бакчарский район, с. Парбиг, ул. Некрасова, 18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63460CA" w14:textId="02276C2F" w:rsidR="00ED6A56" w:rsidRPr="00353919" w:rsidRDefault="00ED6A56" w:rsidP="00ED6A56">
            <w:r>
              <w:t>СОТС, СОТ</w:t>
            </w:r>
          </w:p>
        </w:tc>
      </w:tr>
      <w:tr w:rsidR="00ED6A56" w:rsidRPr="00134718" w14:paraId="77410F3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8E7DB2F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1D08CDD" w14:textId="37B573EF" w:rsidR="00ED6A56" w:rsidRPr="00353919" w:rsidRDefault="00ED6A56" w:rsidP="00ED6A56">
            <w:pPr>
              <w:jc w:val="both"/>
            </w:pPr>
            <w:r>
              <w:t>636300, Томская область, Кривошеинский район, с. Кривошеино, ул. Ленина, 16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8B8DE9D" w14:textId="26C9F114" w:rsidR="00ED6A56" w:rsidRPr="00353919" w:rsidRDefault="00ED6A56" w:rsidP="00ED6A56">
            <w:r>
              <w:t>СОТС, СОТ</w:t>
            </w:r>
          </w:p>
        </w:tc>
      </w:tr>
      <w:tr w:rsidR="00ED6A56" w:rsidRPr="00134718" w14:paraId="4032D76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5F0A2B2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B9E3CB0" w14:textId="1F0E899A" w:rsidR="00ED6A56" w:rsidRPr="00353919" w:rsidRDefault="00ED6A56" w:rsidP="00ED6A56">
            <w:pPr>
              <w:jc w:val="both"/>
            </w:pPr>
            <w:r>
              <w:t xml:space="preserve">636307, Томская область, Кривошеинский район, с. Новокривошеино, ул. Советская, 1 (ОПС) </w:t>
            </w:r>
          </w:p>
        </w:tc>
        <w:tc>
          <w:tcPr>
            <w:tcW w:w="2013" w:type="dxa"/>
            <w:shd w:val="clear" w:color="auto" w:fill="auto"/>
            <w:noWrap/>
          </w:tcPr>
          <w:p w14:paraId="108B045B" w14:textId="0398C84D" w:rsidR="00ED6A56" w:rsidRPr="00353919" w:rsidRDefault="00ED6A56" w:rsidP="00ED6A56">
            <w:r>
              <w:t>СОТС, СОТ</w:t>
            </w:r>
          </w:p>
        </w:tc>
      </w:tr>
      <w:tr w:rsidR="00ED6A56" w:rsidRPr="00134718" w14:paraId="5AFC5AE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97F2532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DC2DCA3" w14:textId="3E6B4A5F" w:rsidR="00ED6A56" w:rsidRPr="00353919" w:rsidRDefault="00ED6A56" w:rsidP="00ED6A56">
            <w:pPr>
              <w:jc w:val="both"/>
            </w:pPr>
            <w:r>
              <w:t>636310, Томская область, Кривошеинский район, с. Володино, ул. Дорожная, 23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7971B3A" w14:textId="0291E3A7" w:rsidR="00ED6A56" w:rsidRPr="00353919" w:rsidRDefault="00ED6A56" w:rsidP="00ED6A56">
            <w:r w:rsidRPr="00353919">
              <w:t>СОТС</w:t>
            </w:r>
            <w:r>
              <w:t>, СОТ</w:t>
            </w:r>
          </w:p>
        </w:tc>
      </w:tr>
      <w:tr w:rsidR="00ED6A56" w:rsidRPr="00134718" w14:paraId="5273C2D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9236694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E231C47" w14:textId="5B3235AC" w:rsidR="00ED6A56" w:rsidRDefault="00ED6A56" w:rsidP="00ED6A56">
            <w:pPr>
              <w:jc w:val="both"/>
            </w:pPr>
            <w:r>
              <w:t>636312, Томская область, Кривошеинский район, с. Иштан, ул. Лесная,1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4008178" w14:textId="4BC9C8AE" w:rsidR="00ED6A56" w:rsidRPr="00353919" w:rsidRDefault="00ED6A56" w:rsidP="00ED6A56">
            <w:r>
              <w:t>СОТС</w:t>
            </w:r>
          </w:p>
        </w:tc>
      </w:tr>
      <w:tr w:rsidR="00ED6A56" w:rsidRPr="00134718" w14:paraId="56C5392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2AEADBC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24BF89D" w14:textId="4D1BA163" w:rsidR="00ED6A56" w:rsidRDefault="00ED6A56" w:rsidP="00ED6A56">
            <w:pPr>
              <w:jc w:val="both"/>
            </w:pPr>
            <w:r>
              <w:t>636315, Томская область, Кривошеинский район, с. Малиновка, ул. Рабочая, 16 помещ.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78D676B" w14:textId="39FD0168" w:rsidR="00ED6A56" w:rsidRDefault="00ED6A56" w:rsidP="00ED6A56">
            <w:r>
              <w:t>СОТС</w:t>
            </w:r>
          </w:p>
        </w:tc>
      </w:tr>
      <w:tr w:rsidR="00ED6A56" w:rsidRPr="00134718" w14:paraId="2A0ABFE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E3E2917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1BB1ED7" w14:textId="60C21A0C" w:rsidR="00ED6A56" w:rsidRDefault="00ED6A56" w:rsidP="00ED6A56">
            <w:pPr>
              <w:jc w:val="both"/>
            </w:pPr>
            <w:r>
              <w:t>636316, Томская область, Кривошеинский район, с. Пудовка, ул. Центральная, 64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29ADC86" w14:textId="0F0901AF" w:rsidR="00ED6A56" w:rsidRDefault="00ED6A56" w:rsidP="00ED6A56">
            <w:r>
              <w:t>СОТС</w:t>
            </w:r>
          </w:p>
        </w:tc>
      </w:tr>
      <w:tr w:rsidR="00ED6A56" w:rsidRPr="00134718" w14:paraId="40EEFAE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C46E468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6B54B0A" w14:textId="6714A521" w:rsidR="00ED6A56" w:rsidRDefault="00F90C6D" w:rsidP="00F90C6D">
            <w:pPr>
              <w:jc w:val="both"/>
            </w:pPr>
            <w:r>
              <w:t>636317, Томская область, Кривошеинский район, с. Белосток, ул. Центральная, 35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40C8FA2" w14:textId="625917FD" w:rsidR="00ED6A56" w:rsidRDefault="00F90C6D" w:rsidP="00ED6A56">
            <w:r>
              <w:t>СОТС</w:t>
            </w:r>
          </w:p>
        </w:tc>
      </w:tr>
      <w:tr w:rsidR="00ED6A56" w:rsidRPr="00134718" w14:paraId="505164B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E376FA3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FC28A65" w14:textId="59C89E5C" w:rsidR="00ED6A56" w:rsidRPr="00353919" w:rsidRDefault="00ED6A56" w:rsidP="00ED6A56">
            <w:pPr>
              <w:jc w:val="both"/>
            </w:pPr>
            <w:r>
              <w:t>636320, Томская область, Кривошеинский район, с. Красный Яр, пер. Кооперативный,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54417C9" w14:textId="763E3E89" w:rsidR="00ED6A56" w:rsidRPr="00353919" w:rsidRDefault="00ED6A56" w:rsidP="00ED6A56">
            <w:r>
              <w:t>СОТС, СОТ</w:t>
            </w:r>
          </w:p>
        </w:tc>
      </w:tr>
      <w:tr w:rsidR="00ED6A56" w:rsidRPr="00134718" w14:paraId="4854935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D91B37E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99FE202" w14:textId="76B6BB58" w:rsidR="00ED6A56" w:rsidRPr="00353919" w:rsidRDefault="00ED6A56" w:rsidP="00ED6A56">
            <w:pPr>
              <w:jc w:val="both"/>
            </w:pPr>
            <w:r>
              <w:t>636330, Томская область, Молчановский район, с. Молчаново, ул. Димитрова, 59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5AE3C85" w14:textId="6133A338" w:rsidR="00ED6A56" w:rsidRPr="00353919" w:rsidRDefault="00ED6A56" w:rsidP="00ED6A56">
            <w:r>
              <w:t>СОТС, СОТ</w:t>
            </w:r>
          </w:p>
        </w:tc>
      </w:tr>
      <w:tr w:rsidR="00ED6A56" w:rsidRPr="00134718" w14:paraId="4519DA0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FA4F5A0" w14:textId="77777777" w:rsidR="00ED6A56" w:rsidRPr="009874AA" w:rsidRDefault="00ED6A56" w:rsidP="00ED6A56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66FDB7C" w14:textId="7851B288" w:rsidR="00ED6A56" w:rsidRPr="00353919" w:rsidRDefault="00ED6A56" w:rsidP="00ED6A56">
            <w:pPr>
              <w:jc w:val="both"/>
            </w:pPr>
            <w:r>
              <w:t>636331, Томская область, Молчановский район, с. Молчаново, ул. Промышленная, 7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C43EE4D" w14:textId="74A4F940" w:rsidR="00ED6A56" w:rsidRPr="00353919" w:rsidRDefault="00ED6A56" w:rsidP="00ED6A56">
            <w:r>
              <w:t>СОТС, СОТ</w:t>
            </w:r>
          </w:p>
        </w:tc>
      </w:tr>
      <w:tr w:rsidR="00F90C6D" w:rsidRPr="00134718" w14:paraId="325D41F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1613882" w14:textId="77777777" w:rsidR="00F90C6D" w:rsidRPr="009874AA" w:rsidRDefault="00F90C6D" w:rsidP="00F90C6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9C1BF0C" w14:textId="74040D7A" w:rsidR="00F90C6D" w:rsidRDefault="00F90C6D" w:rsidP="00F90C6D">
            <w:pPr>
              <w:jc w:val="both"/>
            </w:pPr>
            <w:r>
              <w:t>636334, Томская область, Молчановский район, с. Колбинка, ул. Мира, 45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8CB17CF" w14:textId="77454F9B" w:rsidR="00F90C6D" w:rsidRDefault="00F90C6D" w:rsidP="00F90C6D">
            <w:r>
              <w:t>СОТС</w:t>
            </w:r>
          </w:p>
        </w:tc>
      </w:tr>
      <w:tr w:rsidR="00F90C6D" w:rsidRPr="00134718" w14:paraId="57B11F3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57DBEEE" w14:textId="77777777" w:rsidR="00F90C6D" w:rsidRPr="009874AA" w:rsidRDefault="00F90C6D" w:rsidP="00F90C6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4128B0D" w14:textId="554737E0" w:rsidR="00F90C6D" w:rsidRDefault="00F90C6D" w:rsidP="00F90C6D">
            <w:pPr>
              <w:jc w:val="both"/>
            </w:pPr>
            <w:r>
              <w:t>636336, Томская область, Молчановский район, с. Сарафановка, ул. Школьная, 40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66D3C59" w14:textId="76282166" w:rsidR="00F90C6D" w:rsidRDefault="00F90C6D" w:rsidP="00F90C6D">
            <w:r>
              <w:t>СОТС</w:t>
            </w:r>
          </w:p>
        </w:tc>
      </w:tr>
      <w:tr w:rsidR="00F90C6D" w:rsidRPr="00134718" w14:paraId="26F4579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BCE71DA" w14:textId="77777777" w:rsidR="00F90C6D" w:rsidRPr="009874AA" w:rsidRDefault="00F90C6D" w:rsidP="00F90C6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9F25EDD" w14:textId="35554793" w:rsidR="00F90C6D" w:rsidRPr="00353919" w:rsidRDefault="00F90C6D" w:rsidP="00F90C6D">
            <w:pPr>
              <w:jc w:val="both"/>
            </w:pPr>
            <w:r>
              <w:t>636340, Томская область, Молчановский район, с. Могочино, ул. Ворошилова,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22DED46" w14:textId="633B9655" w:rsidR="00F90C6D" w:rsidRPr="00353919" w:rsidRDefault="00F90C6D" w:rsidP="00F90C6D">
            <w:r w:rsidRPr="00353919">
              <w:t>СОТС</w:t>
            </w:r>
            <w:r>
              <w:t>, СОТ</w:t>
            </w:r>
          </w:p>
        </w:tc>
      </w:tr>
      <w:tr w:rsidR="00F90C6D" w:rsidRPr="00134718" w14:paraId="68369BD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3FCE335" w14:textId="77777777" w:rsidR="00F90C6D" w:rsidRPr="009874AA" w:rsidRDefault="00F90C6D" w:rsidP="00F90C6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7A5227A" w14:textId="6962DB13" w:rsidR="00F90C6D" w:rsidRDefault="00F90C6D" w:rsidP="00F90C6D">
            <w:pPr>
              <w:jc w:val="both"/>
            </w:pPr>
            <w:r>
              <w:t>636341, Томская область, Молчановский район, с. Игреково, ул. Заводская, 26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5285AF8" w14:textId="3B95C882" w:rsidR="00F90C6D" w:rsidRPr="00353919" w:rsidRDefault="00F90C6D" w:rsidP="00F90C6D">
            <w:r>
              <w:t>СОТС</w:t>
            </w:r>
          </w:p>
        </w:tc>
      </w:tr>
      <w:tr w:rsidR="00F90C6D" w:rsidRPr="00134718" w14:paraId="1CB947E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211E45D" w14:textId="77777777" w:rsidR="00F90C6D" w:rsidRPr="009874AA" w:rsidRDefault="00F90C6D" w:rsidP="00F90C6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372A592" w14:textId="3753105E" w:rsidR="00F90C6D" w:rsidRDefault="00F90C6D" w:rsidP="00F90C6D">
            <w:pPr>
              <w:jc w:val="both"/>
            </w:pPr>
            <w:r>
              <w:t>636342, Томская область, Молчановский район, с. Сулзат, ул. Ленина, 16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0468717" w14:textId="6231153D" w:rsidR="00F90C6D" w:rsidRDefault="00F90C6D" w:rsidP="00F90C6D">
            <w:r>
              <w:t>СОТС</w:t>
            </w:r>
          </w:p>
        </w:tc>
      </w:tr>
      <w:tr w:rsidR="00F90C6D" w:rsidRPr="00134718" w14:paraId="23DB719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3105BA3" w14:textId="77777777" w:rsidR="00F90C6D" w:rsidRPr="009874AA" w:rsidRDefault="00F90C6D" w:rsidP="00F90C6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59849EA" w14:textId="121BAB3D" w:rsidR="00F90C6D" w:rsidRDefault="00F90C6D" w:rsidP="00F90C6D">
            <w:pPr>
              <w:jc w:val="both"/>
            </w:pPr>
            <w:r>
              <w:t>636345, Томская область, Молчановский район, с. Суйга, ул. Комарова, 29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E587DB5" w14:textId="25442226" w:rsidR="00F90C6D" w:rsidRDefault="00F90C6D" w:rsidP="00F90C6D">
            <w:r>
              <w:t>СОТС, СОТ</w:t>
            </w:r>
          </w:p>
        </w:tc>
      </w:tr>
      <w:tr w:rsidR="00F90C6D" w:rsidRPr="00134718" w14:paraId="657AF1A1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6D2234A" w14:textId="77777777" w:rsidR="00F90C6D" w:rsidRPr="009874AA" w:rsidRDefault="00F90C6D" w:rsidP="00F90C6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6A08E05" w14:textId="4D04E66D" w:rsidR="00F90C6D" w:rsidRPr="00353919" w:rsidRDefault="00F90C6D" w:rsidP="00F90C6D">
            <w:pPr>
              <w:jc w:val="both"/>
            </w:pPr>
            <w:r>
              <w:t>636346, Томская область, Молчановский район, с. Нарга, ул. Карла Маркса, 41 пом.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875423E" w14:textId="1CC9116C" w:rsidR="00F90C6D" w:rsidRPr="00353919" w:rsidRDefault="00F90C6D" w:rsidP="00F90C6D">
            <w:r>
              <w:t>СОТС, СОТ</w:t>
            </w:r>
          </w:p>
        </w:tc>
      </w:tr>
      <w:tr w:rsidR="00864E8D" w:rsidRPr="00134718" w14:paraId="313ADCE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ED1BD05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F4D2B47" w14:textId="04063738" w:rsidR="00864E8D" w:rsidRDefault="00864E8D" w:rsidP="00864E8D">
            <w:pPr>
              <w:jc w:val="both"/>
            </w:pPr>
            <w:r>
              <w:t>636351, Томская область, Молчановский район, с. Соколовка, ул. Центральная, 53 помещ.1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E82210E" w14:textId="3460DBAD" w:rsidR="00864E8D" w:rsidRDefault="00864E8D" w:rsidP="00864E8D">
            <w:r>
              <w:t>СОТС</w:t>
            </w:r>
          </w:p>
        </w:tc>
      </w:tr>
      <w:tr w:rsidR="00864E8D" w:rsidRPr="00134718" w14:paraId="4019445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89494AA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7181C2B" w14:textId="514C2948" w:rsidR="00864E8D" w:rsidRPr="00353919" w:rsidRDefault="00864E8D" w:rsidP="00864E8D">
            <w:pPr>
              <w:jc w:val="both"/>
            </w:pPr>
            <w:r>
              <w:t>636353, Томская область, Молчановский район, с. Тунгусово, ул. Кнакиса, 11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2FD725E" w14:textId="655E3907" w:rsidR="00864E8D" w:rsidRPr="00353919" w:rsidRDefault="00864E8D" w:rsidP="00864E8D">
            <w:r>
              <w:t>СОТС, СОТ</w:t>
            </w:r>
          </w:p>
        </w:tc>
      </w:tr>
      <w:tr w:rsidR="00864E8D" w:rsidRPr="00134718" w14:paraId="22C86FB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45F55F6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871731D" w14:textId="0C306138" w:rsidR="00864E8D" w:rsidRPr="00353919" w:rsidRDefault="00864E8D" w:rsidP="00864E8D">
            <w:pPr>
              <w:jc w:val="both"/>
            </w:pPr>
            <w:r>
              <w:t>636400, Томская область, Чаинский район, с. Подгорное, ул. Советская, 21 б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35A1AF1" w14:textId="0FF87704" w:rsidR="00864E8D" w:rsidRPr="00353919" w:rsidRDefault="00864E8D" w:rsidP="00864E8D">
            <w:r>
              <w:t>СОТС, СОТ</w:t>
            </w:r>
          </w:p>
        </w:tc>
      </w:tr>
      <w:tr w:rsidR="00864E8D" w:rsidRPr="00134718" w14:paraId="3F0E186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7905992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7C8DF53" w14:textId="6716AAC1" w:rsidR="00864E8D" w:rsidRDefault="00864E8D" w:rsidP="00864E8D">
            <w:pPr>
              <w:jc w:val="both"/>
            </w:pPr>
            <w:r>
              <w:t>636403, Томская область, Чаинский район, с. Варгатер, ул. Центральная, 38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02C5038" w14:textId="20D6D261" w:rsidR="00864E8D" w:rsidRDefault="00864E8D" w:rsidP="00864E8D">
            <w:r>
              <w:t>СОТС</w:t>
            </w:r>
          </w:p>
        </w:tc>
      </w:tr>
      <w:tr w:rsidR="00864E8D" w:rsidRPr="00134718" w14:paraId="13A3203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E716822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FB4DF34" w14:textId="042BAA46" w:rsidR="00864E8D" w:rsidRPr="00353919" w:rsidRDefault="00864E8D" w:rsidP="00864E8D">
            <w:pPr>
              <w:jc w:val="both"/>
            </w:pPr>
            <w:r>
              <w:t>636404, Томская область, Чаинский район, с. Усть-Бакчар, ул. Центральная, 38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8E3BBA9" w14:textId="170D771E" w:rsidR="00864E8D" w:rsidRPr="00353919" w:rsidRDefault="00864E8D" w:rsidP="00864E8D">
            <w:r>
              <w:t>СОТС, СОТ</w:t>
            </w:r>
          </w:p>
        </w:tc>
      </w:tr>
      <w:tr w:rsidR="00864E8D" w:rsidRPr="00134718" w14:paraId="4E729DC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ED63428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A9BE5E2" w14:textId="481AD4E5" w:rsidR="00864E8D" w:rsidRDefault="00864E8D" w:rsidP="00864E8D">
            <w:pPr>
              <w:jc w:val="both"/>
            </w:pPr>
            <w:r>
              <w:t>636405, Томская область, Чаинский район, с. Бундюр, ул. Новая, 16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9CED29D" w14:textId="41297A0D" w:rsidR="00864E8D" w:rsidRDefault="00864E8D" w:rsidP="00864E8D">
            <w:r>
              <w:t>СОТС, СОТ</w:t>
            </w:r>
          </w:p>
        </w:tc>
      </w:tr>
      <w:tr w:rsidR="00864E8D" w:rsidRPr="00134718" w14:paraId="2E293E5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3416394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E95F9F5" w14:textId="3810DD43" w:rsidR="00864E8D" w:rsidRDefault="00864E8D" w:rsidP="00864E8D">
            <w:pPr>
              <w:jc w:val="both"/>
            </w:pPr>
            <w:r>
              <w:t>636408, Томская область, Чаинский район, с. Гришкино, ул. Зеленая, 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AA31A01" w14:textId="405DA8D6" w:rsidR="00864E8D" w:rsidRDefault="00864E8D" w:rsidP="00864E8D">
            <w:r>
              <w:t>СОТС</w:t>
            </w:r>
          </w:p>
        </w:tc>
      </w:tr>
      <w:tr w:rsidR="00864E8D" w:rsidRPr="00134718" w14:paraId="6DACD5F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417549D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E15F030" w14:textId="4D755542" w:rsidR="00864E8D" w:rsidRPr="00353919" w:rsidRDefault="00864E8D" w:rsidP="00864E8D">
            <w:pPr>
              <w:jc w:val="both"/>
            </w:pPr>
            <w:r>
              <w:t>636410, Томская область, Чаинский район, с. Коломинские Гривы, ул. Ленина,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AAC43AB" w14:textId="6B5155B8" w:rsidR="00864E8D" w:rsidRPr="00353919" w:rsidRDefault="00864E8D" w:rsidP="00864E8D">
            <w:r>
              <w:t>СОТС, СОТ</w:t>
            </w:r>
          </w:p>
        </w:tc>
      </w:tr>
      <w:tr w:rsidR="00864E8D" w:rsidRPr="00134718" w14:paraId="3745DD2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B165114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2314A27" w14:textId="27F2E83D" w:rsidR="00864E8D" w:rsidRDefault="00864E8D" w:rsidP="00864E8D">
            <w:pPr>
              <w:jc w:val="both"/>
            </w:pPr>
            <w:r>
              <w:t>636413, Томская область, Чаинский район, с. Обское, ул. Школьная, 18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7F68480" w14:textId="5DBF7C32" w:rsidR="00864E8D" w:rsidRDefault="00864E8D" w:rsidP="00864E8D">
            <w:r>
              <w:t>СОТС</w:t>
            </w:r>
          </w:p>
        </w:tc>
      </w:tr>
      <w:tr w:rsidR="00864E8D" w:rsidRPr="00134718" w14:paraId="3BDF774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D47ADE8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1E75E65" w14:textId="0D543904" w:rsidR="00864E8D" w:rsidRDefault="00864E8D" w:rsidP="00864E8D">
            <w:pPr>
              <w:jc w:val="both"/>
            </w:pPr>
            <w:r>
              <w:t>636421, Томская область, Колпашевский район, с. Озерное, ул. Трактовая,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41D1C9D" w14:textId="1D0EB081" w:rsidR="00864E8D" w:rsidRDefault="00864E8D" w:rsidP="00864E8D">
            <w:r w:rsidRPr="00353919">
              <w:t>СОТС</w:t>
            </w:r>
          </w:p>
        </w:tc>
      </w:tr>
      <w:tr w:rsidR="00864E8D" w:rsidRPr="00134718" w14:paraId="069CA92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A99D660" w14:textId="77777777" w:rsidR="00864E8D" w:rsidRPr="009874AA" w:rsidRDefault="00864E8D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AC1F2C6" w14:textId="49E00ACE" w:rsidR="00864E8D" w:rsidRPr="00353919" w:rsidRDefault="00864E8D" w:rsidP="00864E8D">
            <w:pPr>
              <w:jc w:val="both"/>
            </w:pPr>
            <w:r>
              <w:t>636423, Томская область, Колпашевский район, с. Чажемто, ул. Ленина, 22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D8B5DDD" w14:textId="1C2A7DB5" w:rsidR="00864E8D" w:rsidRPr="00353919" w:rsidRDefault="00864E8D" w:rsidP="00864E8D">
            <w:r w:rsidRPr="00353919">
              <w:t>СОТС</w:t>
            </w:r>
          </w:p>
        </w:tc>
      </w:tr>
      <w:tr w:rsidR="006631E3" w:rsidRPr="00134718" w14:paraId="3EE75C2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04BA627" w14:textId="77777777" w:rsidR="006631E3" w:rsidRPr="009874AA" w:rsidRDefault="006631E3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13218E3" w14:textId="221BADE0" w:rsidR="006631E3" w:rsidRDefault="006631E3" w:rsidP="006631E3">
            <w:pPr>
              <w:jc w:val="both"/>
            </w:pPr>
            <w:r>
              <w:t>636425, Томская область, Колпашевский район, с. Новоселово, пер. Почтовый, 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9F17376" w14:textId="76DD31B8" w:rsidR="006631E3" w:rsidRPr="00353919" w:rsidRDefault="006631E3" w:rsidP="00864E8D">
            <w:r>
              <w:t>СОТС</w:t>
            </w:r>
          </w:p>
        </w:tc>
      </w:tr>
      <w:tr w:rsidR="006631E3" w:rsidRPr="00134718" w14:paraId="3A74794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6AEB330" w14:textId="77777777" w:rsidR="006631E3" w:rsidRPr="009874AA" w:rsidRDefault="006631E3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71CF9DA" w14:textId="792DC6E2" w:rsidR="006631E3" w:rsidRDefault="006631E3" w:rsidP="006631E3">
            <w:pPr>
              <w:jc w:val="both"/>
            </w:pPr>
            <w:r>
              <w:t>636426, Томская область, Колпашевский район, д. Белояровка, Мира, 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DA9E9A0" w14:textId="77AA8B9D" w:rsidR="006631E3" w:rsidRDefault="006631E3" w:rsidP="00864E8D">
            <w:r>
              <w:t>СОТС</w:t>
            </w:r>
          </w:p>
        </w:tc>
      </w:tr>
      <w:tr w:rsidR="006631E3" w:rsidRPr="00134718" w14:paraId="4BDC147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009D7A8" w14:textId="77777777" w:rsidR="006631E3" w:rsidRPr="009874AA" w:rsidRDefault="006631E3" w:rsidP="00864E8D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4A3332E" w14:textId="5A2754C1" w:rsidR="006631E3" w:rsidRDefault="006631E3" w:rsidP="006631E3">
            <w:pPr>
              <w:jc w:val="both"/>
            </w:pPr>
            <w:r>
              <w:t>636428, Томская область, Колпашевский район, д. Могильный мыс, ул. Зеленая, 22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3EF3BF6" w14:textId="3276113A" w:rsidR="006631E3" w:rsidRDefault="006631E3" w:rsidP="00864E8D">
            <w:r>
              <w:t>СОТС</w:t>
            </w:r>
          </w:p>
        </w:tc>
      </w:tr>
      <w:tr w:rsidR="006631E3" w:rsidRPr="00134718" w14:paraId="5D3BC1D1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97A847F" w14:textId="77777777" w:rsidR="006631E3" w:rsidRPr="009874AA" w:rsidRDefault="006631E3" w:rsidP="006631E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C39F1A0" w14:textId="2B7D9F3E" w:rsidR="006631E3" w:rsidRDefault="006631E3" w:rsidP="006631E3">
            <w:pPr>
              <w:jc w:val="both"/>
            </w:pPr>
            <w:r>
              <w:t>636430, Томская область, Колпашевский район, д. Тискино, ул. Братская, 31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5F759C5" w14:textId="4F26999F" w:rsidR="006631E3" w:rsidRDefault="006631E3" w:rsidP="006631E3">
            <w:r>
              <w:t>СОТС</w:t>
            </w:r>
          </w:p>
        </w:tc>
      </w:tr>
      <w:tr w:rsidR="006631E3" w:rsidRPr="00134718" w14:paraId="1F441D8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2620518" w14:textId="77777777" w:rsidR="006631E3" w:rsidRPr="009874AA" w:rsidRDefault="006631E3" w:rsidP="006631E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56A62BB" w14:textId="31E7DC1F" w:rsidR="006631E3" w:rsidRDefault="006631E3" w:rsidP="006631E3">
            <w:pPr>
              <w:jc w:val="both"/>
            </w:pPr>
            <w:r>
              <w:t>636431, Томская область, Колпашевский район, п. Большая Саровка, ул. Советская, 17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D5A60E5" w14:textId="0E928221" w:rsidR="006631E3" w:rsidRDefault="006631E3" w:rsidP="006631E3">
            <w:r>
              <w:t>СОТС</w:t>
            </w:r>
          </w:p>
        </w:tc>
      </w:tr>
      <w:tr w:rsidR="0036174F" w:rsidRPr="00134718" w14:paraId="3ADEAEE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B6A1336" w14:textId="77777777" w:rsidR="0036174F" w:rsidRPr="009874AA" w:rsidRDefault="0036174F" w:rsidP="0036174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F6FEABD" w14:textId="2E675AB1" w:rsidR="0036174F" w:rsidRDefault="0036174F" w:rsidP="0036174F">
            <w:pPr>
              <w:jc w:val="both"/>
            </w:pPr>
            <w:r>
              <w:t>636443, Томская область, Колпашевский район, с. Инкино, пер. Кооперативный, 11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38D32B1" w14:textId="3C7C747D" w:rsidR="0036174F" w:rsidRDefault="0036174F" w:rsidP="0036174F">
            <w:r>
              <w:t>СОТС</w:t>
            </w:r>
          </w:p>
        </w:tc>
      </w:tr>
      <w:tr w:rsidR="0036174F" w:rsidRPr="00134718" w14:paraId="0842378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5B2DC35" w14:textId="77777777" w:rsidR="0036174F" w:rsidRPr="009874AA" w:rsidRDefault="0036174F" w:rsidP="0036174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9B697E4" w14:textId="44202764" w:rsidR="0036174F" w:rsidRDefault="0036174F" w:rsidP="0036174F">
            <w:pPr>
              <w:jc w:val="both"/>
            </w:pPr>
            <w:r>
              <w:t>636444, Томская область, Колпашевский район, с. Новогорное, ул. Береговая, 33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CEDC242" w14:textId="5DCF90F4" w:rsidR="0036174F" w:rsidRDefault="0036174F" w:rsidP="0036174F">
            <w:r>
              <w:t>СОТС</w:t>
            </w:r>
          </w:p>
        </w:tc>
      </w:tr>
      <w:tr w:rsidR="0036174F" w:rsidRPr="00134718" w14:paraId="23578B1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1D6A73A" w14:textId="77777777" w:rsidR="0036174F" w:rsidRPr="009874AA" w:rsidRDefault="0036174F" w:rsidP="0036174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2DA2A12" w14:textId="3F19D980" w:rsidR="0036174F" w:rsidRDefault="0036174F" w:rsidP="0036174F">
            <w:pPr>
              <w:jc w:val="both"/>
            </w:pPr>
            <w:r>
              <w:t>636445, Томская область, Колпашевский район, д. Север, ул. Центральная, 20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68CD1C0" w14:textId="6BEF5B64" w:rsidR="0036174F" w:rsidRDefault="0036174F" w:rsidP="0036174F">
            <w:r>
              <w:t>СОТС</w:t>
            </w:r>
          </w:p>
        </w:tc>
      </w:tr>
      <w:tr w:rsidR="0036174F" w:rsidRPr="00134718" w14:paraId="59D7C60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FEFAD54" w14:textId="77777777" w:rsidR="0036174F" w:rsidRPr="009874AA" w:rsidRDefault="0036174F" w:rsidP="0036174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8D95711" w14:textId="4018CD35" w:rsidR="0036174F" w:rsidRDefault="0036174F" w:rsidP="0036174F">
            <w:pPr>
              <w:jc w:val="both"/>
            </w:pPr>
            <w:r>
              <w:t>636446, Томская область, Колпашевский район, с. Копыловка, ул. Источная,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4EE0237" w14:textId="02684EBB" w:rsidR="0036174F" w:rsidRDefault="0036174F" w:rsidP="0036174F">
            <w:r>
              <w:t>СОТС</w:t>
            </w:r>
          </w:p>
        </w:tc>
      </w:tr>
      <w:tr w:rsidR="0036174F" w:rsidRPr="00134718" w14:paraId="02F4A3C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311E3AE" w14:textId="77777777" w:rsidR="0036174F" w:rsidRPr="009874AA" w:rsidRDefault="0036174F" w:rsidP="0036174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05871FD" w14:textId="62E8FC84" w:rsidR="0036174F" w:rsidRPr="00353919" w:rsidRDefault="0036174F" w:rsidP="0036174F">
            <w:pPr>
              <w:jc w:val="both"/>
            </w:pPr>
            <w:r>
              <w:t>636450, Томская область, Колпашевский район, с. Тогур, ул. Ленина, 10</w:t>
            </w:r>
          </w:p>
        </w:tc>
        <w:tc>
          <w:tcPr>
            <w:tcW w:w="2013" w:type="dxa"/>
            <w:shd w:val="clear" w:color="auto" w:fill="auto"/>
            <w:noWrap/>
          </w:tcPr>
          <w:p w14:paraId="7C19C056" w14:textId="122CABBC" w:rsidR="0036174F" w:rsidRPr="00353919" w:rsidRDefault="0036174F" w:rsidP="0036174F">
            <w:r>
              <w:t>СОТС</w:t>
            </w:r>
          </w:p>
        </w:tc>
      </w:tr>
      <w:tr w:rsidR="0036174F" w:rsidRPr="00134718" w14:paraId="7055A29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E3A9DA4" w14:textId="77777777" w:rsidR="0036174F" w:rsidRPr="009874AA" w:rsidRDefault="0036174F" w:rsidP="0036174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9BE92D2" w14:textId="7DEB2AA5" w:rsidR="0036174F" w:rsidRPr="00353919" w:rsidRDefault="0036174F" w:rsidP="0036174F">
            <w:pPr>
              <w:jc w:val="both"/>
            </w:pPr>
            <w:r>
              <w:t>636451, Томская область, Колпашевский район, с. Тогур, ул. Мичурина, 14</w:t>
            </w:r>
          </w:p>
        </w:tc>
        <w:tc>
          <w:tcPr>
            <w:tcW w:w="2013" w:type="dxa"/>
            <w:shd w:val="clear" w:color="auto" w:fill="auto"/>
            <w:noWrap/>
          </w:tcPr>
          <w:p w14:paraId="0F133E9C" w14:textId="70CE1B63" w:rsidR="0036174F" w:rsidRPr="00353919" w:rsidRDefault="0036174F" w:rsidP="0036174F">
            <w:r w:rsidRPr="00353919">
              <w:t>СОТС</w:t>
            </w:r>
          </w:p>
        </w:tc>
      </w:tr>
      <w:tr w:rsidR="0036174F" w:rsidRPr="00134718" w14:paraId="72FEDFF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5A3EE7B" w14:textId="77777777" w:rsidR="0036174F" w:rsidRPr="009874AA" w:rsidRDefault="0036174F" w:rsidP="0036174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D00DA06" w14:textId="4E34D2C9" w:rsidR="0036174F" w:rsidRDefault="0036174F" w:rsidP="0036174F">
            <w:pPr>
              <w:jc w:val="both"/>
            </w:pPr>
            <w:r>
              <w:t>636454, Томская область, Колпашевский район, п. Куржино, ул. Учительская, 6</w:t>
            </w:r>
          </w:p>
        </w:tc>
        <w:tc>
          <w:tcPr>
            <w:tcW w:w="2013" w:type="dxa"/>
            <w:shd w:val="clear" w:color="auto" w:fill="auto"/>
            <w:noWrap/>
          </w:tcPr>
          <w:p w14:paraId="74B8DCE3" w14:textId="1CDC3E84" w:rsidR="0036174F" w:rsidRPr="00353919" w:rsidRDefault="0036174F" w:rsidP="0036174F">
            <w:r w:rsidRPr="00353919">
              <w:t>СОТС</w:t>
            </w:r>
          </w:p>
        </w:tc>
      </w:tr>
      <w:tr w:rsidR="0036174F" w:rsidRPr="00134718" w14:paraId="23AC39A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23E27FC" w14:textId="77777777" w:rsidR="0036174F" w:rsidRPr="009874AA" w:rsidRDefault="0036174F" w:rsidP="0036174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590B3C9" w14:textId="3508490B" w:rsidR="0036174F" w:rsidRDefault="0036174F" w:rsidP="0036174F">
            <w:pPr>
              <w:jc w:val="both"/>
            </w:pPr>
            <w:r>
              <w:t>636455, Томская область, Колпашевский район, п. Дальнее, ул. Школьная, 2</w:t>
            </w:r>
          </w:p>
        </w:tc>
        <w:tc>
          <w:tcPr>
            <w:tcW w:w="2013" w:type="dxa"/>
            <w:shd w:val="clear" w:color="auto" w:fill="auto"/>
            <w:noWrap/>
          </w:tcPr>
          <w:p w14:paraId="6B4DD333" w14:textId="0BA6EEB1" w:rsidR="0036174F" w:rsidRPr="00353919" w:rsidRDefault="0036174F" w:rsidP="0036174F">
            <w:r w:rsidRPr="00353919">
              <w:t>СОТС</w:t>
            </w:r>
          </w:p>
        </w:tc>
      </w:tr>
      <w:tr w:rsidR="0036174F" w:rsidRPr="00134718" w14:paraId="0A41EC5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04C46DD" w14:textId="77777777" w:rsidR="0036174F" w:rsidRPr="009874AA" w:rsidRDefault="0036174F" w:rsidP="0036174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947606E" w14:textId="38D073F0" w:rsidR="0036174F" w:rsidRPr="00353919" w:rsidRDefault="0036174F" w:rsidP="0036174F">
            <w:pPr>
              <w:jc w:val="both"/>
            </w:pPr>
            <w:r>
              <w:t>636460, Томская область, Колпашевский район, г. Колпашево, ул. Белинского, 14 (ОПС, Почтамт)</w:t>
            </w:r>
          </w:p>
        </w:tc>
        <w:tc>
          <w:tcPr>
            <w:tcW w:w="2013" w:type="dxa"/>
            <w:shd w:val="clear" w:color="auto" w:fill="auto"/>
            <w:noWrap/>
          </w:tcPr>
          <w:p w14:paraId="324B3520" w14:textId="3302032F" w:rsidR="0036174F" w:rsidRPr="00353919" w:rsidRDefault="0036174F" w:rsidP="0036174F">
            <w:r>
              <w:t>СОТС, СОТ</w:t>
            </w:r>
          </w:p>
        </w:tc>
      </w:tr>
      <w:tr w:rsidR="003966E0" w:rsidRPr="00134718" w14:paraId="4994836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F8FA412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496222E" w14:textId="3A4014D8" w:rsidR="003966E0" w:rsidRDefault="003966E0" w:rsidP="003966E0">
            <w:pPr>
              <w:jc w:val="both"/>
            </w:pPr>
            <w:r>
              <w:t>636461, Томская область, Колпашевский район, г. Колпашево, ул. Гоголя, 59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EA9F7CF" w14:textId="13419130" w:rsidR="003966E0" w:rsidRDefault="003966E0" w:rsidP="003966E0">
            <w:r w:rsidRPr="00DF4AD9">
              <w:t>СОТС</w:t>
            </w:r>
          </w:p>
        </w:tc>
      </w:tr>
      <w:tr w:rsidR="003966E0" w:rsidRPr="00134718" w14:paraId="3480931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80A7608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45ED551" w14:textId="189476F2" w:rsidR="003966E0" w:rsidRDefault="003966E0" w:rsidP="003966E0">
            <w:pPr>
              <w:jc w:val="both"/>
            </w:pPr>
            <w:r>
              <w:t>636462, Томская область, Колпашевский район, г. Колпашево, ул. И. Лугинца, 12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52A580C" w14:textId="03150460" w:rsidR="003966E0" w:rsidRPr="00DF4AD9" w:rsidRDefault="003966E0" w:rsidP="003966E0">
            <w:r w:rsidRPr="00DF4AD9">
              <w:t>СОТС</w:t>
            </w:r>
          </w:p>
        </w:tc>
      </w:tr>
      <w:tr w:rsidR="003966E0" w:rsidRPr="00134718" w14:paraId="2E1864F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4941C1B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106D794" w14:textId="74D1B36F" w:rsidR="003966E0" w:rsidRPr="00353919" w:rsidRDefault="003966E0" w:rsidP="003966E0">
            <w:pPr>
              <w:jc w:val="both"/>
            </w:pPr>
            <w:r>
              <w:t>636463, Томская область, Колпашевский район, г. Колпашево, ул. Кольцова, 18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E892334" w14:textId="0B888DA2" w:rsidR="003966E0" w:rsidRPr="00353919" w:rsidRDefault="003966E0" w:rsidP="003966E0">
            <w:r w:rsidRPr="00DF4AD9">
              <w:t>СОТС</w:t>
            </w:r>
          </w:p>
        </w:tc>
      </w:tr>
      <w:tr w:rsidR="003966E0" w:rsidRPr="00134718" w14:paraId="4B2C633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6F111A5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93EE63F" w14:textId="59ABD10A" w:rsidR="003966E0" w:rsidRDefault="003966E0" w:rsidP="003966E0">
            <w:pPr>
              <w:jc w:val="both"/>
            </w:pPr>
            <w:r>
              <w:t>636464, Томская область, Колпашевский район, г. Колпашево, пер. Селекционный, 17/2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D13C9AB" w14:textId="591136E2" w:rsidR="003966E0" w:rsidRPr="00DF4AD9" w:rsidRDefault="003966E0" w:rsidP="003966E0">
            <w:r w:rsidRPr="00DF4AD9">
              <w:t>СОТС</w:t>
            </w:r>
          </w:p>
        </w:tc>
      </w:tr>
      <w:tr w:rsidR="003966E0" w:rsidRPr="00134718" w14:paraId="1B46E9C1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8E576B2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6078241" w14:textId="75E9C69A" w:rsidR="003966E0" w:rsidRPr="00353919" w:rsidRDefault="003966E0" w:rsidP="003966E0">
            <w:pPr>
              <w:jc w:val="both"/>
            </w:pPr>
            <w:r>
              <w:t>636465, Томская область, Колпашевский район, г. Колпашево, ул. Портовая, 20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91CA732" w14:textId="0860D342" w:rsidR="003966E0" w:rsidRPr="00353919" w:rsidRDefault="003966E0" w:rsidP="003966E0">
            <w:r w:rsidRPr="00DF4AD9">
              <w:t>СОТС</w:t>
            </w:r>
          </w:p>
        </w:tc>
      </w:tr>
      <w:tr w:rsidR="003966E0" w:rsidRPr="00134718" w14:paraId="3667A62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A825A9F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5DB4081" w14:textId="758E0526" w:rsidR="003966E0" w:rsidRPr="00353919" w:rsidRDefault="003966E0" w:rsidP="003966E0">
            <w:pPr>
              <w:jc w:val="both"/>
            </w:pPr>
            <w:r>
              <w:t>636500, Томская область, Верхнекетский район, п. Белый Яр, ул. Гагарина, 49 (ОПС, Почтамт)</w:t>
            </w:r>
          </w:p>
        </w:tc>
        <w:tc>
          <w:tcPr>
            <w:tcW w:w="2013" w:type="dxa"/>
            <w:shd w:val="clear" w:color="auto" w:fill="auto"/>
            <w:noWrap/>
          </w:tcPr>
          <w:p w14:paraId="07467E4B" w14:textId="176CD90E" w:rsidR="003966E0" w:rsidRPr="00353919" w:rsidRDefault="003966E0" w:rsidP="003966E0">
            <w:r>
              <w:t>СОТС, СОТ</w:t>
            </w:r>
          </w:p>
        </w:tc>
      </w:tr>
      <w:tr w:rsidR="003966E0" w:rsidRPr="00134718" w14:paraId="7303311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C91366F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9E22029" w14:textId="481147F9" w:rsidR="003966E0" w:rsidRDefault="003966E0" w:rsidP="003966E0">
            <w:pPr>
              <w:jc w:val="both"/>
            </w:pPr>
            <w:r>
              <w:t>636502, Томская область, Верхнекетский район, п. Белый Яр, ул. Вокзальная, 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2F88495" w14:textId="5AF729C5" w:rsidR="003966E0" w:rsidRDefault="003966E0" w:rsidP="003966E0">
            <w:r>
              <w:t>СОТС, СОТ</w:t>
            </w:r>
          </w:p>
        </w:tc>
      </w:tr>
      <w:tr w:rsidR="003966E0" w:rsidRPr="00134718" w14:paraId="506DC2B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49CD4F9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FA300F6" w14:textId="545E29E0" w:rsidR="003966E0" w:rsidRDefault="003966E0" w:rsidP="003966E0">
            <w:pPr>
              <w:jc w:val="both"/>
            </w:pPr>
            <w:r>
              <w:t>636504, Томская область, Верхнекетский район, п. Нибега, ул. Гагарина, 20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B68D987" w14:textId="39858706" w:rsidR="003966E0" w:rsidRDefault="003966E0" w:rsidP="003966E0">
            <w:r>
              <w:t>СОТС, СОТ</w:t>
            </w:r>
          </w:p>
        </w:tc>
      </w:tr>
      <w:tr w:rsidR="003966E0" w:rsidRPr="00134718" w14:paraId="0539B8A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522C5C8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20A6A65" w14:textId="053B89BB" w:rsidR="003966E0" w:rsidRDefault="003966E0" w:rsidP="003966E0">
            <w:pPr>
              <w:jc w:val="both"/>
            </w:pPr>
            <w:r>
              <w:t>636506, Томская область, Верхнекетский район, с. Палочка, ул. Молодежная, 26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4A0506A" w14:textId="2178D322" w:rsidR="003966E0" w:rsidRDefault="003966E0" w:rsidP="003966E0">
            <w:r>
              <w:t>СОТС</w:t>
            </w:r>
          </w:p>
        </w:tc>
      </w:tr>
      <w:tr w:rsidR="003966E0" w:rsidRPr="00134718" w14:paraId="361981B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CC174E9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4AED2E7" w14:textId="1975D40B" w:rsidR="003966E0" w:rsidRDefault="003966E0" w:rsidP="003966E0">
            <w:pPr>
              <w:jc w:val="both"/>
            </w:pPr>
            <w:r>
              <w:t>636511, Томская область, Верхнекетский район, п. Клюквинка, ул. Комсомольская,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1DDD3F8" w14:textId="748C3CCD" w:rsidR="003966E0" w:rsidRDefault="003966E0" w:rsidP="003966E0">
            <w:r>
              <w:t>СОТС</w:t>
            </w:r>
          </w:p>
        </w:tc>
      </w:tr>
      <w:tr w:rsidR="003966E0" w:rsidRPr="00134718" w14:paraId="4B27C8E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0EE7B2F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7F8854D" w14:textId="6536CE50" w:rsidR="003966E0" w:rsidRDefault="003966E0" w:rsidP="003966E0">
            <w:pPr>
              <w:jc w:val="both"/>
            </w:pPr>
            <w:r>
              <w:t>636513, Томская область, Верхнекетский район, п. Центральный, пер. Школьный, 11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41EC2E6" w14:textId="46146B65" w:rsidR="003966E0" w:rsidRDefault="003966E0" w:rsidP="003966E0">
            <w:r>
              <w:t>СОТС</w:t>
            </w:r>
          </w:p>
        </w:tc>
      </w:tr>
      <w:tr w:rsidR="003966E0" w:rsidRPr="00134718" w14:paraId="530E6CF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EC9BFCE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CD01767" w14:textId="69D2BC42" w:rsidR="003966E0" w:rsidRDefault="003966E0" w:rsidP="003966E0">
            <w:pPr>
              <w:jc w:val="both"/>
            </w:pPr>
            <w:r>
              <w:t>636516, Томская область, Верхнекетский район, п. Степановка, пер. Аптечный, 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61EB4E4" w14:textId="44BCDE54" w:rsidR="003966E0" w:rsidRDefault="003966E0" w:rsidP="003966E0">
            <w:r>
              <w:t>СОТС</w:t>
            </w:r>
          </w:p>
        </w:tc>
      </w:tr>
      <w:tr w:rsidR="003966E0" w:rsidRPr="00134718" w14:paraId="0D157AF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DA78632" w14:textId="77777777" w:rsidR="003966E0" w:rsidRPr="009874AA" w:rsidRDefault="003966E0" w:rsidP="003966E0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ED3E7A9" w14:textId="3A037C5C" w:rsidR="003966E0" w:rsidRDefault="003966E0" w:rsidP="00884F71">
            <w:pPr>
              <w:jc w:val="both"/>
            </w:pPr>
            <w:r>
              <w:t xml:space="preserve">636518, Томская область, Верхнекетский район, п. Катайга, пер. </w:t>
            </w:r>
            <w:r w:rsidR="00884F71">
              <w:t>Кирова, 39 а</w:t>
            </w:r>
            <w:r>
              <w:t xml:space="preserve">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26AFA69" w14:textId="119EB2E4" w:rsidR="003966E0" w:rsidRDefault="003966E0" w:rsidP="003966E0">
            <w:r>
              <w:t>СОТС</w:t>
            </w:r>
          </w:p>
        </w:tc>
      </w:tr>
      <w:tr w:rsidR="00884F71" w:rsidRPr="00134718" w14:paraId="4B8A2E1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70DB168" w14:textId="77777777" w:rsidR="00884F71" w:rsidRPr="009874AA" w:rsidRDefault="00884F71" w:rsidP="00884F71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35BB905" w14:textId="68064059" w:rsidR="00884F71" w:rsidRDefault="00884F71" w:rsidP="00884F71">
            <w:pPr>
              <w:jc w:val="both"/>
            </w:pPr>
            <w:r>
              <w:t>636520, Томская область, Верхнекетский район, п. Сайга, ул. Молодогвардейская, 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0D5F7A5" w14:textId="399091E0" w:rsidR="00884F71" w:rsidRDefault="00884F71" w:rsidP="00884F71">
            <w:r>
              <w:t>СОТС, СОТ</w:t>
            </w:r>
          </w:p>
        </w:tc>
      </w:tr>
      <w:tr w:rsidR="00884F71" w:rsidRPr="00134718" w14:paraId="4AA08DA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6647019" w14:textId="77777777" w:rsidR="00884F71" w:rsidRPr="009874AA" w:rsidRDefault="00884F71" w:rsidP="00884F71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62D4AA5" w14:textId="195E68C8" w:rsidR="00884F71" w:rsidRDefault="00884F71" w:rsidP="00884F71">
            <w:pPr>
              <w:jc w:val="both"/>
            </w:pPr>
            <w:r>
              <w:t>636521, Томская область, Верхнекетский район, п. Ягодное, ул. Октябрьская,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295746E" w14:textId="089CB512" w:rsidR="00884F71" w:rsidRDefault="00884F71" w:rsidP="00884F71">
            <w:r>
              <w:t>СОТС</w:t>
            </w:r>
          </w:p>
        </w:tc>
      </w:tr>
      <w:tr w:rsidR="00884F71" w:rsidRPr="00134718" w14:paraId="184AFE3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15E6576" w14:textId="77777777" w:rsidR="00884F71" w:rsidRPr="009874AA" w:rsidRDefault="00884F71" w:rsidP="00884F71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D672F4A" w14:textId="564A1989" w:rsidR="00884F71" w:rsidRPr="00353919" w:rsidRDefault="00884F71" w:rsidP="00884F71">
            <w:pPr>
              <w:jc w:val="both"/>
            </w:pPr>
            <w:r>
              <w:t>636600, Томская область, Парабельский район, с. Парабель, ул. Советская, 33 (ОПС, Почтамт)</w:t>
            </w:r>
          </w:p>
        </w:tc>
        <w:tc>
          <w:tcPr>
            <w:tcW w:w="2013" w:type="dxa"/>
            <w:shd w:val="clear" w:color="auto" w:fill="auto"/>
            <w:noWrap/>
          </w:tcPr>
          <w:p w14:paraId="5A8E1867" w14:textId="4D2AC845" w:rsidR="00884F71" w:rsidRPr="00353919" w:rsidRDefault="00884F71" w:rsidP="00884F71">
            <w:r>
              <w:t>СОТС, СОТ</w:t>
            </w:r>
          </w:p>
        </w:tc>
      </w:tr>
      <w:tr w:rsidR="00884F71" w:rsidRPr="00134718" w14:paraId="0C8F657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00637F4" w14:textId="77777777" w:rsidR="00884F71" w:rsidRPr="009874AA" w:rsidRDefault="00884F71" w:rsidP="00884F71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99D4E2D" w14:textId="3D6B6878" w:rsidR="00884F71" w:rsidRPr="00353919" w:rsidRDefault="00884F71" w:rsidP="00884F71">
            <w:pPr>
              <w:jc w:val="both"/>
            </w:pPr>
            <w:r>
              <w:t>636601, Томская область, Парабельский район, с. Парабель, ул. Нефтянников, 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2CCF994" w14:textId="7D6AF28F" w:rsidR="00884F71" w:rsidRPr="00353919" w:rsidRDefault="00884F71" w:rsidP="00884F71">
            <w:r w:rsidRPr="00353919">
              <w:t>СОТС</w:t>
            </w:r>
            <w:r>
              <w:t>, СОТ</w:t>
            </w:r>
          </w:p>
        </w:tc>
      </w:tr>
      <w:tr w:rsidR="00354BB3" w:rsidRPr="00134718" w14:paraId="1DACDE5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AF3C574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4EADDD6" w14:textId="1C08E3AE" w:rsidR="00354BB3" w:rsidRDefault="00354BB3" w:rsidP="00354BB3">
            <w:pPr>
              <w:jc w:val="both"/>
            </w:pPr>
            <w:r>
              <w:t>636607, Томская область, Парабельский район, с. Новосельцево, ул. Юбилейная,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14D4DC2" w14:textId="4B1E1B99" w:rsidR="00354BB3" w:rsidRPr="00353919" w:rsidRDefault="00354BB3" w:rsidP="00354BB3">
            <w:r>
              <w:t>СОТС</w:t>
            </w:r>
          </w:p>
        </w:tc>
      </w:tr>
      <w:tr w:rsidR="00354BB3" w:rsidRPr="00134718" w14:paraId="0FCA5EF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68402D7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16DAE6C" w14:textId="172C9B39" w:rsidR="00354BB3" w:rsidRDefault="00354BB3" w:rsidP="00354BB3">
            <w:pPr>
              <w:jc w:val="both"/>
            </w:pPr>
            <w:r>
              <w:t>636608, Томская область, Парабельский район, п. Заводской, ул. 60 лет СССР, 19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7C9478A" w14:textId="2D3F9635" w:rsidR="00354BB3" w:rsidRPr="00353919" w:rsidRDefault="00354BB3" w:rsidP="00354BB3">
            <w:r>
              <w:t>СОТС</w:t>
            </w:r>
          </w:p>
        </w:tc>
      </w:tr>
      <w:tr w:rsidR="00354BB3" w:rsidRPr="00134718" w14:paraId="106302A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7BB423D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5E8CF04" w14:textId="3D56B6E2" w:rsidR="00354BB3" w:rsidRDefault="00354BB3" w:rsidP="00354BB3">
            <w:pPr>
              <w:jc w:val="both"/>
            </w:pPr>
            <w:r>
              <w:t>636611, Томская область, Парабельский район, с. Нарым, ул. Куйбышева, 20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F5A906A" w14:textId="30E5A00B" w:rsidR="00354BB3" w:rsidRDefault="00354BB3" w:rsidP="00354BB3">
            <w:r>
              <w:t>СОТС</w:t>
            </w:r>
          </w:p>
        </w:tc>
      </w:tr>
      <w:tr w:rsidR="00354BB3" w:rsidRPr="00134718" w14:paraId="1AEA0BA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5DB5B26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B44B325" w14:textId="7AEF801D" w:rsidR="00354BB3" w:rsidRDefault="00354BB3" w:rsidP="00354BB3">
            <w:pPr>
              <w:jc w:val="both"/>
            </w:pPr>
            <w:r>
              <w:t>636612, Томская область, Парабельский район, п. Шпалозавод, ул. Центральная, 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5997352" w14:textId="02C45020" w:rsidR="00354BB3" w:rsidRDefault="00354BB3" w:rsidP="00354BB3">
            <w:r>
              <w:t>СОТС</w:t>
            </w:r>
          </w:p>
        </w:tc>
      </w:tr>
      <w:tr w:rsidR="00354BB3" w:rsidRPr="00134718" w14:paraId="36016C5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433DFF1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523185B" w14:textId="01367382" w:rsidR="00354BB3" w:rsidRPr="00353919" w:rsidRDefault="00354BB3" w:rsidP="00354BB3">
            <w:r>
              <w:t>636615, Томская область, г. Кедровый, мкр 1, 15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E6A1056" w14:textId="18F87862" w:rsidR="00354BB3" w:rsidRPr="00353919" w:rsidRDefault="00354BB3" w:rsidP="00354BB3">
            <w:r>
              <w:t>СОТС, СОТ</w:t>
            </w:r>
          </w:p>
        </w:tc>
      </w:tr>
      <w:tr w:rsidR="00354BB3" w:rsidRPr="00134718" w14:paraId="2BEC4B9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FA608D0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FAD1124" w14:textId="0CCB4AB9" w:rsidR="00354BB3" w:rsidRPr="00353919" w:rsidRDefault="00354BB3" w:rsidP="00354BB3">
            <w:r>
              <w:t>636620, Томская область, г. Кедровый, с. Пудино, ул. Горького, 11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D777C67" w14:textId="211624AB" w:rsidR="00354BB3" w:rsidRPr="00353919" w:rsidRDefault="00354BB3" w:rsidP="00354BB3">
            <w:r>
              <w:t>СОТС, СОТ</w:t>
            </w:r>
          </w:p>
        </w:tc>
      </w:tr>
      <w:tr w:rsidR="00354BB3" w:rsidRPr="00134718" w14:paraId="4ACE4C7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C51CB3F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8EEFA4A" w14:textId="54B325BE" w:rsidR="00354BB3" w:rsidRDefault="00354BB3" w:rsidP="00354BB3">
            <w:pPr>
              <w:jc w:val="both"/>
            </w:pPr>
            <w:r>
              <w:t>636626, Томская область, Парабельский район, с. Старица, ул. Советская, 67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304D0E2" w14:textId="1C16940F" w:rsidR="00354BB3" w:rsidRDefault="00354BB3" w:rsidP="00354BB3">
            <w:r>
              <w:t>СОТС</w:t>
            </w:r>
          </w:p>
        </w:tc>
      </w:tr>
      <w:tr w:rsidR="00354BB3" w:rsidRPr="00134718" w14:paraId="634E3AD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0EB18FB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62A1FF6" w14:textId="1E0073BF" w:rsidR="00354BB3" w:rsidRDefault="00354BB3" w:rsidP="00354BB3">
            <w:pPr>
              <w:jc w:val="both"/>
            </w:pPr>
            <w:r>
              <w:t>636632, Томская область, Парабельский район, д. Прокоп, ул. Центральная, 28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9191BD9" w14:textId="622A22AB" w:rsidR="00354BB3" w:rsidRDefault="00354BB3" w:rsidP="00354BB3">
            <w:r>
              <w:t>СОТС</w:t>
            </w:r>
          </w:p>
        </w:tc>
      </w:tr>
      <w:tr w:rsidR="00354BB3" w:rsidRPr="00134718" w14:paraId="34C6F0F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31CC755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217DBCD" w14:textId="1B2E3166" w:rsidR="00354BB3" w:rsidRPr="00353919" w:rsidRDefault="00354BB3" w:rsidP="00354BB3">
            <w:pPr>
              <w:jc w:val="both"/>
            </w:pPr>
            <w:r>
              <w:t>636700, Томская область, Каргасокский район, с. Каргасок, ул. Голещихина, 2 (ОПС, Почтамт)</w:t>
            </w:r>
          </w:p>
        </w:tc>
        <w:tc>
          <w:tcPr>
            <w:tcW w:w="2013" w:type="dxa"/>
            <w:shd w:val="clear" w:color="auto" w:fill="auto"/>
            <w:noWrap/>
          </w:tcPr>
          <w:p w14:paraId="08580BBC" w14:textId="4C2916DA" w:rsidR="00354BB3" w:rsidRPr="00353919" w:rsidRDefault="00354BB3" w:rsidP="00354BB3">
            <w:r>
              <w:t>СОТС, СОТ</w:t>
            </w:r>
          </w:p>
        </w:tc>
      </w:tr>
      <w:tr w:rsidR="00354BB3" w:rsidRPr="00134718" w14:paraId="50BE470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F17A42D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90227C4" w14:textId="0EC568F1" w:rsidR="00354BB3" w:rsidRPr="00353919" w:rsidRDefault="00354BB3" w:rsidP="00354BB3">
            <w:pPr>
              <w:jc w:val="both"/>
            </w:pPr>
            <w:r>
              <w:t>636703, Томская область, Каргасокский район, п. Геологический, ул. Строителей, 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2BC66BD" w14:textId="4145672B" w:rsidR="00354BB3" w:rsidRPr="00353919" w:rsidRDefault="00354BB3" w:rsidP="00354BB3">
            <w:r w:rsidRPr="00353919">
              <w:t>СОТС</w:t>
            </w:r>
          </w:p>
        </w:tc>
      </w:tr>
      <w:tr w:rsidR="00354BB3" w:rsidRPr="00134718" w14:paraId="4EE3DA6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DC04D15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55A1877" w14:textId="5E9B05C3" w:rsidR="00354BB3" w:rsidRDefault="00354BB3" w:rsidP="00354BB3">
            <w:pPr>
              <w:jc w:val="both"/>
            </w:pPr>
            <w:r>
              <w:t>636708, Томская область, Каргасокский район, п. Большая Грива, ул. Октябрьская, 38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C694E0B" w14:textId="0377A222" w:rsidR="00354BB3" w:rsidRPr="00353919" w:rsidRDefault="00354BB3" w:rsidP="00354BB3">
            <w:r>
              <w:t>СОТС</w:t>
            </w:r>
          </w:p>
        </w:tc>
      </w:tr>
      <w:tr w:rsidR="00354BB3" w:rsidRPr="00134718" w14:paraId="7AB8280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500B4CE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7250106" w14:textId="2BF6F799" w:rsidR="00354BB3" w:rsidRDefault="00354BB3" w:rsidP="00354BB3">
            <w:pPr>
              <w:jc w:val="both"/>
            </w:pPr>
            <w:r>
              <w:t>636710, Томская область, Каргасокский район, с. Напас, пер. Кооперативный,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1A53A3E" w14:textId="1C45EAC8" w:rsidR="00354BB3" w:rsidRPr="00353919" w:rsidRDefault="00354BB3" w:rsidP="00354BB3">
            <w:r>
              <w:t>СОТС</w:t>
            </w:r>
          </w:p>
        </w:tc>
      </w:tr>
      <w:tr w:rsidR="00354BB3" w:rsidRPr="00134718" w14:paraId="262F128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D77390E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1D4C90C" w14:textId="03FCAAC0" w:rsidR="00354BB3" w:rsidRDefault="00354BB3" w:rsidP="005D262B">
            <w:pPr>
              <w:jc w:val="both"/>
            </w:pPr>
            <w:r>
              <w:t>6367</w:t>
            </w:r>
            <w:r w:rsidR="005D262B">
              <w:t>11</w:t>
            </w:r>
            <w:r>
              <w:t>, Томская область, Каргасокский район, с. Бондарска, ул. Центральная, 58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B3187AF" w14:textId="527793B2" w:rsidR="00354BB3" w:rsidRPr="00353919" w:rsidRDefault="00354BB3" w:rsidP="00354BB3">
            <w:r>
              <w:t>СОТС</w:t>
            </w:r>
          </w:p>
        </w:tc>
      </w:tr>
      <w:tr w:rsidR="00354BB3" w:rsidRPr="00134718" w14:paraId="487791C8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3B429B1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1B02CB7" w14:textId="582C1DB6" w:rsidR="00354BB3" w:rsidRDefault="005D262B" w:rsidP="005D262B">
            <w:pPr>
              <w:jc w:val="both"/>
            </w:pPr>
            <w:r>
              <w:t>636712, Томская область, Каргасокский район, с. Сосновка, ул. Школьная, 13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EB031E8" w14:textId="1FEE9254" w:rsidR="00354BB3" w:rsidRPr="00353919" w:rsidRDefault="005D262B" w:rsidP="00354BB3">
            <w:r>
              <w:t>СОТС</w:t>
            </w:r>
          </w:p>
        </w:tc>
      </w:tr>
      <w:tr w:rsidR="005D262B" w:rsidRPr="00134718" w14:paraId="4A8CD7B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7A85BDF" w14:textId="77777777" w:rsidR="005D262B" w:rsidRPr="009874AA" w:rsidRDefault="005D262B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0D96D54" w14:textId="56AC6478" w:rsidR="005D262B" w:rsidRDefault="005D262B" w:rsidP="005D262B">
            <w:pPr>
              <w:jc w:val="both"/>
            </w:pPr>
            <w:r>
              <w:t>636714, Томская область, Каргасокский район, с. Новоюгино, ул. Центральная, 84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043F7FA" w14:textId="70EC1DFF" w:rsidR="005D262B" w:rsidRPr="00353919" w:rsidRDefault="005D262B" w:rsidP="00354BB3">
            <w:r>
              <w:t>СОТС</w:t>
            </w:r>
          </w:p>
        </w:tc>
      </w:tr>
      <w:tr w:rsidR="005D262B" w:rsidRPr="00134718" w14:paraId="68ED7B7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A37BDD7" w14:textId="77777777" w:rsidR="005D262B" w:rsidRPr="009874AA" w:rsidRDefault="005D262B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77AA8BD" w14:textId="290BC453" w:rsidR="005D262B" w:rsidRDefault="005D262B" w:rsidP="005D262B">
            <w:pPr>
              <w:jc w:val="both"/>
            </w:pPr>
            <w:r>
              <w:t>636715, Томская область, Каргасокский район, с. Староюгино, ул. Лесная, 16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7A82703" w14:textId="1E571DB1" w:rsidR="005D262B" w:rsidRPr="00353919" w:rsidRDefault="005D262B" w:rsidP="00354BB3">
            <w:r>
              <w:t>СОТС</w:t>
            </w:r>
          </w:p>
        </w:tc>
      </w:tr>
      <w:tr w:rsidR="00354BB3" w:rsidRPr="00134718" w14:paraId="78180FD1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EB71C93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1D00F1D" w14:textId="7311B075" w:rsidR="00354BB3" w:rsidRPr="00353919" w:rsidRDefault="00354BB3" w:rsidP="00354BB3">
            <w:pPr>
              <w:jc w:val="both"/>
            </w:pPr>
            <w:r>
              <w:t>636760, Томская область, Александровский район, с. Александровское, ул. Ленина, 11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5E0B1F6" w14:textId="1FD21D21" w:rsidR="00354BB3" w:rsidRPr="00353919" w:rsidRDefault="00354BB3" w:rsidP="00354BB3">
            <w:r>
              <w:t>СОТС</w:t>
            </w:r>
          </w:p>
        </w:tc>
      </w:tr>
      <w:tr w:rsidR="00354BB3" w:rsidRPr="00134718" w14:paraId="6069E10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E23C2E1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CF8189D" w14:textId="657E9699" w:rsidR="00354BB3" w:rsidRPr="00353919" w:rsidRDefault="00354BB3" w:rsidP="00354BB3">
            <w:pPr>
              <w:jc w:val="both"/>
            </w:pPr>
            <w:r>
              <w:t>636763, Томская область, Александровский район, п.  Северный, ул. Дорожная, 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4D527EF" w14:textId="3CDF1975" w:rsidR="00354BB3" w:rsidRPr="00353919" w:rsidRDefault="00354BB3" w:rsidP="00354BB3">
            <w:r w:rsidRPr="0052220C">
              <w:t>СОТС</w:t>
            </w:r>
          </w:p>
        </w:tc>
      </w:tr>
      <w:tr w:rsidR="00354BB3" w:rsidRPr="00134718" w14:paraId="55730493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8EB98C5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150B0BB" w14:textId="74EDC530" w:rsidR="00354BB3" w:rsidRPr="00353919" w:rsidRDefault="00354BB3" w:rsidP="00354BB3">
            <w:pPr>
              <w:jc w:val="both"/>
            </w:pPr>
            <w:r>
              <w:t>636764, Томская область, Александровский район, с.  Лукашкин Яр, ул. Центральная, 25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F98D6BD" w14:textId="1C4CDF4D" w:rsidR="00354BB3" w:rsidRPr="00353919" w:rsidRDefault="00354BB3" w:rsidP="00354BB3">
            <w:r w:rsidRPr="0052220C">
              <w:t>СОТС</w:t>
            </w:r>
          </w:p>
        </w:tc>
      </w:tr>
      <w:tr w:rsidR="00354BB3" w:rsidRPr="00134718" w14:paraId="357055D0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883553E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169FD33" w14:textId="54BE32A1" w:rsidR="00354BB3" w:rsidRPr="00353919" w:rsidRDefault="00354BB3" w:rsidP="00354BB3">
            <w:pPr>
              <w:jc w:val="both"/>
            </w:pPr>
            <w:r>
              <w:t>636765, Томская область, Александровский район, с.  Назино, ул. Советская, 15 а/1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A23408D" w14:textId="6A7059FA" w:rsidR="00354BB3" w:rsidRPr="00353919" w:rsidRDefault="00354BB3" w:rsidP="00354BB3">
            <w:r w:rsidRPr="0052220C">
              <w:t>СОТС</w:t>
            </w:r>
          </w:p>
        </w:tc>
      </w:tr>
      <w:tr w:rsidR="00354BB3" w:rsidRPr="00134718" w14:paraId="11044D7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198D851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FAF6767" w14:textId="4DFFA6B9" w:rsidR="00354BB3" w:rsidRPr="00353919" w:rsidRDefault="00354BB3" w:rsidP="00354BB3">
            <w:pPr>
              <w:jc w:val="both"/>
            </w:pPr>
            <w:r>
              <w:t>636766, Томская область, Александровский район, с. Новоникольское, ул. Совхозная, 20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71EBB4E" w14:textId="6091068C" w:rsidR="00354BB3" w:rsidRPr="00353919" w:rsidRDefault="00354BB3" w:rsidP="00354BB3">
            <w:r w:rsidRPr="0052220C">
              <w:t>СОТС</w:t>
            </w:r>
          </w:p>
        </w:tc>
      </w:tr>
      <w:tr w:rsidR="00354BB3" w:rsidRPr="00134718" w14:paraId="2D979F0E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D1DB06A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705C3F3" w14:textId="6D6E1EA1" w:rsidR="00354BB3" w:rsidRPr="00353919" w:rsidRDefault="00354BB3" w:rsidP="00354BB3">
            <w:pPr>
              <w:jc w:val="both"/>
            </w:pPr>
            <w:r>
              <w:t>636767, Томская область, Александровский район, п.  Октябрьский, ул. Новая, 1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33B1B6B" w14:textId="10E901B1" w:rsidR="00354BB3" w:rsidRPr="00353919" w:rsidRDefault="00354BB3" w:rsidP="00354BB3">
            <w:r>
              <w:t>СОТС</w:t>
            </w:r>
          </w:p>
        </w:tc>
      </w:tr>
      <w:tr w:rsidR="00354BB3" w:rsidRPr="00134718" w14:paraId="10FB236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CBDA4FE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26F7400" w14:textId="3651DA47" w:rsidR="00354BB3" w:rsidRPr="00353919" w:rsidRDefault="00354BB3" w:rsidP="00354BB3">
            <w:pPr>
              <w:jc w:val="both"/>
            </w:pPr>
            <w:r>
              <w:t>636780, Томская область, г. Стрежевой, пр. Нефтянников, 241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8C1E1AB" w14:textId="35E5EDC8" w:rsidR="00354BB3" w:rsidRPr="00353919" w:rsidRDefault="00354BB3" w:rsidP="00354BB3">
            <w:r>
              <w:t>СОТС, СОТ</w:t>
            </w:r>
          </w:p>
        </w:tc>
      </w:tr>
      <w:tr w:rsidR="00354BB3" w:rsidRPr="00134718" w14:paraId="6A3105A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D8A25CA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7D878E3" w14:textId="1E3169D6" w:rsidR="00354BB3" w:rsidRPr="00353919" w:rsidRDefault="00354BB3" w:rsidP="00354BB3">
            <w:pPr>
              <w:jc w:val="both"/>
            </w:pPr>
            <w:r>
              <w:t>636782, Томская область, г. Стрежевой, микрорайон 3, 303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6A244AB" w14:textId="634A0426" w:rsidR="00354BB3" w:rsidRPr="00353919" w:rsidRDefault="00354BB3" w:rsidP="00354BB3">
            <w:r>
              <w:t>СОТС</w:t>
            </w:r>
          </w:p>
        </w:tc>
      </w:tr>
      <w:tr w:rsidR="00354BB3" w:rsidRPr="00134718" w14:paraId="3227D2A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5B3FD8C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512ECD5" w14:textId="51AE0A69" w:rsidR="00354BB3" w:rsidRPr="00353919" w:rsidRDefault="00354BB3" w:rsidP="00354BB3">
            <w:r>
              <w:t>636783, Томская область, г. Стрежевой, ул. Новая, 12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2145C5B" w14:textId="4ABF43D4" w:rsidR="00354BB3" w:rsidRPr="00353919" w:rsidRDefault="00354BB3" w:rsidP="00354BB3">
            <w:r>
              <w:t>СОТС</w:t>
            </w:r>
          </w:p>
        </w:tc>
      </w:tr>
      <w:tr w:rsidR="00354BB3" w:rsidRPr="00134718" w14:paraId="10C41FE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CC8D7A3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0055DF0" w14:textId="4B0212A5" w:rsidR="00354BB3" w:rsidRPr="00353919" w:rsidRDefault="00354BB3" w:rsidP="00354BB3">
            <w:pPr>
              <w:jc w:val="both"/>
            </w:pPr>
            <w:r>
              <w:t>636785, Томская область, г. Стрежевой, микрорайон 4, 403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8F16BDE" w14:textId="08899B67" w:rsidR="00354BB3" w:rsidRPr="00353919" w:rsidRDefault="00354BB3" w:rsidP="00354BB3">
            <w:r>
              <w:t>СОТС</w:t>
            </w:r>
          </w:p>
        </w:tc>
      </w:tr>
      <w:tr w:rsidR="005D262B" w:rsidRPr="00134718" w14:paraId="77141D8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BA6E35E" w14:textId="77777777" w:rsidR="005D262B" w:rsidRPr="009874AA" w:rsidRDefault="005D262B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C6D6D23" w14:textId="5BB5D92B" w:rsidR="005D262B" w:rsidRDefault="005D262B" w:rsidP="005D262B">
            <w:pPr>
              <w:jc w:val="both"/>
            </w:pPr>
            <w:r>
              <w:t>636804, Томская область, Асиновский район, д. Мало-Жирово, ул. Рабочая, 14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5D007EFA" w14:textId="40054CB6" w:rsidR="005D262B" w:rsidRDefault="005D262B" w:rsidP="00354BB3">
            <w:r>
              <w:t>СОТС, СОТ</w:t>
            </w:r>
          </w:p>
        </w:tc>
      </w:tr>
      <w:tr w:rsidR="005D262B" w:rsidRPr="00134718" w14:paraId="60C00B5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99F1292" w14:textId="77777777" w:rsidR="005D262B" w:rsidRPr="009874AA" w:rsidRDefault="005D262B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6983958" w14:textId="561D5886" w:rsidR="005D262B" w:rsidRDefault="005D262B" w:rsidP="005D262B">
            <w:pPr>
              <w:jc w:val="both"/>
            </w:pPr>
            <w:r>
              <w:t>636805, Томская область, Асиновский район, д. Гарь, ул. Почтовая, 18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8DC9154" w14:textId="17BEF3EE" w:rsidR="005D262B" w:rsidRDefault="005D262B" w:rsidP="00354BB3">
            <w:r>
              <w:t>СОТС</w:t>
            </w:r>
          </w:p>
        </w:tc>
      </w:tr>
      <w:tr w:rsidR="00354BB3" w:rsidRPr="00134718" w14:paraId="15FBA8A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F07E895" w14:textId="77777777" w:rsidR="00354BB3" w:rsidRPr="009874AA" w:rsidRDefault="00354BB3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D7280E7" w14:textId="38CF9924" w:rsidR="00354BB3" w:rsidRPr="00353919" w:rsidRDefault="00354BB3" w:rsidP="00354BB3">
            <w:pPr>
              <w:jc w:val="both"/>
            </w:pPr>
            <w:r>
              <w:t>636806, Томская область, Асиновский район, с. Ягодное, ул. Школьная, 1 ж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CC829E3" w14:textId="7A07E64E" w:rsidR="00354BB3" w:rsidRPr="00353919" w:rsidRDefault="00354BB3" w:rsidP="00354BB3">
            <w:r>
              <w:t>СОТС, СОТ</w:t>
            </w:r>
          </w:p>
        </w:tc>
      </w:tr>
      <w:tr w:rsidR="005D262B" w:rsidRPr="00134718" w14:paraId="7D1A7CA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5BC9E82" w14:textId="77777777" w:rsidR="005D262B" w:rsidRPr="009874AA" w:rsidRDefault="005D262B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0199DFE" w14:textId="293EF3E6" w:rsidR="005D262B" w:rsidRDefault="005D262B" w:rsidP="005D262B">
            <w:pPr>
              <w:jc w:val="both"/>
            </w:pPr>
            <w:r>
              <w:t>636810, Томская область, Асиновский район, с. Ново-Кусково, ул. Школьная, 55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1CEFF08" w14:textId="3D82AC94" w:rsidR="005D262B" w:rsidRDefault="005D262B" w:rsidP="00354BB3">
            <w:r>
              <w:t>СОТС</w:t>
            </w:r>
          </w:p>
        </w:tc>
      </w:tr>
      <w:tr w:rsidR="005D262B" w:rsidRPr="00134718" w14:paraId="471231D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F919EA0" w14:textId="77777777" w:rsidR="005D262B" w:rsidRPr="009874AA" w:rsidRDefault="005D262B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07F310C" w14:textId="3AC6A85E" w:rsidR="005D262B" w:rsidRDefault="005D262B" w:rsidP="005D262B">
            <w:pPr>
              <w:jc w:val="both"/>
            </w:pPr>
            <w:r>
              <w:t>636813, Томская область, Асиновский район, с. Новониколаевка, ул. Центральная, 43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A8979CB" w14:textId="2ED53A6A" w:rsidR="005D262B" w:rsidRDefault="005D262B" w:rsidP="00354BB3">
            <w:r>
              <w:t>СОТС</w:t>
            </w:r>
          </w:p>
        </w:tc>
      </w:tr>
      <w:tr w:rsidR="005D262B" w:rsidRPr="00134718" w14:paraId="6AB7B51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91C6E8F" w14:textId="77777777" w:rsidR="005D262B" w:rsidRPr="009874AA" w:rsidRDefault="005D262B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2CA103B" w14:textId="0E0E07D7" w:rsidR="005D262B" w:rsidRDefault="005D262B" w:rsidP="005D262B">
            <w:pPr>
              <w:jc w:val="both"/>
            </w:pPr>
            <w:r>
              <w:t>636814, Томская область, Асиновский район, с. Минаевка, пер. Больничный,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CDD8EAF" w14:textId="1CAEBEFE" w:rsidR="005D262B" w:rsidRDefault="005D262B" w:rsidP="00354BB3">
            <w:r>
              <w:t>СОТС</w:t>
            </w:r>
          </w:p>
        </w:tc>
      </w:tr>
      <w:tr w:rsidR="005D262B" w:rsidRPr="00134718" w14:paraId="04B2A0BF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04E48A6" w14:textId="77777777" w:rsidR="005D262B" w:rsidRPr="009874AA" w:rsidRDefault="005D262B" w:rsidP="00354BB3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645D616" w14:textId="3F433F3C" w:rsidR="005D262B" w:rsidRDefault="0025381F" w:rsidP="0025381F">
            <w:pPr>
              <w:jc w:val="both"/>
            </w:pPr>
            <w:r>
              <w:t>636815, Томская область, Асиновский район, с. Копыловка, ул. Береговая, 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032B767" w14:textId="6BED204B" w:rsidR="005D262B" w:rsidRDefault="0025381F" w:rsidP="00354BB3">
            <w:r>
              <w:t>СОТС</w:t>
            </w:r>
          </w:p>
        </w:tc>
      </w:tr>
      <w:tr w:rsidR="0025381F" w:rsidRPr="00134718" w14:paraId="395C0976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E41AD42" w14:textId="77777777" w:rsidR="0025381F" w:rsidRPr="009874AA" w:rsidRDefault="0025381F" w:rsidP="0025381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8A0ACEB" w14:textId="29BBC4F3" w:rsidR="0025381F" w:rsidRDefault="0025381F" w:rsidP="0025381F">
            <w:pPr>
              <w:jc w:val="both"/>
            </w:pPr>
            <w:r>
              <w:t>636818, Томская область, Асиновский район, с. Филимоновка, ул. Школьная,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7169B98" w14:textId="559B75CD" w:rsidR="0025381F" w:rsidRDefault="0025381F" w:rsidP="0025381F">
            <w:r>
              <w:t>СОТС</w:t>
            </w:r>
          </w:p>
        </w:tc>
      </w:tr>
      <w:tr w:rsidR="0025381F" w:rsidRPr="00134718" w14:paraId="078A83E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281070C" w14:textId="77777777" w:rsidR="0025381F" w:rsidRPr="009874AA" w:rsidRDefault="0025381F" w:rsidP="0025381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AF83A0A" w14:textId="76F7FADD" w:rsidR="0025381F" w:rsidRPr="00353919" w:rsidRDefault="0025381F" w:rsidP="0025381F">
            <w:pPr>
              <w:jc w:val="both"/>
            </w:pPr>
            <w:r>
              <w:t>636820, Томская область, Асиновский район, с. Батурино, ул. Рабочая, 16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FD77403" w14:textId="73BB2A5B" w:rsidR="0025381F" w:rsidRPr="00353919" w:rsidRDefault="0025381F" w:rsidP="0025381F">
            <w:r w:rsidRPr="00353919">
              <w:t>СОТС</w:t>
            </w:r>
            <w:r>
              <w:t>, СОТ</w:t>
            </w:r>
          </w:p>
        </w:tc>
      </w:tr>
      <w:tr w:rsidR="0025381F" w:rsidRPr="00134718" w14:paraId="6D7F1B5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7F26B69" w14:textId="77777777" w:rsidR="0025381F" w:rsidRPr="009874AA" w:rsidRDefault="0025381F" w:rsidP="0025381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A0F9414" w14:textId="48FDFD46" w:rsidR="0025381F" w:rsidRPr="00353919" w:rsidRDefault="0025381F" w:rsidP="0025381F">
            <w:pPr>
              <w:jc w:val="both"/>
            </w:pPr>
            <w:r>
              <w:t>636840, Томская область, Асиновский район, г. Асино, ул. Советская, 28 (ОПС, Почтамт)</w:t>
            </w:r>
          </w:p>
        </w:tc>
        <w:tc>
          <w:tcPr>
            <w:tcW w:w="2013" w:type="dxa"/>
            <w:shd w:val="clear" w:color="auto" w:fill="auto"/>
            <w:noWrap/>
          </w:tcPr>
          <w:p w14:paraId="22B0A38D" w14:textId="2C8D93FB" w:rsidR="0025381F" w:rsidRPr="00353919" w:rsidRDefault="0025381F" w:rsidP="0025381F">
            <w:r>
              <w:t>СОТС, СОТ</w:t>
            </w:r>
          </w:p>
        </w:tc>
      </w:tr>
      <w:tr w:rsidR="0025381F" w:rsidRPr="00134718" w14:paraId="12381ED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04968AC" w14:textId="77777777" w:rsidR="0025381F" w:rsidRPr="009874AA" w:rsidRDefault="0025381F" w:rsidP="0025381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B4156A4" w14:textId="37A1AEF8" w:rsidR="0025381F" w:rsidRPr="00353919" w:rsidRDefault="0025381F" w:rsidP="0025381F">
            <w:pPr>
              <w:jc w:val="both"/>
            </w:pPr>
            <w:r>
              <w:t>636841, Томская область, Асиновский район, г. Асино, ул. 9 мая, 60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4A5A858" w14:textId="7B4C20E0" w:rsidR="0025381F" w:rsidRPr="00353919" w:rsidRDefault="0025381F" w:rsidP="0025381F">
            <w:r>
              <w:t>СОТС</w:t>
            </w:r>
          </w:p>
        </w:tc>
      </w:tr>
      <w:tr w:rsidR="0025381F" w:rsidRPr="00134718" w14:paraId="1D43D41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E042D72" w14:textId="77777777" w:rsidR="0025381F" w:rsidRPr="009874AA" w:rsidRDefault="0025381F" w:rsidP="0025381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5150343F" w14:textId="277CF200" w:rsidR="0025381F" w:rsidRPr="00353919" w:rsidRDefault="0025381F" w:rsidP="0025381F">
            <w:pPr>
              <w:jc w:val="both"/>
            </w:pPr>
            <w:r>
              <w:t>636842, Томская область, Асиновский район, г. Асино, ул. Дорожная, 1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CF139D2" w14:textId="2E3149A1" w:rsidR="0025381F" w:rsidRPr="00353919" w:rsidRDefault="0025381F" w:rsidP="0025381F">
            <w:r w:rsidRPr="00353919">
              <w:t>СОТС</w:t>
            </w:r>
            <w:r>
              <w:t>, СОТ</w:t>
            </w:r>
          </w:p>
        </w:tc>
      </w:tr>
      <w:tr w:rsidR="0025381F" w:rsidRPr="00134718" w14:paraId="4E7F7D5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E2CC6BB" w14:textId="77777777" w:rsidR="0025381F" w:rsidRPr="009874AA" w:rsidRDefault="0025381F" w:rsidP="0025381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6D0D33F" w14:textId="186D6850" w:rsidR="0025381F" w:rsidRPr="00353919" w:rsidRDefault="0025381F" w:rsidP="0025381F">
            <w:pPr>
              <w:jc w:val="both"/>
            </w:pPr>
            <w:r>
              <w:t>636843, Томская область, Асиновский район, г. Асино, ул. Строителей, 9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444CD29" w14:textId="02FFCCB9" w:rsidR="0025381F" w:rsidRPr="00353919" w:rsidRDefault="0025381F" w:rsidP="0025381F">
            <w:r>
              <w:t>СОТС, СОТ</w:t>
            </w:r>
          </w:p>
        </w:tc>
      </w:tr>
      <w:tr w:rsidR="0025381F" w:rsidRPr="00134718" w14:paraId="6630CBD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BF8CF46" w14:textId="77777777" w:rsidR="0025381F" w:rsidRPr="009874AA" w:rsidRDefault="0025381F" w:rsidP="0025381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3346148" w14:textId="418555A9" w:rsidR="0025381F" w:rsidRPr="00353919" w:rsidRDefault="0025381F" w:rsidP="0025381F">
            <w:pPr>
              <w:jc w:val="both"/>
            </w:pPr>
            <w:r>
              <w:t>636844, Томская область, Асиновский район, г. Асино, ул. Сельская, 31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B84F17A" w14:textId="3F61A17D" w:rsidR="0025381F" w:rsidRPr="00353919" w:rsidRDefault="0025381F" w:rsidP="0025381F">
            <w:r w:rsidRPr="00353919">
              <w:t>СОТС</w:t>
            </w:r>
            <w:r>
              <w:t>, СОТ</w:t>
            </w:r>
          </w:p>
        </w:tc>
      </w:tr>
      <w:tr w:rsidR="0025381F" w:rsidRPr="00134718" w14:paraId="676D64B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909782E" w14:textId="77777777" w:rsidR="0025381F" w:rsidRPr="009874AA" w:rsidRDefault="0025381F" w:rsidP="0025381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B5484ED" w14:textId="0245D5C0" w:rsidR="0025381F" w:rsidRPr="00353919" w:rsidRDefault="0025381F" w:rsidP="0025381F">
            <w:pPr>
              <w:jc w:val="both"/>
            </w:pPr>
            <w:r>
              <w:t>636845, Томская область, Асиновский район, г. Асино, мкр п. Причулымский, ул. Лесная, 28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47C80FD" w14:textId="4E46B85C" w:rsidR="0025381F" w:rsidRPr="00353919" w:rsidRDefault="0025381F" w:rsidP="0025381F">
            <w:r w:rsidRPr="00353919">
              <w:t>СОТС</w:t>
            </w:r>
          </w:p>
        </w:tc>
      </w:tr>
      <w:tr w:rsidR="0025381F" w:rsidRPr="00134718" w14:paraId="46895902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6ABDB597" w14:textId="77777777" w:rsidR="0025381F" w:rsidRPr="009874AA" w:rsidRDefault="0025381F" w:rsidP="0025381F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AEC5E64" w14:textId="70EE1381" w:rsidR="0025381F" w:rsidRPr="00353919" w:rsidRDefault="0025381F" w:rsidP="0025381F">
            <w:pPr>
              <w:jc w:val="both"/>
            </w:pPr>
            <w:r>
              <w:t>636850, Томская область, Зырянский район, с. Зырянское, ул. Советская, 44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8EDD176" w14:textId="2C10C3DB" w:rsidR="0025381F" w:rsidRPr="00353919" w:rsidRDefault="0025381F" w:rsidP="0025381F">
            <w:r w:rsidRPr="00353919">
              <w:t>СОТС</w:t>
            </w:r>
            <w:r>
              <w:t>, СОТ</w:t>
            </w:r>
          </w:p>
        </w:tc>
      </w:tr>
      <w:tr w:rsidR="009C7169" w:rsidRPr="00134718" w14:paraId="601FE79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6FC9414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2C98CFE" w14:textId="1866E963" w:rsidR="009C7169" w:rsidRDefault="009C7169" w:rsidP="009C7169">
            <w:pPr>
              <w:jc w:val="both"/>
            </w:pPr>
            <w:r>
              <w:t>636857, Томская область, Зырянский район, с. Окунево, ул. Октябрьская, 14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932E249" w14:textId="0DA98AB4" w:rsidR="009C7169" w:rsidRPr="00353919" w:rsidRDefault="009C7169" w:rsidP="009C7169">
            <w:r>
              <w:t>СОТС</w:t>
            </w:r>
          </w:p>
        </w:tc>
      </w:tr>
      <w:tr w:rsidR="009C7169" w:rsidRPr="00134718" w14:paraId="548DBA2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8E83DEB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09C107A" w14:textId="4A2817CC" w:rsidR="009C7169" w:rsidRDefault="009C7169" w:rsidP="009C7169">
            <w:pPr>
              <w:jc w:val="both"/>
            </w:pPr>
            <w:r>
              <w:t>636859, Томская область, Зырянский район, с. Чердаты, ул. Советская, 1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E30E353" w14:textId="50B78EF6" w:rsidR="009C7169" w:rsidRDefault="009C7169" w:rsidP="009C7169">
            <w:r>
              <w:t>СОТС</w:t>
            </w:r>
          </w:p>
        </w:tc>
      </w:tr>
      <w:tr w:rsidR="009C7169" w:rsidRPr="00134718" w14:paraId="0101FE8D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EF4F7F8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06D9A84F" w14:textId="11952EA2" w:rsidR="009C7169" w:rsidRDefault="009C7169" w:rsidP="009C7169">
            <w:pPr>
              <w:jc w:val="both"/>
            </w:pPr>
            <w:r>
              <w:t>636861, Томская область, Зырянский район, с. Берлинка, ул. Луговая, 70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71A8F8D" w14:textId="53C63AD7" w:rsidR="009C7169" w:rsidRDefault="009C7169" w:rsidP="009C7169">
            <w:r>
              <w:t>СОТС</w:t>
            </w:r>
          </w:p>
        </w:tc>
      </w:tr>
      <w:tr w:rsidR="009C7169" w:rsidRPr="00134718" w14:paraId="23670425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1E2883F6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35B2CDE" w14:textId="2D0209F6" w:rsidR="009C7169" w:rsidRPr="00353919" w:rsidRDefault="009C7169" w:rsidP="009C7169">
            <w:pPr>
              <w:jc w:val="both"/>
            </w:pPr>
            <w:r>
              <w:t>636865, Томская область, Зырянский район, с. Семеновка, Боровая, 3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BD4F27A" w14:textId="767E5463" w:rsidR="009C7169" w:rsidRPr="00353919" w:rsidRDefault="009C7169" w:rsidP="009C7169">
            <w:r>
              <w:t>СОТС, СОТ</w:t>
            </w:r>
          </w:p>
        </w:tc>
      </w:tr>
      <w:tr w:rsidR="009C7169" w:rsidRPr="00134718" w14:paraId="6007E10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8BDDA6A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3670FF48" w14:textId="3E3F78FB" w:rsidR="009C7169" w:rsidRPr="00353919" w:rsidRDefault="009C7169" w:rsidP="009C7169">
            <w:pPr>
              <w:jc w:val="both"/>
            </w:pPr>
            <w:r>
              <w:t>636900, Томская область, Тегульдетский район, с. Тегульдет, ул. Ленина, 97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7FE40C7" w14:textId="67D43B17" w:rsidR="009C7169" w:rsidRPr="00353919" w:rsidRDefault="009C7169" w:rsidP="009C7169">
            <w:r>
              <w:t>СОТС, СОТ</w:t>
            </w:r>
          </w:p>
        </w:tc>
      </w:tr>
      <w:tr w:rsidR="009C7169" w:rsidRPr="00134718" w14:paraId="6C99B106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A3F9F44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45CDAD53" w14:textId="1B0E9E58" w:rsidR="009C7169" w:rsidRDefault="009C7169" w:rsidP="009C7169">
            <w:pPr>
              <w:jc w:val="both"/>
            </w:pPr>
            <w:r>
              <w:t>636902, Томская область, Тегульдетский район, п. Черный Яр, ул. Щитовая, 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E7F16C6" w14:textId="6F5BF9E8" w:rsidR="009C7169" w:rsidRDefault="009C7169" w:rsidP="009C7169">
            <w:r>
              <w:t>СОТС</w:t>
            </w:r>
          </w:p>
        </w:tc>
      </w:tr>
      <w:tr w:rsidR="009C7169" w:rsidRPr="00134718" w14:paraId="3267D32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3B98E1F6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3217062" w14:textId="296B2372" w:rsidR="009C7169" w:rsidRDefault="009C7169" w:rsidP="009C7169">
            <w:pPr>
              <w:jc w:val="both"/>
            </w:pPr>
            <w:r>
              <w:t>636909, Томская область, Тегульдетский район, п. Белый  Яр, пер. Центральный, 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64E14D85" w14:textId="1209D1C2" w:rsidR="009C7169" w:rsidRDefault="009C7169" w:rsidP="009C7169">
            <w:r>
              <w:t>СОТС</w:t>
            </w:r>
          </w:p>
        </w:tc>
      </w:tr>
      <w:tr w:rsidR="009C7169" w:rsidRPr="00134718" w14:paraId="271141D9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2951392A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2C0AD5C1" w14:textId="7020B794" w:rsidR="009C7169" w:rsidRPr="00353919" w:rsidRDefault="009C7169" w:rsidP="009C7169">
            <w:pPr>
              <w:jc w:val="both"/>
            </w:pPr>
            <w:r>
              <w:t>636911, Томская область, Тегульдетский район, с. Берегаево, ул. Советская, 44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36B70A41" w14:textId="3000CB0E" w:rsidR="009C7169" w:rsidRPr="00353919" w:rsidRDefault="009C7169" w:rsidP="009C7169">
            <w:r>
              <w:t>СОТС, СОТ</w:t>
            </w:r>
          </w:p>
        </w:tc>
      </w:tr>
      <w:tr w:rsidR="009C7169" w:rsidRPr="00134718" w14:paraId="22601BBB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C17DA54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A1FA0B5" w14:textId="1A2B615D" w:rsidR="009C7169" w:rsidRPr="00353919" w:rsidRDefault="009C7169" w:rsidP="009C7169">
            <w:pPr>
              <w:jc w:val="both"/>
            </w:pPr>
            <w:r>
              <w:t>636930, Томская область, Первомайский район, с. Первомайское, ул. Больничная, 32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A651193" w14:textId="48CD35BD" w:rsidR="009C7169" w:rsidRPr="00353919" w:rsidRDefault="009C7169" w:rsidP="009C7169">
            <w:r w:rsidRPr="00353919">
              <w:t>СОТС</w:t>
            </w:r>
          </w:p>
        </w:tc>
      </w:tr>
      <w:tr w:rsidR="009C7169" w:rsidRPr="00134718" w14:paraId="15B46D26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58DE95A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03DED72" w14:textId="2196332C" w:rsidR="009C7169" w:rsidRDefault="009C7169" w:rsidP="009C7169">
            <w:pPr>
              <w:jc w:val="both"/>
            </w:pPr>
            <w:r>
              <w:t>636941, Томская область, Первомайский район, с. Сергеево, ул. Трактовая, 56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12CB20C2" w14:textId="3B567FFB" w:rsidR="009C7169" w:rsidRPr="00353919" w:rsidRDefault="009C7169" w:rsidP="009C7169">
            <w:r>
              <w:t>СОТС</w:t>
            </w:r>
          </w:p>
        </w:tc>
      </w:tr>
      <w:tr w:rsidR="009C7169" w:rsidRPr="00134718" w14:paraId="36524FBC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C149AEA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D87F5E0" w14:textId="4C933677" w:rsidR="009C7169" w:rsidRPr="00353919" w:rsidRDefault="009C7169" w:rsidP="009C7169">
            <w:pPr>
              <w:jc w:val="both"/>
            </w:pPr>
            <w:r>
              <w:t>636942, Томская область, Первомайский район, с. Комсомольск, ул. Комсомольская, 35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03F05750" w14:textId="4505B665" w:rsidR="009C7169" w:rsidRPr="00353919" w:rsidRDefault="009C7169" w:rsidP="009C7169">
            <w:r>
              <w:t>СОТС, СОТ</w:t>
            </w:r>
          </w:p>
        </w:tc>
      </w:tr>
      <w:tr w:rsidR="009C7169" w:rsidRPr="00134718" w14:paraId="6BACBD0A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53482F47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34A9415" w14:textId="1F352740" w:rsidR="009C7169" w:rsidRDefault="009C7169" w:rsidP="009C7169">
            <w:pPr>
              <w:jc w:val="both"/>
            </w:pPr>
            <w:r>
              <w:t>636947, Томская область, Первомайский район, п. Аргат-Юл, ул. Железнодорожная, 18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F1FA293" w14:textId="5CACF4BB" w:rsidR="009C7169" w:rsidRDefault="009C7169" w:rsidP="009C7169">
            <w:r>
              <w:t>СОТС</w:t>
            </w:r>
          </w:p>
        </w:tc>
      </w:tr>
      <w:tr w:rsidR="009C7169" w:rsidRPr="00134718" w14:paraId="2F579D07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0EC9B791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6B93E81A" w14:textId="2C1841A3" w:rsidR="009C7169" w:rsidRPr="00353919" w:rsidRDefault="009C7169" w:rsidP="009C7169">
            <w:r>
              <w:t>636948, Томская область, Первомайский район, п. Улу-Юл, ул. Комарова, 14 а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243C10A7" w14:textId="442FA063" w:rsidR="009C7169" w:rsidRPr="00353919" w:rsidRDefault="009C7169" w:rsidP="009C7169">
            <w:r>
              <w:t>СОТС, СОТ</w:t>
            </w:r>
          </w:p>
        </w:tc>
      </w:tr>
      <w:tr w:rsidR="009C7169" w:rsidRPr="00134718" w14:paraId="54D4FAE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4F2FDE86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7A78915E" w14:textId="1A234757" w:rsidR="009C7169" w:rsidRPr="00353919" w:rsidRDefault="009C7169" w:rsidP="009C7169">
            <w:r>
              <w:t>636951, Томская область, Первомайский район, п. Беляй, ул. Нагорная, 7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7E6DC96B" w14:textId="764E68C5" w:rsidR="009C7169" w:rsidRPr="00353919" w:rsidRDefault="009C7169" w:rsidP="009C7169">
            <w:r w:rsidRPr="00353919">
              <w:t>СОТС</w:t>
            </w:r>
            <w:r>
              <w:t>, СОТ</w:t>
            </w:r>
          </w:p>
        </w:tc>
      </w:tr>
      <w:tr w:rsidR="009C7169" w:rsidRPr="00134718" w14:paraId="3E9D4A24" w14:textId="77777777" w:rsidTr="00347731">
        <w:trPr>
          <w:trHeight w:val="315"/>
        </w:trPr>
        <w:tc>
          <w:tcPr>
            <w:tcW w:w="1036" w:type="dxa"/>
            <w:shd w:val="clear" w:color="auto" w:fill="auto"/>
            <w:noWrap/>
            <w:vAlign w:val="bottom"/>
          </w:tcPr>
          <w:p w14:paraId="77EEAF2C" w14:textId="77777777" w:rsidR="009C7169" w:rsidRPr="009874AA" w:rsidRDefault="009C7169" w:rsidP="009C7169">
            <w:pPr>
              <w:pStyle w:val="a7"/>
              <w:numPr>
                <w:ilvl w:val="0"/>
                <w:numId w:val="45"/>
              </w:numPr>
              <w:spacing w:before="0" w:after="0"/>
              <w:jc w:val="center"/>
            </w:pPr>
          </w:p>
        </w:tc>
        <w:tc>
          <w:tcPr>
            <w:tcW w:w="6804" w:type="dxa"/>
            <w:shd w:val="clear" w:color="auto" w:fill="auto"/>
          </w:tcPr>
          <w:p w14:paraId="1AC31A41" w14:textId="7A42A5B8" w:rsidR="009C7169" w:rsidRDefault="009C7169" w:rsidP="009C7169">
            <w:r>
              <w:t>636953, Томская область, Первомайский район, с. Куяново, ул. Центральная, 18 (ОПС)</w:t>
            </w:r>
          </w:p>
        </w:tc>
        <w:tc>
          <w:tcPr>
            <w:tcW w:w="2013" w:type="dxa"/>
            <w:shd w:val="clear" w:color="auto" w:fill="auto"/>
            <w:noWrap/>
          </w:tcPr>
          <w:p w14:paraId="49D2FF69" w14:textId="7BA7F57D" w:rsidR="009C7169" w:rsidRPr="00353919" w:rsidRDefault="009C7169" w:rsidP="009C7169">
            <w:r w:rsidRPr="00353919">
              <w:t>СОТС</w:t>
            </w:r>
            <w:r>
              <w:t>, СОТ</w:t>
            </w:r>
          </w:p>
        </w:tc>
      </w:tr>
    </w:tbl>
    <w:p w14:paraId="48209D40" w14:textId="77777777" w:rsidR="00621A31" w:rsidRDefault="00621A31" w:rsidP="00621A31">
      <w:pPr>
        <w:pStyle w:val="a7"/>
        <w:tabs>
          <w:tab w:val="left" w:pos="1134"/>
          <w:tab w:val="left" w:pos="1276"/>
          <w:tab w:val="left" w:pos="1560"/>
        </w:tabs>
        <w:suppressAutoHyphens/>
        <w:spacing w:before="0" w:after="0"/>
        <w:ind w:left="709"/>
        <w:jc w:val="both"/>
      </w:pPr>
    </w:p>
    <w:p w14:paraId="133A064F" w14:textId="04ABA68A" w:rsidR="00A44783" w:rsidRDefault="00A44783" w:rsidP="006A082F">
      <w:pPr>
        <w:pStyle w:val="a7"/>
        <w:numPr>
          <w:ilvl w:val="1"/>
          <w:numId w:val="25"/>
        </w:numPr>
        <w:tabs>
          <w:tab w:val="left" w:pos="1134"/>
          <w:tab w:val="left" w:pos="1276"/>
          <w:tab w:val="left" w:pos="1560"/>
        </w:tabs>
        <w:suppressAutoHyphens/>
        <w:spacing w:before="0" w:after="0"/>
        <w:ind w:left="0" w:firstLine="709"/>
        <w:jc w:val="both"/>
      </w:pPr>
      <w:r>
        <w:t>Объем оказываемых услуг:</w:t>
      </w:r>
    </w:p>
    <w:tbl>
      <w:tblPr>
        <w:tblStyle w:val="afb"/>
        <w:tblW w:w="9834" w:type="dxa"/>
        <w:tblInd w:w="137" w:type="dxa"/>
        <w:tblLook w:val="04A0" w:firstRow="1" w:lastRow="0" w:firstColumn="1" w:lastColumn="0" w:noHBand="0" w:noVBand="1"/>
      </w:tblPr>
      <w:tblGrid>
        <w:gridCol w:w="4382"/>
        <w:gridCol w:w="1292"/>
        <w:gridCol w:w="1414"/>
        <w:gridCol w:w="1559"/>
        <w:gridCol w:w="1187"/>
      </w:tblGrid>
      <w:tr w:rsidR="00B91FD3" w14:paraId="1A91C747" w14:textId="48335B81" w:rsidTr="00B91FD3">
        <w:trPr>
          <w:trHeight w:val="842"/>
        </w:trPr>
        <w:tc>
          <w:tcPr>
            <w:tcW w:w="4382" w:type="dxa"/>
          </w:tcPr>
          <w:p w14:paraId="4AE663AC" w14:textId="77777777" w:rsidR="00B91FD3" w:rsidRPr="00147B9F" w:rsidRDefault="00B91FD3" w:rsidP="006A082F">
            <w:pPr>
              <w:tabs>
                <w:tab w:val="left" w:pos="1701"/>
              </w:tabs>
              <w:jc w:val="center"/>
              <w:outlineLvl w:val="1"/>
              <w:rPr>
                <w:rFonts w:eastAsiaTheme="majorEastAsia"/>
              </w:rPr>
            </w:pPr>
            <w:r w:rsidRPr="00147B9F">
              <w:rPr>
                <w:rFonts w:eastAsiaTheme="majorEastAsia"/>
              </w:rPr>
              <w:t>Наименование услуги</w:t>
            </w:r>
          </w:p>
        </w:tc>
        <w:tc>
          <w:tcPr>
            <w:tcW w:w="1292" w:type="dxa"/>
          </w:tcPr>
          <w:p w14:paraId="038AA6EA" w14:textId="77777777" w:rsidR="00B91FD3" w:rsidRDefault="00B91FD3" w:rsidP="006A082F">
            <w:pPr>
              <w:pStyle w:val="a7"/>
              <w:tabs>
                <w:tab w:val="left" w:pos="1701"/>
              </w:tabs>
              <w:spacing w:before="0" w:after="0"/>
              <w:ind w:left="0"/>
              <w:jc w:val="center"/>
              <w:outlineLvl w:val="1"/>
              <w:rPr>
                <w:rFonts w:eastAsiaTheme="majorEastAsia"/>
              </w:rPr>
            </w:pPr>
            <w:r>
              <w:rPr>
                <w:rFonts w:eastAsiaTheme="majorEastAsia"/>
              </w:rPr>
              <w:t>Ед. измерения</w:t>
            </w:r>
          </w:p>
        </w:tc>
        <w:tc>
          <w:tcPr>
            <w:tcW w:w="1414" w:type="dxa"/>
          </w:tcPr>
          <w:p w14:paraId="793201EC" w14:textId="63838B0D" w:rsidR="00B91FD3" w:rsidRDefault="00B91FD3" w:rsidP="006A082F">
            <w:pPr>
              <w:pStyle w:val="a7"/>
              <w:tabs>
                <w:tab w:val="left" w:pos="1701"/>
              </w:tabs>
              <w:spacing w:before="0" w:after="0"/>
              <w:ind w:left="0"/>
              <w:jc w:val="center"/>
              <w:outlineLvl w:val="1"/>
              <w:rPr>
                <w:rFonts w:eastAsiaTheme="majorEastAsia"/>
              </w:rPr>
            </w:pPr>
            <w:r>
              <w:rPr>
                <w:rFonts w:eastAsiaTheme="majorEastAsia"/>
              </w:rPr>
              <w:t>Кол-во объектов в месяц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E80AD4E" w14:textId="12457415" w:rsidR="00B91FD3" w:rsidRDefault="00B91FD3" w:rsidP="006A082F">
            <w:pPr>
              <w:pStyle w:val="a7"/>
              <w:tabs>
                <w:tab w:val="left" w:pos="1701"/>
              </w:tabs>
              <w:spacing w:before="0" w:after="0"/>
              <w:ind w:left="0"/>
              <w:jc w:val="center"/>
              <w:outlineLvl w:val="1"/>
              <w:rPr>
                <w:rFonts w:eastAsiaTheme="majorEastAsia"/>
              </w:rPr>
            </w:pPr>
            <w:r>
              <w:rPr>
                <w:rFonts w:eastAsiaTheme="majorEastAsia"/>
              </w:rPr>
              <w:t>Период оказания услуг</w:t>
            </w:r>
          </w:p>
        </w:tc>
        <w:tc>
          <w:tcPr>
            <w:tcW w:w="1187" w:type="dxa"/>
            <w:tcBorders>
              <w:left w:val="single" w:sz="4" w:space="0" w:color="auto"/>
            </w:tcBorders>
          </w:tcPr>
          <w:p w14:paraId="754A3BE7" w14:textId="0C69E52A" w:rsidR="00B91FD3" w:rsidRDefault="00B91FD3" w:rsidP="006A082F">
            <w:pPr>
              <w:pStyle w:val="a7"/>
              <w:tabs>
                <w:tab w:val="left" w:pos="1701"/>
              </w:tabs>
              <w:spacing w:before="0" w:after="0"/>
              <w:ind w:left="0"/>
              <w:jc w:val="center"/>
              <w:outlineLvl w:val="1"/>
              <w:rPr>
                <w:rFonts w:eastAsiaTheme="majorEastAsia"/>
              </w:rPr>
            </w:pPr>
            <w:r>
              <w:rPr>
                <w:rFonts w:eastAsiaTheme="majorEastAsia"/>
              </w:rPr>
              <w:t>Всего, единиц</w:t>
            </w:r>
          </w:p>
        </w:tc>
      </w:tr>
      <w:tr w:rsidR="00B91FD3" w14:paraId="54BC4CA1" w14:textId="1E0478FB" w:rsidTr="00B91FD3">
        <w:trPr>
          <w:trHeight w:val="1054"/>
        </w:trPr>
        <w:tc>
          <w:tcPr>
            <w:tcW w:w="4382" w:type="dxa"/>
          </w:tcPr>
          <w:p w14:paraId="60DE8B96" w14:textId="3850F151" w:rsidR="00B91FD3" w:rsidRPr="0053333D" w:rsidRDefault="00B91FD3" w:rsidP="00786803">
            <w:pPr>
              <w:shd w:val="clear" w:color="auto" w:fill="FFFFFF"/>
              <w:tabs>
                <w:tab w:val="left" w:pos="9639"/>
              </w:tabs>
              <w:jc w:val="both"/>
              <w:rPr>
                <w:bCs/>
              </w:rPr>
            </w:pPr>
            <w:r>
              <w:t>Техническое</w:t>
            </w:r>
            <w:r w:rsidRPr="00C8626D">
              <w:t xml:space="preserve"> обслуживани</w:t>
            </w:r>
            <w:r>
              <w:t>е</w:t>
            </w:r>
            <w:r w:rsidRPr="00C8626D">
              <w:t xml:space="preserve"> комплексов технических средств охраны </w:t>
            </w:r>
            <w:r w:rsidRPr="00C8626D">
              <w:rPr>
                <w:bCs/>
              </w:rPr>
              <w:t xml:space="preserve">объектах почтовой связи УФПС </w:t>
            </w:r>
            <w:r>
              <w:rPr>
                <w:bCs/>
              </w:rPr>
              <w:t>Томской</w:t>
            </w:r>
            <w:r w:rsidRPr="00C8626D">
              <w:rPr>
                <w:bCs/>
              </w:rPr>
              <w:t xml:space="preserve"> области</w:t>
            </w:r>
          </w:p>
        </w:tc>
        <w:tc>
          <w:tcPr>
            <w:tcW w:w="1292" w:type="dxa"/>
          </w:tcPr>
          <w:p w14:paraId="549DF07A" w14:textId="6868EEA0" w:rsidR="00B91FD3" w:rsidRDefault="00B91FD3" w:rsidP="006A082F">
            <w:pPr>
              <w:pStyle w:val="a7"/>
              <w:tabs>
                <w:tab w:val="left" w:pos="1701"/>
              </w:tabs>
              <w:spacing w:before="0" w:after="0"/>
              <w:ind w:left="0"/>
              <w:jc w:val="both"/>
              <w:outlineLvl w:val="1"/>
              <w:rPr>
                <w:rFonts w:eastAsiaTheme="majorEastAsia"/>
              </w:rPr>
            </w:pPr>
            <w:r>
              <w:rPr>
                <w:rFonts w:eastAsiaTheme="majorEastAsia"/>
              </w:rPr>
              <w:t>единица</w:t>
            </w:r>
          </w:p>
        </w:tc>
        <w:tc>
          <w:tcPr>
            <w:tcW w:w="1414" w:type="dxa"/>
          </w:tcPr>
          <w:p w14:paraId="4A1F633E" w14:textId="599F34B8" w:rsidR="00B91FD3" w:rsidRDefault="009C7169" w:rsidP="00786803">
            <w:pPr>
              <w:pStyle w:val="a7"/>
              <w:tabs>
                <w:tab w:val="left" w:pos="1701"/>
              </w:tabs>
              <w:spacing w:before="0" w:after="0"/>
              <w:ind w:left="0"/>
              <w:jc w:val="both"/>
              <w:outlineLvl w:val="1"/>
              <w:rPr>
                <w:rFonts w:eastAsiaTheme="majorEastAsia"/>
              </w:rPr>
            </w:pPr>
            <w:r>
              <w:rPr>
                <w:rFonts w:eastAsiaTheme="majorEastAsia"/>
              </w:rPr>
              <w:t>235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12F2315" w14:textId="05CC7589" w:rsidR="00B91FD3" w:rsidRDefault="00B91FD3" w:rsidP="006A082F">
            <w:pPr>
              <w:pStyle w:val="a7"/>
              <w:tabs>
                <w:tab w:val="left" w:pos="1701"/>
              </w:tabs>
              <w:spacing w:before="0" w:after="0"/>
              <w:ind w:left="0"/>
              <w:jc w:val="both"/>
              <w:outlineLvl w:val="1"/>
              <w:rPr>
                <w:rFonts w:eastAsiaTheme="majorEastAsia"/>
              </w:rPr>
            </w:pPr>
            <w:r>
              <w:rPr>
                <w:rFonts w:eastAsiaTheme="majorEastAsia"/>
              </w:rPr>
              <w:t>36 месяцев</w:t>
            </w:r>
          </w:p>
        </w:tc>
        <w:tc>
          <w:tcPr>
            <w:tcW w:w="1187" w:type="dxa"/>
            <w:tcBorders>
              <w:left w:val="single" w:sz="4" w:space="0" w:color="auto"/>
            </w:tcBorders>
          </w:tcPr>
          <w:p w14:paraId="2CA1EA4F" w14:textId="2AE7FF04" w:rsidR="00B91FD3" w:rsidRDefault="009C7169" w:rsidP="00B91FD3">
            <w:pPr>
              <w:pStyle w:val="a7"/>
              <w:tabs>
                <w:tab w:val="left" w:pos="1701"/>
              </w:tabs>
              <w:spacing w:before="0" w:after="0"/>
              <w:ind w:left="0"/>
              <w:jc w:val="both"/>
              <w:outlineLvl w:val="1"/>
              <w:rPr>
                <w:rFonts w:eastAsiaTheme="majorEastAsia"/>
              </w:rPr>
            </w:pPr>
            <w:r>
              <w:rPr>
                <w:rFonts w:eastAsiaTheme="majorEastAsia"/>
              </w:rPr>
              <w:t>84</w:t>
            </w:r>
            <w:r w:rsidR="00B91FD3">
              <w:rPr>
                <w:rFonts w:eastAsiaTheme="majorEastAsia"/>
              </w:rPr>
              <w:t>60</w:t>
            </w:r>
          </w:p>
        </w:tc>
      </w:tr>
    </w:tbl>
    <w:p w14:paraId="1A05740B" w14:textId="77777777" w:rsidR="00A44783" w:rsidRPr="00E02A24" w:rsidRDefault="00A44783" w:rsidP="006A082F">
      <w:pPr>
        <w:tabs>
          <w:tab w:val="left" w:pos="1418"/>
          <w:tab w:val="left" w:pos="1560"/>
        </w:tabs>
        <w:ind w:firstLine="709"/>
        <w:jc w:val="both"/>
        <w:rPr>
          <w:b/>
        </w:rPr>
      </w:pPr>
    </w:p>
    <w:p w14:paraId="2F4FC2F8" w14:textId="56CDDC7B" w:rsidR="005F0117" w:rsidRDefault="00E02A24" w:rsidP="00D52344">
      <w:pPr>
        <w:pStyle w:val="a7"/>
        <w:numPr>
          <w:ilvl w:val="0"/>
          <w:numId w:val="25"/>
        </w:numPr>
        <w:tabs>
          <w:tab w:val="left" w:pos="1418"/>
          <w:tab w:val="left" w:pos="1560"/>
        </w:tabs>
        <w:spacing w:before="0" w:after="0"/>
        <w:ind w:left="0" w:firstLine="709"/>
        <w:jc w:val="center"/>
        <w:rPr>
          <w:b/>
        </w:rPr>
      </w:pPr>
      <w:r>
        <w:rPr>
          <w:b/>
        </w:rPr>
        <w:t>ХАРАКТЕРИСТИКИ ОКАЗЫВАЕМЫХ УСЛУГ</w:t>
      </w:r>
    </w:p>
    <w:p w14:paraId="58A28BA2" w14:textId="77777777" w:rsidR="005A2981" w:rsidRDefault="005A2981" w:rsidP="005A2981">
      <w:pPr>
        <w:pStyle w:val="a7"/>
        <w:numPr>
          <w:ilvl w:val="1"/>
          <w:numId w:val="44"/>
        </w:numPr>
        <w:tabs>
          <w:tab w:val="left" w:pos="1134"/>
          <w:tab w:val="left" w:pos="1418"/>
          <w:tab w:val="left" w:pos="1560"/>
        </w:tabs>
        <w:suppressAutoHyphens/>
        <w:ind w:left="0" w:firstLine="709"/>
        <w:jc w:val="both"/>
      </w:pPr>
      <w:r w:rsidRPr="005A2981">
        <w:rPr>
          <w:bCs/>
        </w:rPr>
        <w:t>Требования Заказчика к о</w:t>
      </w:r>
      <w:r w:rsidRPr="005A2981">
        <w:rPr>
          <w:color w:val="000001"/>
        </w:rPr>
        <w:t xml:space="preserve">рганизации и проведению услуг по техническому обслуживанию </w:t>
      </w:r>
      <w:r w:rsidRPr="005A2981">
        <w:rPr>
          <w:bCs/>
        </w:rPr>
        <w:t xml:space="preserve">представлены с учетом положений Национальных стандартов РФ - </w:t>
      </w:r>
      <w:r>
        <w:t>ГОСТ Р 54101-2010.</w:t>
      </w:r>
    </w:p>
    <w:p w14:paraId="609C8B02" w14:textId="77777777" w:rsidR="005A2981" w:rsidRDefault="005A2981" w:rsidP="005A2981">
      <w:pPr>
        <w:pStyle w:val="a7"/>
        <w:numPr>
          <w:ilvl w:val="1"/>
          <w:numId w:val="44"/>
        </w:numPr>
        <w:tabs>
          <w:tab w:val="left" w:pos="1134"/>
          <w:tab w:val="left" w:pos="1418"/>
          <w:tab w:val="left" w:pos="1560"/>
        </w:tabs>
        <w:suppressAutoHyphens/>
        <w:ind w:left="0" w:firstLine="709"/>
        <w:jc w:val="both"/>
      </w:pPr>
      <w:r w:rsidRPr="005A2981">
        <w:rPr>
          <w:color w:val="000001"/>
        </w:rPr>
        <w:t xml:space="preserve">Организация и проведение услуг </w:t>
      </w:r>
      <w:r w:rsidRPr="00990FD2">
        <w:t>по техническому обслуживанию.</w:t>
      </w:r>
    </w:p>
    <w:p w14:paraId="4AF1B745" w14:textId="3B1B5DA7" w:rsidR="005A2981" w:rsidRPr="005A2981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ind w:left="0" w:firstLine="709"/>
        <w:jc w:val="both"/>
      </w:pPr>
      <w:r w:rsidRPr="00990FD2">
        <w:t>Техническое обслуживание объектового оборудования осуществляется</w:t>
      </w:r>
      <w:r w:rsidRPr="005A2981">
        <w:rPr>
          <w:bCs/>
          <w:color w:val="000001"/>
        </w:rPr>
        <w:t xml:space="preserve"> методом технического обслуживания </w:t>
      </w:r>
      <w:r w:rsidR="00A85CEC">
        <w:rPr>
          <w:bCs/>
          <w:color w:val="000001"/>
        </w:rPr>
        <w:t>Исполнителем</w:t>
      </w:r>
      <w:r w:rsidRPr="005A2981">
        <w:rPr>
          <w:bCs/>
          <w:color w:val="000001"/>
        </w:rPr>
        <w:t>.</w:t>
      </w:r>
    </w:p>
    <w:p w14:paraId="0A42BB34" w14:textId="77777777" w:rsidR="005A2981" w:rsidRPr="005A2981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ind w:left="0" w:firstLine="709"/>
        <w:jc w:val="both"/>
      </w:pPr>
      <w:r w:rsidRPr="005A2981">
        <w:rPr>
          <w:bCs/>
          <w:color w:val="000001"/>
        </w:rPr>
        <w:t xml:space="preserve">Регламентированное техническое обслуживание </w:t>
      </w:r>
      <w:r w:rsidRPr="0043787F">
        <w:t>(далее – ТО)</w:t>
      </w:r>
      <w:r w:rsidRPr="005A2981">
        <w:rPr>
          <w:color w:val="000001"/>
        </w:rPr>
        <w:t>, предусмотренное в нормативно-технической эксплуатационной документации на систему(ы), выполняется с периодичностью и в объеме, установленными в ней, независимо от технического состояния системы в момент начала технического обслуживания.</w:t>
      </w:r>
    </w:p>
    <w:p w14:paraId="64B93C3B" w14:textId="3EC1D644" w:rsidR="005A2981" w:rsidRPr="0043787F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ind w:left="0" w:firstLine="709"/>
        <w:jc w:val="both"/>
      </w:pPr>
      <w:r w:rsidRPr="005A2981">
        <w:rPr>
          <w:color w:val="000001"/>
        </w:rPr>
        <w:t>Общее содержание услуг по регламентированному техническому обслуживанию системы устанавливается регламентом (п.п.</w:t>
      </w:r>
      <w:r w:rsidR="008153CD">
        <w:rPr>
          <w:color w:val="000001"/>
        </w:rPr>
        <w:t>5</w:t>
      </w:r>
      <w:r w:rsidRPr="005A2981">
        <w:rPr>
          <w:color w:val="000001"/>
        </w:rPr>
        <w:t>.5.2.1-</w:t>
      </w:r>
      <w:r w:rsidR="008153CD">
        <w:rPr>
          <w:color w:val="000001"/>
        </w:rPr>
        <w:t>5</w:t>
      </w:r>
      <w:r w:rsidRPr="005A2981">
        <w:rPr>
          <w:color w:val="000001"/>
        </w:rPr>
        <w:t>.5.2.2) на проведение ТО системы.</w:t>
      </w:r>
    </w:p>
    <w:p w14:paraId="31489F97" w14:textId="7AC1C7D0" w:rsidR="005A2981" w:rsidRPr="0043787F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ind w:left="0" w:firstLine="709"/>
        <w:jc w:val="both"/>
      </w:pPr>
      <w:r w:rsidRPr="005A2981">
        <w:rPr>
          <w:color w:val="000001"/>
        </w:rPr>
        <w:t>ТО систем проводятся с целью обеспечения выполнения функций, предусмотренных технической документацией оборудования, целостности систем, работоспособности и функциональной безопасности в течение всего срока эксплуатации, предусмотренного технической документацией, что достигается следующими действиями:</w:t>
      </w:r>
    </w:p>
    <w:p w14:paraId="4A1F3CDF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осуществление постоянного контроля технического состояния и правильности функционирования систем в целом; </w:t>
      </w:r>
    </w:p>
    <w:p w14:paraId="2B6F08C3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периодическая проверка (путем измерений, испытаний) соответствия параметров требованиям технической (эксплуатационной) документации; </w:t>
      </w:r>
    </w:p>
    <w:p w14:paraId="5DAFDAD5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проведение комплекса работ по поддержанию работоспособности систем в течение всего срока эксплуатации; </w:t>
      </w:r>
    </w:p>
    <w:p w14:paraId="3E6B0DD9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своевременная замена отдельных составляющих и частей систем, регламентированных технической документацией на них; </w:t>
      </w:r>
    </w:p>
    <w:p w14:paraId="2BFF09F6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ведение постоянного учета отказов, сбоев и ложных срабатываний систем, выявление и устранение причин их возникновения; </w:t>
      </w:r>
    </w:p>
    <w:p w14:paraId="722DEAD2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проведение обобщения и анализа получаемой информации о техническом и функциональном состоянии обслуживаемых систем, разработка и реализация мер по совершенствованию методов ТО систем; </w:t>
      </w:r>
    </w:p>
    <w:p w14:paraId="66966CED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заблаговременное определение достижения отдельными составными частями систем предельного ресурса с целью своевременной замены; </w:t>
      </w:r>
    </w:p>
    <w:p w14:paraId="33DDBD01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>- своевременное устранение выявленных в ходе эксплуатации или ТО систем неисправностей отдельных составных частей</w:t>
      </w:r>
      <w:r>
        <w:rPr>
          <w:color w:val="000001"/>
        </w:rPr>
        <w:t>;</w:t>
      </w:r>
    </w:p>
    <w:p w14:paraId="5CA8A155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создание и плановое поддержание комплектности запасных изделий, материалов и средств, необходимых для качественного выполнения ТО систем; </w:t>
      </w:r>
    </w:p>
    <w:p w14:paraId="4C422F24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метрологическое обеспечение проводимых работ, как в ходе эксплуатации, так и ТО систем, в том числе обеспечение средствами измерений, осуществление их своевременной проверки, соблюдение метрологических стандартов, норм и правил; </w:t>
      </w:r>
    </w:p>
    <w:p w14:paraId="22175C2F" w14:textId="77777777" w:rsidR="005A2981" w:rsidRPr="00990FD2" w:rsidRDefault="005A2981" w:rsidP="005A2981">
      <w:pPr>
        <w:pStyle w:val="FORMATTEXT"/>
        <w:tabs>
          <w:tab w:val="left" w:pos="1134"/>
          <w:tab w:val="left" w:pos="1418"/>
        </w:tabs>
        <w:ind w:firstLine="709"/>
        <w:jc w:val="both"/>
        <w:rPr>
          <w:color w:val="000001"/>
        </w:rPr>
      </w:pPr>
      <w:r w:rsidRPr="00990FD2">
        <w:rPr>
          <w:color w:val="000001"/>
        </w:rPr>
        <w:t xml:space="preserve">- допуск к </w:t>
      </w:r>
      <w:r>
        <w:rPr>
          <w:color w:val="000001"/>
        </w:rPr>
        <w:t>оказанию услуг</w:t>
      </w:r>
      <w:r w:rsidRPr="00990FD2">
        <w:rPr>
          <w:color w:val="000001"/>
        </w:rPr>
        <w:t xml:space="preserve"> по ТО систем персонала, имеющего достаточную профессиональную подготовку и предусмотренные в установленном порядке разрешительные </w:t>
      </w:r>
      <w:r w:rsidRPr="00990FD2">
        <w:rPr>
          <w:color w:val="000001"/>
        </w:rPr>
        <w:lastRenderedPageBreak/>
        <w:t xml:space="preserve">документы на осуществление данного вида </w:t>
      </w:r>
      <w:r>
        <w:rPr>
          <w:color w:val="000001"/>
        </w:rPr>
        <w:t>услуг</w:t>
      </w:r>
      <w:r w:rsidRPr="00990FD2">
        <w:rPr>
          <w:color w:val="000001"/>
        </w:rPr>
        <w:t>, и проведение постоянной работы по повышению его квалификации.</w:t>
      </w:r>
    </w:p>
    <w:p w14:paraId="75384453" w14:textId="48E8AFF5" w:rsidR="005A2981" w:rsidRPr="00990FD2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>
        <w:rPr>
          <w:color w:val="000001"/>
        </w:rPr>
        <w:t xml:space="preserve">Проведение ТО </w:t>
      </w:r>
      <w:r w:rsidRPr="00990FD2">
        <w:rPr>
          <w:color w:val="000001"/>
        </w:rPr>
        <w:t xml:space="preserve">систем </w:t>
      </w:r>
      <w:r w:rsidRPr="00990FD2">
        <w:t xml:space="preserve">(объектового оборудования) </w:t>
      </w:r>
      <w:r w:rsidRPr="00990FD2">
        <w:rPr>
          <w:color w:val="000001"/>
        </w:rPr>
        <w:t xml:space="preserve">осуществляется </w:t>
      </w:r>
      <w:r w:rsidR="00A85CEC">
        <w:rPr>
          <w:color w:val="000001"/>
        </w:rPr>
        <w:t>Исполнителем</w:t>
      </w:r>
      <w:r w:rsidRPr="00990FD2">
        <w:rPr>
          <w:color w:val="000001"/>
        </w:rPr>
        <w:t>, обладающей правом на проведение соответствующих работ по законодательству Российской Федерации.</w:t>
      </w:r>
    </w:p>
    <w:p w14:paraId="0AA20869" w14:textId="192682EC" w:rsidR="005A2981" w:rsidRPr="00990FD2" w:rsidRDefault="005A2981" w:rsidP="005A2981">
      <w:pPr>
        <w:pStyle w:val="a7"/>
        <w:numPr>
          <w:ilvl w:val="1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990FD2">
        <w:rPr>
          <w:color w:val="000001"/>
        </w:rPr>
        <w:t xml:space="preserve">Исполнитель должен организовывать и </w:t>
      </w:r>
      <w:r>
        <w:rPr>
          <w:color w:val="000001"/>
        </w:rPr>
        <w:t>оказание услуг</w:t>
      </w:r>
      <w:r w:rsidRPr="00990FD2">
        <w:rPr>
          <w:color w:val="000001"/>
        </w:rPr>
        <w:t>, связанные с ТО систем, в строгом соответствии с действующими законами Российской Федерации, техническими регламентами и в соответствии с требованиями, предъявляемыми национальными стандартами, сводами правил и технической (эксплуатационной) документацией на системы и их составные части, а также с регламентами на проведение ТО систем.</w:t>
      </w:r>
    </w:p>
    <w:p w14:paraId="195C143B" w14:textId="334B0EA1" w:rsidR="005A2981" w:rsidRPr="005A2981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990FD2">
        <w:rPr>
          <w:color w:val="000001"/>
        </w:rPr>
        <w:t>ТО системы должно осуществляться на плановой основе (ГОСТ Р 53195.2</w:t>
      </w:r>
      <w:r w:rsidR="00A270C3">
        <w:rPr>
          <w:color w:val="000001"/>
        </w:rPr>
        <w:t>-2008</w:t>
      </w:r>
      <w:r w:rsidRPr="00990FD2">
        <w:rPr>
          <w:color w:val="000001"/>
        </w:rPr>
        <w:t xml:space="preserve">, 7.11) и проводиться с периодичностью, установленной регламентом на проведение ТО системы, при этом должно обеспечиваться выполнение плана проведения и процедур ТО систем, а также процедур ТО (поддержки) программного обеспечения системы (в соответствии с ГОСТ </w:t>
      </w:r>
      <w:r w:rsidR="00A270C3">
        <w:rPr>
          <w:color w:val="000001"/>
        </w:rPr>
        <w:t xml:space="preserve">Р </w:t>
      </w:r>
      <w:r w:rsidRPr="00990FD2">
        <w:rPr>
          <w:color w:val="000001"/>
        </w:rPr>
        <w:t>53195.2</w:t>
      </w:r>
      <w:r w:rsidR="00A270C3">
        <w:rPr>
          <w:color w:val="000001"/>
        </w:rPr>
        <w:t>-2008</w:t>
      </w:r>
      <w:r w:rsidRPr="00990FD2">
        <w:rPr>
          <w:color w:val="000001"/>
        </w:rPr>
        <w:t>, 7.16).</w:t>
      </w:r>
    </w:p>
    <w:p w14:paraId="1E4CBDD9" w14:textId="690253F7" w:rsidR="005A2981" w:rsidRPr="00990FD2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5A2981">
        <w:rPr>
          <w:color w:val="000001"/>
        </w:rPr>
        <w:t>Для оборудования и систем, оснащенных средствами самодиагностики, проведение ТО в объеме регламента может быть также инициировано на основании информации, получаемой от этих средств.</w:t>
      </w:r>
    </w:p>
    <w:p w14:paraId="2946A3E4" w14:textId="77777777" w:rsidR="005A2981" w:rsidRPr="00990FD2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990FD2">
        <w:rPr>
          <w:color w:val="000001"/>
        </w:rPr>
        <w:t>При проведении работ по ТО систем Исполнитель должен:</w:t>
      </w:r>
    </w:p>
    <w:p w14:paraId="160A1CD6" w14:textId="77777777" w:rsidR="005A2981" w:rsidRPr="00990FD2" w:rsidRDefault="005A2981" w:rsidP="005A2981">
      <w:pPr>
        <w:pStyle w:val="a7"/>
        <w:numPr>
          <w:ilvl w:val="3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990FD2">
        <w:rPr>
          <w:color w:val="000001"/>
        </w:rPr>
        <w:t xml:space="preserve">Строго соблюдать периодичность и объем </w:t>
      </w:r>
      <w:r>
        <w:rPr>
          <w:color w:val="000001"/>
        </w:rPr>
        <w:t>предоставляемых услуг</w:t>
      </w:r>
      <w:r w:rsidRPr="00990FD2">
        <w:rPr>
          <w:color w:val="000001"/>
        </w:rPr>
        <w:t>, предусмотренный технической документацией обслуживаемых систем и их составных частей.</w:t>
      </w:r>
    </w:p>
    <w:p w14:paraId="1D010603" w14:textId="77777777" w:rsidR="005A2981" w:rsidRPr="00990FD2" w:rsidRDefault="005A2981" w:rsidP="005A2981">
      <w:pPr>
        <w:pStyle w:val="a7"/>
        <w:numPr>
          <w:ilvl w:val="3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  <w:rPr>
          <w:color w:val="000001"/>
        </w:rPr>
      </w:pPr>
      <w:r w:rsidRPr="00990FD2">
        <w:rPr>
          <w:color w:val="000001"/>
        </w:rPr>
        <w:t>Регулярно осуществлять порученное ему ведение документации, связанной с проведением ТО систем, предусмотренной нормативными документами на ТО систем и настоящим стандартом.</w:t>
      </w:r>
    </w:p>
    <w:p w14:paraId="4B506F21" w14:textId="77777777" w:rsidR="005A2981" w:rsidRPr="00990FD2" w:rsidRDefault="005A2981" w:rsidP="005A2981">
      <w:pPr>
        <w:pStyle w:val="a7"/>
        <w:numPr>
          <w:ilvl w:val="3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  <w:rPr>
          <w:color w:val="000001"/>
        </w:rPr>
      </w:pPr>
      <w:r w:rsidRPr="00990FD2">
        <w:rPr>
          <w:color w:val="000001"/>
        </w:rPr>
        <w:t>Применять контрольно-измерительные приборы, средства испытаний, инструменты, принадлежности, запасные части и материалы (в том числе расходные), соответствующие требованиям, установленным нормативно-технической и технической документацией на системы и их составные части.</w:t>
      </w:r>
    </w:p>
    <w:p w14:paraId="67C41280" w14:textId="77777777" w:rsidR="005A2981" w:rsidRPr="00990FD2" w:rsidRDefault="005A2981" w:rsidP="005A2981">
      <w:pPr>
        <w:pStyle w:val="a7"/>
        <w:numPr>
          <w:ilvl w:val="1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990FD2">
        <w:rPr>
          <w:color w:val="000001"/>
        </w:rPr>
        <w:t>Эксплуатационная документация ТО (</w:t>
      </w:r>
      <w:r>
        <w:rPr>
          <w:bCs/>
          <w:color w:val="000001"/>
        </w:rPr>
        <w:t>Журнал регистрации работ по ТО</w:t>
      </w:r>
      <w:r w:rsidRPr="00990FD2">
        <w:rPr>
          <w:bCs/>
          <w:color w:val="000001"/>
        </w:rPr>
        <w:t>)</w:t>
      </w:r>
      <w:r w:rsidRPr="00990FD2">
        <w:rPr>
          <w:b/>
          <w:bCs/>
          <w:color w:val="000001"/>
        </w:rPr>
        <w:t xml:space="preserve"> </w:t>
      </w:r>
      <w:r w:rsidRPr="00990FD2">
        <w:rPr>
          <w:color w:val="000001"/>
        </w:rPr>
        <w:t>системы должна содержать в хронологическом порядке минимально необходимую информацию, позволяющую однозначно идентифи</w:t>
      </w:r>
      <w:r>
        <w:rPr>
          <w:color w:val="000001"/>
        </w:rPr>
        <w:t>цировать систему, подлежащую ТО</w:t>
      </w:r>
      <w:r w:rsidRPr="00990FD2">
        <w:rPr>
          <w:color w:val="000001"/>
        </w:rPr>
        <w:t xml:space="preserve">, защищаемый объект и место ее установки на объекте, осуществлять планирование и </w:t>
      </w:r>
      <w:r>
        <w:rPr>
          <w:color w:val="000001"/>
        </w:rPr>
        <w:t>оказание услуг</w:t>
      </w:r>
      <w:r w:rsidRPr="00990FD2">
        <w:rPr>
          <w:color w:val="000001"/>
        </w:rPr>
        <w:t xml:space="preserve"> по ТО системы, контролировать содержание, объем и качество </w:t>
      </w:r>
      <w:r>
        <w:rPr>
          <w:color w:val="000001"/>
        </w:rPr>
        <w:t>оказываемых услуг</w:t>
      </w:r>
      <w:r w:rsidRPr="00990FD2">
        <w:rPr>
          <w:color w:val="000001"/>
        </w:rPr>
        <w:t xml:space="preserve">, а также накапливать статистический материал о поведении системы и проведении </w:t>
      </w:r>
      <w:r>
        <w:rPr>
          <w:color w:val="000001"/>
        </w:rPr>
        <w:t xml:space="preserve">ТО </w:t>
      </w:r>
      <w:r w:rsidRPr="00990FD2">
        <w:rPr>
          <w:color w:val="000001"/>
        </w:rPr>
        <w:t xml:space="preserve">системы для использования в целях совершенствования </w:t>
      </w:r>
      <w:r>
        <w:rPr>
          <w:color w:val="000001"/>
        </w:rPr>
        <w:t>системы и порядка проведения ТО.</w:t>
      </w:r>
    </w:p>
    <w:p w14:paraId="6806A1FF" w14:textId="77777777" w:rsidR="005A2981" w:rsidRPr="00990FD2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990FD2">
        <w:rPr>
          <w:color w:val="000001"/>
        </w:rPr>
        <w:t>Состав и детали форм эксплуатационной док</w:t>
      </w:r>
      <w:r>
        <w:rPr>
          <w:color w:val="000001"/>
        </w:rPr>
        <w:t xml:space="preserve">ументации на проведение ТО </w:t>
      </w:r>
      <w:r w:rsidRPr="00990FD2">
        <w:rPr>
          <w:color w:val="000001"/>
        </w:rPr>
        <w:t>конкретной системы могут варьироваться в зависимости от вида, состава, сложности и иных особенностей системы.</w:t>
      </w:r>
    </w:p>
    <w:p w14:paraId="6181AA3F" w14:textId="614AE4DF" w:rsidR="005A2981" w:rsidRPr="00990FD2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>
        <w:rPr>
          <w:color w:val="000001"/>
        </w:rPr>
        <w:t xml:space="preserve">Регистрацию оказания услуг по ТО </w:t>
      </w:r>
      <w:r w:rsidRPr="00990FD2">
        <w:rPr>
          <w:color w:val="000001"/>
        </w:rPr>
        <w:t>систем тревожной сигнализации следует проводить по ГОСТ Р 50776.</w:t>
      </w:r>
    </w:p>
    <w:p w14:paraId="466D2155" w14:textId="258C3A8A" w:rsidR="005A2981" w:rsidRPr="00990FD2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990FD2">
        <w:rPr>
          <w:color w:val="000001"/>
        </w:rPr>
        <w:t>Ведение эксплуатационной документации по ТО сист</w:t>
      </w:r>
      <w:r w:rsidR="00A85CEC">
        <w:rPr>
          <w:color w:val="000001"/>
        </w:rPr>
        <w:t>ем осуществляется Исполнителем.</w:t>
      </w:r>
    </w:p>
    <w:p w14:paraId="63A489AD" w14:textId="1DBEA0B5" w:rsidR="005A2981" w:rsidRPr="00990FD2" w:rsidRDefault="005A2981" w:rsidP="005A2981">
      <w:pPr>
        <w:pStyle w:val="a7"/>
        <w:numPr>
          <w:ilvl w:val="1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990FD2">
        <w:rPr>
          <w:color w:val="000001"/>
        </w:rPr>
        <w:t xml:space="preserve">Исполнитель при </w:t>
      </w:r>
      <w:r>
        <w:rPr>
          <w:color w:val="000001"/>
        </w:rPr>
        <w:t>оказани</w:t>
      </w:r>
      <w:r w:rsidR="005E1B87">
        <w:rPr>
          <w:color w:val="000001"/>
        </w:rPr>
        <w:t>и</w:t>
      </w:r>
      <w:r>
        <w:rPr>
          <w:color w:val="000001"/>
        </w:rPr>
        <w:t xml:space="preserve"> услуг</w:t>
      </w:r>
      <w:r w:rsidRPr="00990FD2">
        <w:rPr>
          <w:color w:val="000001"/>
        </w:rPr>
        <w:t xml:space="preserve"> по ТО </w:t>
      </w:r>
      <w:r>
        <w:rPr>
          <w:color w:val="000001"/>
        </w:rPr>
        <w:t>обеспечивает</w:t>
      </w:r>
      <w:r w:rsidRPr="00990FD2">
        <w:rPr>
          <w:color w:val="000001"/>
        </w:rPr>
        <w:t>:</w:t>
      </w:r>
    </w:p>
    <w:p w14:paraId="3A429CD9" w14:textId="77777777" w:rsidR="005A2981" w:rsidRPr="00990FD2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990FD2">
        <w:rPr>
          <w:color w:val="000001"/>
        </w:rPr>
        <w:t>Выполн</w:t>
      </w:r>
      <w:r>
        <w:rPr>
          <w:color w:val="000001"/>
        </w:rPr>
        <w:t xml:space="preserve">ение </w:t>
      </w:r>
      <w:r w:rsidRPr="00990FD2">
        <w:rPr>
          <w:color w:val="000001"/>
        </w:rPr>
        <w:t>все</w:t>
      </w:r>
      <w:r>
        <w:rPr>
          <w:color w:val="000001"/>
        </w:rPr>
        <w:t>х</w:t>
      </w:r>
      <w:r w:rsidRPr="00990FD2">
        <w:rPr>
          <w:color w:val="000001"/>
        </w:rPr>
        <w:t xml:space="preserve"> требовани</w:t>
      </w:r>
      <w:r>
        <w:rPr>
          <w:color w:val="000001"/>
        </w:rPr>
        <w:t>й</w:t>
      </w:r>
      <w:r w:rsidRPr="00990FD2">
        <w:rPr>
          <w:color w:val="000001"/>
        </w:rPr>
        <w:t xml:space="preserve"> по правилам техники безопасности и пожарной безопасности, действующие на объекте.</w:t>
      </w:r>
    </w:p>
    <w:p w14:paraId="2887F2FF" w14:textId="77777777" w:rsidR="005A2981" w:rsidRPr="00066E49" w:rsidRDefault="005A2981" w:rsidP="005A2981">
      <w:pPr>
        <w:pStyle w:val="a7"/>
        <w:numPr>
          <w:ilvl w:val="2"/>
          <w:numId w:val="44"/>
        </w:numPr>
        <w:tabs>
          <w:tab w:val="left" w:pos="1134"/>
          <w:tab w:val="left" w:pos="1418"/>
          <w:tab w:val="left" w:pos="1560"/>
        </w:tabs>
        <w:suppressAutoHyphens/>
        <w:spacing w:before="0" w:after="0"/>
        <w:ind w:left="0" w:firstLine="709"/>
        <w:jc w:val="both"/>
      </w:pPr>
      <w:r w:rsidRPr="00066E49">
        <w:rPr>
          <w:color w:val="000000"/>
        </w:rPr>
        <w:t>Провед</w:t>
      </w:r>
      <w:r>
        <w:rPr>
          <w:color w:val="000000"/>
        </w:rPr>
        <w:t>ения</w:t>
      </w:r>
      <w:r w:rsidRPr="00066E49">
        <w:rPr>
          <w:color w:val="000000"/>
        </w:rPr>
        <w:t xml:space="preserve"> техническо</w:t>
      </w:r>
      <w:r>
        <w:rPr>
          <w:color w:val="000000"/>
        </w:rPr>
        <w:t>го</w:t>
      </w:r>
      <w:r w:rsidRPr="00066E49">
        <w:rPr>
          <w:color w:val="000000"/>
        </w:rPr>
        <w:t xml:space="preserve"> обслуживани</w:t>
      </w:r>
      <w:r>
        <w:rPr>
          <w:color w:val="000000"/>
        </w:rPr>
        <w:t>я</w:t>
      </w:r>
      <w:r w:rsidRPr="00066E49">
        <w:rPr>
          <w:color w:val="000000"/>
        </w:rPr>
        <w:t xml:space="preserve"> </w:t>
      </w:r>
      <w:r w:rsidRPr="00066E49">
        <w:t xml:space="preserve">оборудования </w:t>
      </w:r>
      <w:r w:rsidRPr="00066E49">
        <w:rPr>
          <w:color w:val="000000"/>
        </w:rPr>
        <w:t xml:space="preserve">согласно регламентов. </w:t>
      </w:r>
    </w:p>
    <w:p w14:paraId="0281E307" w14:textId="77777777" w:rsidR="005A2981" w:rsidRPr="00066E49" w:rsidRDefault="005A2981" w:rsidP="005A2981">
      <w:pPr>
        <w:pStyle w:val="a7"/>
        <w:tabs>
          <w:tab w:val="left" w:pos="1560"/>
        </w:tabs>
        <w:suppressAutoHyphens/>
        <w:spacing w:after="0"/>
        <w:ind w:left="709"/>
        <w:jc w:val="both"/>
      </w:pPr>
    </w:p>
    <w:p w14:paraId="4BEF3479" w14:textId="77777777" w:rsidR="005A2981" w:rsidRPr="00066E49" w:rsidRDefault="005A2981" w:rsidP="00D52344">
      <w:pPr>
        <w:pStyle w:val="a7"/>
        <w:numPr>
          <w:ilvl w:val="3"/>
          <w:numId w:val="44"/>
        </w:numPr>
        <w:tabs>
          <w:tab w:val="left" w:pos="1560"/>
        </w:tabs>
        <w:suppressAutoHyphens/>
        <w:spacing w:before="0" w:after="0"/>
        <w:ind w:left="0" w:firstLine="709"/>
      </w:pPr>
      <w:r w:rsidRPr="00066E49">
        <w:rPr>
          <w:b/>
          <w:bCs/>
          <w:lang w:eastAsia="ar-SA"/>
        </w:rPr>
        <w:t>Регламент №1(ТО-1)</w:t>
      </w:r>
      <w:r>
        <w:rPr>
          <w:lang w:eastAsia="ar-SA"/>
        </w:rPr>
        <w:t>: СОТС, СОТ, СКУД</w:t>
      </w:r>
      <w:r w:rsidRPr="00066E49">
        <w:rPr>
          <w:lang w:eastAsia="ar-SA"/>
        </w:rPr>
        <w:t>:</w:t>
      </w:r>
    </w:p>
    <w:tbl>
      <w:tblPr>
        <w:tblW w:w="92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4962"/>
        <w:gridCol w:w="1701"/>
        <w:gridCol w:w="2063"/>
      </w:tblGrid>
      <w:tr w:rsidR="005A2981" w:rsidRPr="00066E49" w14:paraId="578EDC10" w14:textId="77777777" w:rsidTr="00423544"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CD0E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№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67786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Наименование работ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40819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Система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79EAC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Периодичность проведения работ</w:t>
            </w:r>
          </w:p>
        </w:tc>
      </w:tr>
      <w:tr w:rsidR="005A2981" w:rsidRPr="00066E49" w14:paraId="53885C9C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D38C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780B6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 xml:space="preserve">Внешний осмотр составных частей системы (приемно-контрольных приборов, контроллеров, шлейфов сигнализации, охранных извещателей, видеокамер, </w:t>
            </w:r>
            <w:r w:rsidRPr="00066E49">
              <w:rPr>
                <w:lang w:eastAsia="ar-SA"/>
              </w:rPr>
              <w:lastRenderedPageBreak/>
              <w:t>видеорегистраторов и т.п.) на отсутствие повреждений, коррозии, грязи;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180DD" w14:textId="4814D31E" w:rsidR="005A2981" w:rsidRPr="00066E49" w:rsidRDefault="005A2981" w:rsidP="00423544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96159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4275946A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5BF3D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65696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Обследование считывателей и кнопок открывания дверей на предмет целостности, накопления загрязнения, повреждений или неправильных надписей;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480A6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83712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0E04FF88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B8F69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96E03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 xml:space="preserve">  Проверка параметров питания, состояния аккумуляторных батарей АКБ и источников питания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E2BC6" w14:textId="1DC3E238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23E18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68643778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BAB97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2BFFB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Визуальный осмотр всех шкафов системы охранной сигнализации, системы контроля и управления доступом, системы охранного телевидения на наличие повреждений и загрязнений;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BF166" w14:textId="216184AD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8C181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764BA9E7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0ECF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032BA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Проверку технического состояния внутреннего монтажа шкафов;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6BF5F" w14:textId="11F1973F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86305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2BA6A436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2031F" w14:textId="77777777" w:rsidR="005A2981" w:rsidRPr="009C349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E8E02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 xml:space="preserve">  Очистка от загрязнения, коррозии и пр.;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AC316" w14:textId="150D72A5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AED18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4AA6289C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67413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FC92E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технического состояния приборов и узлов системы контроля и управления доступом;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C01A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78FD7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57F45FD3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0CC1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8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2DCB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технического состояния приборов и узлов системы охранной сигнализации;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9EEBB" w14:textId="589D505F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СОТС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87A2F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50910DCB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CFA2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9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524C5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технического состояния системы тревожной сигнализации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096C6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СОТС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4F17D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5B5530AB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B063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AC4F8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технического состояния приборов и узлов системы охранного телевидения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35F80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3594A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50289CBD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8F738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11D27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технического состояния охранных извещателей;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813C0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СОТС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A512B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64B7A9E7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1D3E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AB016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технического состояния турникетов;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2292A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1FCAF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3EAB62EE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E512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9E1CB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функционирования видеокамер наружного наблюдения;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80521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9C1C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26FA7C78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F1F80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83F9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функционирования центрального оборудования видеонаблюдения;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CE94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0FE5A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68010EAC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5BCCB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89DE0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функционирования видеокамер внутреннего наблюдения;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D6407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34F96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2F9DC79A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CCCE1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C98E6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ведения текущей документации на центральном посте охраны;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27C21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0F042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668B5135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F3E8E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F9EBC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исправности подключенного к аппаратам заземления;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96145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57F2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4FF3E76D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742E3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18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DAFC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 xml:space="preserve">  Проверка исправности сигнальных ламп и её арматуры;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CDFFA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9314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348DFCDB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225C0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19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F18D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  Проверка наличия соответствующих надписей на щитках, панелях, аппаратах, соединительных колодках;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8744D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28E68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  <w:tr w:rsidR="005A2981" w:rsidRPr="00066E49" w14:paraId="6B4D5926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A2591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FF481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Корректировка системного времени в контрольных приборах управления и программном обеспечении.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3E7FB" w14:textId="77777777" w:rsidR="005A2981" w:rsidRPr="00066E49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77056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Ежемесячно</w:t>
            </w:r>
          </w:p>
        </w:tc>
      </w:tr>
    </w:tbl>
    <w:p w14:paraId="1161F2B4" w14:textId="77777777" w:rsidR="005A2981" w:rsidRPr="00066E49" w:rsidRDefault="005A2981" w:rsidP="005A2981">
      <w:pPr>
        <w:rPr>
          <w:b/>
          <w:bCs/>
          <w:lang w:eastAsia="ar-SA"/>
        </w:rPr>
      </w:pPr>
    </w:p>
    <w:p w14:paraId="75A8AC71" w14:textId="77777777" w:rsidR="005A2981" w:rsidRPr="00066E49" w:rsidRDefault="005A2981" w:rsidP="00D52344">
      <w:pPr>
        <w:pStyle w:val="a7"/>
        <w:numPr>
          <w:ilvl w:val="3"/>
          <w:numId w:val="44"/>
        </w:numPr>
        <w:spacing w:before="0" w:after="0"/>
        <w:ind w:left="0" w:firstLine="709"/>
        <w:rPr>
          <w:lang w:eastAsia="ar-SA"/>
        </w:rPr>
      </w:pPr>
      <w:r w:rsidRPr="00066E49">
        <w:rPr>
          <w:b/>
          <w:bCs/>
          <w:lang w:eastAsia="ar-SA"/>
        </w:rPr>
        <w:t xml:space="preserve"> Регламент №2(ТО-2)</w:t>
      </w:r>
      <w:r>
        <w:rPr>
          <w:lang w:eastAsia="ar-SA"/>
        </w:rPr>
        <w:t>: СОТС, СОТ, СКУД</w:t>
      </w:r>
      <w:r w:rsidRPr="00066E49">
        <w:rPr>
          <w:lang w:eastAsia="ar-SA"/>
        </w:rPr>
        <w:t>: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4962"/>
        <w:gridCol w:w="1701"/>
        <w:gridCol w:w="2126"/>
      </w:tblGrid>
      <w:tr w:rsidR="005A2981" w:rsidRPr="00066E49" w14:paraId="7BC28DFC" w14:textId="77777777" w:rsidTr="00423544"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C6F13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lastRenderedPageBreak/>
              <w:t>№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E07D7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Наименование работ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F9813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Система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9E9FD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Периодичность проведения работ</w:t>
            </w:r>
          </w:p>
        </w:tc>
      </w:tr>
      <w:tr w:rsidR="005A2981" w:rsidRPr="00066E49" w14:paraId="27DE8D5A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DFF25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21F5D" w14:textId="77777777" w:rsidR="005A2981" w:rsidRPr="006B13CD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функционирования приборов и узлов системы контроля и управления доступом;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9DC12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C7B9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18EAE05D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17756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BD637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функционирования узлов системы охранной сигнализации;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5C9C3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9DFC8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40CAD084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E080F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7EABD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функционирования узлов системы тревожной сигнализации;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50C7C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CB0E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65C4C8DA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E2431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F51DB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функционирования охранных извещателей;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4012B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DBAD1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30D318FB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A46CF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B5775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функционирования считывателей и кнопок открывания дверей;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6D853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5EA87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70616D9C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22A27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7F343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функционирования турникетов;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C03B2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6798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330A3FE8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6E8A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7B5DE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функционирования автономных источников питания;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8DAC5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D783B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655687A7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28445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8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90E81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функционирования каждой группы обнаружения оптических и акустических сигнальных устройств во всех режимах (нормальный режим, режим неисправности, режим тревоги, режим изолирования);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309E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C21B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07B2DA99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EFC8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9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A2E8B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Тестирование центрального оборудования;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85520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6832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765A3588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8C844" w14:textId="77777777" w:rsidR="005A2981" w:rsidRPr="009C3491" w:rsidRDefault="005A2981" w:rsidP="00423544">
            <w:pPr>
              <w:rPr>
                <w:lang w:eastAsia="ar-SA"/>
              </w:rPr>
            </w:pPr>
            <w:r w:rsidRPr="00066E49">
              <w:rPr>
                <w:lang w:eastAsia="ar-SA"/>
              </w:rPr>
              <w:t>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7CABE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Инициация создания хронологического протокола и проверка наличия отклонений в системе;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9C68B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2B583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242C8DB1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4A587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F2772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Регулировка яркости, контрастности и четкости изображения видеокамер;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946E8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23449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3B22FCF8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4897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B06C7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ориентации видеокамер, регулировка при необходимости;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FEAFD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6DEEC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30E63AA2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F8C09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C1C39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функции записи и воспроизведения изображения по всем каналам, функции мультиплексирования изображения;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38037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A78B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44BE1EE8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42DA3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77AB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Резервное копирование данных, профилей конфигурации, обновление версий, тестирование автономными тестами;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B1B39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C228F5">
              <w:rPr>
                <w:lang w:eastAsia="ar-SA"/>
              </w:rPr>
              <w:t>СОТС, СКУД, 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05B5F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0FA42760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48A7D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1BFF1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Мониторинг, поддержка программного обеспечения, восстановление после сбоев;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D54EC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C228F5">
              <w:rPr>
                <w:lang w:eastAsia="ar-SA"/>
              </w:rPr>
              <w:t>СОТС, СКУД, 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FA971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64452438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740C1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BEC68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Измерение номинального выходного напряжения при питании от сети и заряженных батареях, измерение тока потребления от сети и амплитуды пульсаций выходного напряжения при номинальной нагрузке;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8FF6A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C228F5">
              <w:rPr>
                <w:lang w:eastAsia="ar-SA"/>
              </w:rPr>
              <w:t>СОТС, СКУД, 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B50BC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077649D2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B7613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D88CD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креплений оборудования СКУД, замков, доводчиков;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5E868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19FA5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0479F55A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ABEB3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18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2C8D2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работы запирающих устройств, считывателей, отображение на рабочем месте операторов СКУД.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EFA6E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A152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419994CE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6270E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19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5281E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Тестирование поворотных устройств и трансфокаторов;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0CD2E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C4616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1E11A2FB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E825F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lastRenderedPageBreak/>
              <w:t>20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C40B1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Профилактика механических элементов турникетов и шлагбаумов;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A9966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A26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1307A148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64A0E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3D0E0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основного и резервного источников питания и автоматического переключения питания с рабочего ввода на резервный и обратно;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120C1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СОТС, СКУД, 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25DDC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5F582C8A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31143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A0378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Подстройка запирающих устройств;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3DB0C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СКУД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74DFF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15517A89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1A28B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5845D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Измерения сопротивления защитного и рабочего заземления;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3C3C4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8D0FF6">
              <w:rPr>
                <w:lang w:eastAsia="ar-SA"/>
              </w:rPr>
              <w:t>СОТС, СКУД, 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A2A31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1B2EE91E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6A059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27A9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Профилактическая чистка системных блоков и узлов;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57089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8D0FF6">
              <w:rPr>
                <w:lang w:eastAsia="ar-SA"/>
              </w:rPr>
              <w:t>СОТС, СКУД, 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AF968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20FA787C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1F1AC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4227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Очистка стёкол термокожухов;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3B6F3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E4785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68628657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CE53E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35E34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герметичности и корректировка термокожухов;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1D332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00AFD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  <w:tr w:rsidR="005A2981" w:rsidRPr="00066E49" w14:paraId="3173B7EE" w14:textId="77777777" w:rsidTr="00423544"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B02B" w14:textId="77777777" w:rsidR="005A2981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27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B1F0F" w14:textId="77777777" w:rsidR="005A2981" w:rsidRPr="00066E49" w:rsidRDefault="005A2981" w:rsidP="00423544">
            <w:pPr>
              <w:jc w:val="both"/>
              <w:rPr>
                <w:lang w:eastAsia="ar-SA"/>
              </w:rPr>
            </w:pPr>
            <w:r w:rsidRPr="00066E49">
              <w:rPr>
                <w:lang w:eastAsia="ar-SA"/>
              </w:rPr>
              <w:t>Проверка работы и настройка системы обогрева термокожухов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3808E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СОТ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79609" w14:textId="77777777" w:rsidR="005A2981" w:rsidRPr="00066E49" w:rsidRDefault="005A2981" w:rsidP="00423544">
            <w:pPr>
              <w:jc w:val="center"/>
              <w:rPr>
                <w:lang w:eastAsia="ar-SA"/>
              </w:rPr>
            </w:pPr>
            <w:r w:rsidRPr="00066E49">
              <w:rPr>
                <w:lang w:eastAsia="ar-SA"/>
              </w:rPr>
              <w:t>Ежеквартально</w:t>
            </w:r>
          </w:p>
        </w:tc>
      </w:tr>
    </w:tbl>
    <w:p w14:paraId="3F63E513" w14:textId="77777777" w:rsidR="005A2981" w:rsidRPr="00066E49" w:rsidRDefault="005A2981" w:rsidP="005A2981">
      <w:pPr>
        <w:jc w:val="center"/>
        <w:rPr>
          <w:b/>
          <w:bCs/>
          <w:lang w:eastAsia="ar-SA"/>
        </w:rPr>
      </w:pPr>
    </w:p>
    <w:p w14:paraId="7657EBE8" w14:textId="77777777" w:rsidR="005A2981" w:rsidRPr="00066E49" w:rsidRDefault="005A2981" w:rsidP="005A2981">
      <w:pPr>
        <w:pStyle w:val="a7"/>
        <w:numPr>
          <w:ilvl w:val="2"/>
          <w:numId w:val="44"/>
        </w:numPr>
        <w:spacing w:before="0" w:after="0"/>
        <w:ind w:left="0" w:firstLine="709"/>
        <w:rPr>
          <w:lang w:eastAsia="ar-SA"/>
        </w:rPr>
      </w:pPr>
      <w:r w:rsidRPr="00066E49">
        <w:rPr>
          <w:lang w:eastAsia="ar-SA"/>
        </w:rPr>
        <w:t>Периодичность проведения работ:</w:t>
      </w:r>
    </w:p>
    <w:p w14:paraId="2602139A" w14:textId="77777777" w:rsidR="005A2981" w:rsidRPr="00066E49" w:rsidRDefault="005A2981" w:rsidP="005A2981">
      <w:pPr>
        <w:pStyle w:val="a7"/>
        <w:spacing w:after="0"/>
        <w:ind w:left="0" w:firstLine="709"/>
        <w:rPr>
          <w:lang w:eastAsia="ar-SA"/>
        </w:rPr>
      </w:pPr>
      <w:r w:rsidRPr="00066E49">
        <w:rPr>
          <w:lang w:eastAsia="ar-SA"/>
        </w:rPr>
        <w:t>- по Регламенту № 1 (ТО-1) – ежемесячно;</w:t>
      </w:r>
    </w:p>
    <w:p w14:paraId="38B6B936" w14:textId="77777777" w:rsidR="005A2981" w:rsidRPr="00FF2A70" w:rsidRDefault="005A2981" w:rsidP="005A2981">
      <w:pPr>
        <w:pStyle w:val="a7"/>
        <w:spacing w:after="0"/>
        <w:ind w:left="0" w:firstLine="709"/>
        <w:rPr>
          <w:lang w:eastAsia="ar-SA"/>
        </w:rPr>
      </w:pPr>
      <w:r w:rsidRPr="00066E49">
        <w:rPr>
          <w:lang w:eastAsia="ar-SA"/>
        </w:rPr>
        <w:t>- по Регламенту № 2 (ТО-2) – ежеквартально;</w:t>
      </w:r>
    </w:p>
    <w:p w14:paraId="54EC2448" w14:textId="77777777" w:rsidR="005A2981" w:rsidRPr="00066E49" w:rsidRDefault="005A2981" w:rsidP="005A2981">
      <w:pPr>
        <w:pStyle w:val="a7"/>
        <w:numPr>
          <w:ilvl w:val="2"/>
          <w:numId w:val="44"/>
        </w:numPr>
        <w:tabs>
          <w:tab w:val="left" w:pos="1560"/>
        </w:tabs>
        <w:suppressAutoHyphens/>
        <w:spacing w:before="0" w:after="0"/>
        <w:ind w:left="0" w:firstLine="709"/>
        <w:jc w:val="both"/>
      </w:pPr>
      <w:r w:rsidRPr="00066E49">
        <w:rPr>
          <w:color w:val="000000"/>
        </w:rPr>
        <w:t>По результатам технического обслуживания составляется двухсторонний акт</w:t>
      </w:r>
      <w:r>
        <w:rPr>
          <w:color w:val="000000"/>
        </w:rPr>
        <w:t>.</w:t>
      </w:r>
    </w:p>
    <w:p w14:paraId="32905139" w14:textId="77777777" w:rsidR="005A2981" w:rsidRDefault="005A2981" w:rsidP="005A2981">
      <w:pPr>
        <w:pStyle w:val="a7"/>
        <w:tabs>
          <w:tab w:val="left" w:pos="1418"/>
          <w:tab w:val="left" w:pos="1560"/>
        </w:tabs>
        <w:spacing w:before="0" w:after="0"/>
        <w:ind w:left="709"/>
        <w:jc w:val="both"/>
        <w:rPr>
          <w:b/>
        </w:rPr>
      </w:pPr>
    </w:p>
    <w:p w14:paraId="57F774F0" w14:textId="64B7F569" w:rsidR="007C0B95" w:rsidRDefault="00503945" w:rsidP="00D52344">
      <w:pPr>
        <w:pStyle w:val="10"/>
        <w:keepLines/>
        <w:numPr>
          <w:ilvl w:val="0"/>
          <w:numId w:val="25"/>
        </w:numPr>
        <w:tabs>
          <w:tab w:val="left" w:pos="1134"/>
        </w:tabs>
        <w:spacing w:before="0" w:after="0"/>
        <w:ind w:left="0" w:firstLine="709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ТРЕБОВАНИЯ К ПОРЯДКУ ОКАЗАНИЯ УСЛУГ</w:t>
      </w:r>
    </w:p>
    <w:p w14:paraId="22FC47E2" w14:textId="609239A2" w:rsidR="00503945" w:rsidRDefault="00503945" w:rsidP="006A082F">
      <w:pPr>
        <w:ind w:firstLine="709"/>
      </w:pPr>
    </w:p>
    <w:p w14:paraId="75057331" w14:textId="43DC5FE8" w:rsidR="00503945" w:rsidRPr="00A44783" w:rsidRDefault="00503945" w:rsidP="006A082F">
      <w:pPr>
        <w:ind w:firstLine="709"/>
        <w:rPr>
          <w:b/>
        </w:rPr>
      </w:pPr>
      <w:r w:rsidRPr="00503945">
        <w:rPr>
          <w:b/>
        </w:rPr>
        <w:t>6.1. Требования к качеству оказываемых услуг</w:t>
      </w:r>
    </w:p>
    <w:p w14:paraId="4C6206BE" w14:textId="77777777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bCs/>
          <w:sz w:val="24"/>
          <w:szCs w:val="24"/>
        </w:rPr>
        <w:t>Закон Российской Федерации от 11.03.1992 № 2487-1 «О частной детективной и охранной деятельности в Российской Федерации».</w:t>
      </w:r>
    </w:p>
    <w:p w14:paraId="67A97E76" w14:textId="77777777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bCs/>
          <w:sz w:val="24"/>
          <w:szCs w:val="24"/>
        </w:rPr>
        <w:t>Закон Российской Федерации</w:t>
      </w:r>
      <w:r w:rsidRPr="001D1F5C">
        <w:rPr>
          <w:color w:val="FF0000"/>
          <w:sz w:val="24"/>
          <w:szCs w:val="24"/>
        </w:rPr>
        <w:t xml:space="preserve"> </w:t>
      </w:r>
      <w:r w:rsidRPr="001D1F5C">
        <w:rPr>
          <w:sz w:val="24"/>
          <w:szCs w:val="24"/>
        </w:rPr>
        <w:t>от 27.07.2006 г. N 152-ФЗ «О персональных данных».</w:t>
      </w:r>
    </w:p>
    <w:p w14:paraId="6C657418" w14:textId="77777777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>Постановление Правительства РФ от 23.06.2011 № 498 «О некоторых вопросах осуществления частной детективной (сыскной) и частной охранной деятельности».</w:t>
      </w:r>
    </w:p>
    <w:p w14:paraId="0B23A6E5" w14:textId="77777777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 xml:space="preserve">Постановление Правительства </w:t>
      </w:r>
      <w:r w:rsidRPr="001D1F5C">
        <w:rPr>
          <w:bCs/>
          <w:sz w:val="24"/>
          <w:szCs w:val="24"/>
        </w:rPr>
        <w:t xml:space="preserve">Российской Федерации </w:t>
      </w:r>
      <w:r w:rsidRPr="001D1F5C">
        <w:rPr>
          <w:sz w:val="24"/>
          <w:szCs w:val="24"/>
        </w:rPr>
        <w:t>от 09.09.2015 № 948</w:t>
      </w:r>
      <w:r w:rsidRPr="001D1F5C">
        <w:rPr>
          <w:sz w:val="24"/>
          <w:szCs w:val="24"/>
        </w:rPr>
        <w:br/>
        <w:t>«О внесении изменений в некоторые акты Правительства Российской Федерации».</w:t>
      </w:r>
    </w:p>
    <w:p w14:paraId="6297622F" w14:textId="1A889D1F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 xml:space="preserve">ГОСТ Р 54101-2010. </w:t>
      </w:r>
      <w:r w:rsidR="00901000" w:rsidRPr="001D1F5C">
        <w:rPr>
          <w:sz w:val="24"/>
          <w:szCs w:val="24"/>
        </w:rPr>
        <w:t>Национальный стандарт Российской Федерации. «Средства автоматизации и системы управления. Средства и системы обеспечения безопасности. Техническое обслуживание и текущий ремонт</w:t>
      </w:r>
      <w:r w:rsidR="00901000">
        <w:rPr>
          <w:sz w:val="24"/>
          <w:szCs w:val="24"/>
        </w:rPr>
        <w:t>.</w:t>
      </w:r>
    </w:p>
    <w:p w14:paraId="649E9A7C" w14:textId="77777777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rFonts w:eastAsiaTheme="majorEastAsia"/>
          <w:sz w:val="24"/>
          <w:szCs w:val="24"/>
        </w:rPr>
        <w:t>Федеральный закон от 27 декабря 2002 г № 184-ФЗ «О техническом регулировании».</w:t>
      </w:r>
    </w:p>
    <w:p w14:paraId="33997917" w14:textId="77777777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rFonts w:eastAsiaTheme="majorEastAsia"/>
          <w:sz w:val="24"/>
          <w:szCs w:val="24"/>
        </w:rPr>
        <w:t>Федеральный закон от 30 декабря 2009 г. № 384-ФЗ «Технический регламент о безопасности зданий и сооружений».</w:t>
      </w:r>
    </w:p>
    <w:p w14:paraId="21C72C5E" w14:textId="77777777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>ГОСТ Р 53704-2009. Системы безопасности комплексные и интегрированные. Общие технические требования.</w:t>
      </w:r>
    </w:p>
    <w:p w14:paraId="70FDD0C9" w14:textId="662DA967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>ГОСТ Р 5</w:t>
      </w:r>
      <w:r w:rsidR="006003F9">
        <w:rPr>
          <w:sz w:val="24"/>
          <w:szCs w:val="24"/>
        </w:rPr>
        <w:t>2551-201</w:t>
      </w:r>
      <w:r w:rsidRPr="001D1F5C">
        <w:rPr>
          <w:sz w:val="24"/>
          <w:szCs w:val="24"/>
        </w:rPr>
        <w:t>6</w:t>
      </w:r>
      <w:r w:rsidR="00F8670D">
        <w:rPr>
          <w:sz w:val="24"/>
          <w:szCs w:val="24"/>
        </w:rPr>
        <w:t>.</w:t>
      </w:r>
      <w:r w:rsidRPr="001D1F5C">
        <w:rPr>
          <w:sz w:val="24"/>
          <w:szCs w:val="24"/>
        </w:rPr>
        <w:t xml:space="preserve"> Системы охраны и безопасности. Термины и определения.</w:t>
      </w:r>
    </w:p>
    <w:p w14:paraId="543FA987" w14:textId="3D21CC2A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>ГОСТ Р 52435-2015</w:t>
      </w:r>
      <w:r w:rsidR="00F8670D">
        <w:rPr>
          <w:sz w:val="24"/>
          <w:szCs w:val="24"/>
        </w:rPr>
        <w:t>.</w:t>
      </w:r>
      <w:r w:rsidRPr="001D1F5C">
        <w:rPr>
          <w:sz w:val="24"/>
          <w:szCs w:val="24"/>
        </w:rPr>
        <w:t xml:space="preserve"> Т</w:t>
      </w:r>
      <w:r w:rsidRPr="001D1F5C">
        <w:rPr>
          <w:bCs/>
          <w:sz w:val="24"/>
          <w:szCs w:val="24"/>
        </w:rPr>
        <w:t>ехнические средства охранной сигнализации.</w:t>
      </w:r>
      <w:r w:rsidRPr="001D1F5C">
        <w:rPr>
          <w:sz w:val="24"/>
          <w:szCs w:val="24"/>
        </w:rPr>
        <w:t xml:space="preserve"> К</w:t>
      </w:r>
      <w:r w:rsidRPr="001D1F5C">
        <w:rPr>
          <w:bCs/>
          <w:sz w:val="24"/>
          <w:szCs w:val="24"/>
        </w:rPr>
        <w:t>лассификация. Общие технические требования и методы испытаний.</w:t>
      </w:r>
    </w:p>
    <w:p w14:paraId="29577949" w14:textId="64079007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>ГОСТ Р 50776-95</w:t>
      </w:r>
      <w:r w:rsidR="00F8670D">
        <w:rPr>
          <w:sz w:val="24"/>
          <w:szCs w:val="24"/>
        </w:rPr>
        <w:t>.</w:t>
      </w:r>
      <w:r w:rsidRPr="001D1F5C">
        <w:rPr>
          <w:sz w:val="24"/>
          <w:szCs w:val="24"/>
        </w:rPr>
        <w:t> Системы тревожной сигнализации. Часть 1. Общие требования. Раздел 4. Руководство по проектированию, монтажу и техническому обслуживанию.</w:t>
      </w:r>
    </w:p>
    <w:p w14:paraId="1BD4A5CF" w14:textId="5B623AD2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>ГОСТ Р 51241-2008</w:t>
      </w:r>
      <w:r w:rsidR="00F8670D">
        <w:rPr>
          <w:sz w:val="24"/>
          <w:szCs w:val="24"/>
        </w:rPr>
        <w:t>.</w:t>
      </w:r>
      <w:r w:rsidRPr="001D1F5C">
        <w:rPr>
          <w:sz w:val="24"/>
          <w:szCs w:val="24"/>
        </w:rPr>
        <w:t> Средства и системы контроля и управления доступом. Классификация. Общие технические требования. Методы испытаний.</w:t>
      </w:r>
    </w:p>
    <w:p w14:paraId="47E9CA32" w14:textId="120EDBE1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>ГОСТ Р 51558-2014</w:t>
      </w:r>
      <w:r w:rsidR="00F8670D">
        <w:rPr>
          <w:sz w:val="24"/>
          <w:szCs w:val="24"/>
        </w:rPr>
        <w:t>.</w:t>
      </w:r>
      <w:r w:rsidRPr="001D1F5C">
        <w:rPr>
          <w:sz w:val="24"/>
          <w:szCs w:val="24"/>
        </w:rPr>
        <w:t> Средства и системы охранные телевизионные. Классификация. Общие технические требования. Методы испытаний.</w:t>
      </w:r>
    </w:p>
    <w:p w14:paraId="6EFEAB64" w14:textId="6F7303BC" w:rsidR="005A2981" w:rsidRPr="001D1F5C" w:rsidRDefault="005A2981" w:rsidP="005A2981">
      <w:pPr>
        <w:pStyle w:val="2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1D1F5C">
        <w:rPr>
          <w:sz w:val="24"/>
          <w:szCs w:val="24"/>
        </w:rPr>
        <w:t>ГОСТ Р 52907-2008</w:t>
      </w:r>
      <w:r w:rsidR="00F8670D">
        <w:rPr>
          <w:sz w:val="24"/>
          <w:szCs w:val="24"/>
        </w:rPr>
        <w:t>.</w:t>
      </w:r>
      <w:r w:rsidRPr="001D1F5C">
        <w:rPr>
          <w:sz w:val="24"/>
          <w:szCs w:val="24"/>
        </w:rPr>
        <w:t> Источник электропитания радиоэлектронной аппаратуры.</w:t>
      </w:r>
    </w:p>
    <w:p w14:paraId="4B4E12B3" w14:textId="77777777" w:rsidR="001040D6" w:rsidRPr="0004271E" w:rsidRDefault="001040D6" w:rsidP="006A082F">
      <w:pPr>
        <w:ind w:firstLine="709"/>
      </w:pPr>
    </w:p>
    <w:p w14:paraId="3CC4AD55" w14:textId="505C27EE" w:rsidR="00A462B1" w:rsidRPr="00FD19B3" w:rsidRDefault="00A462B1" w:rsidP="006A082F">
      <w:pPr>
        <w:pStyle w:val="a7"/>
        <w:spacing w:before="0" w:after="0"/>
        <w:ind w:left="0" w:firstLine="709"/>
        <w:jc w:val="both"/>
        <w:outlineLvl w:val="2"/>
        <w:rPr>
          <w:b/>
        </w:rPr>
      </w:pPr>
      <w:r>
        <w:rPr>
          <w:b/>
        </w:rPr>
        <w:t>6.2</w:t>
      </w:r>
      <w:r w:rsidRPr="00503945">
        <w:rPr>
          <w:b/>
        </w:rPr>
        <w:t xml:space="preserve">. </w:t>
      </w:r>
      <w:r>
        <w:rPr>
          <w:b/>
        </w:rPr>
        <w:t xml:space="preserve">Условия оказания услуг </w:t>
      </w:r>
    </w:p>
    <w:p w14:paraId="39E78CEC" w14:textId="0F700FD4" w:rsidR="00A462B1" w:rsidRDefault="00454DCA" w:rsidP="006A082F">
      <w:pPr>
        <w:pStyle w:val="a7"/>
        <w:spacing w:before="0" w:after="0"/>
        <w:ind w:left="0" w:firstLine="709"/>
        <w:jc w:val="both"/>
        <w:outlineLvl w:val="2"/>
      </w:pPr>
      <w:r>
        <w:t xml:space="preserve">6.2.1. </w:t>
      </w:r>
      <w:r w:rsidR="00FD19B3">
        <w:t xml:space="preserve">Оказание услуг осуществляется </w:t>
      </w:r>
      <w:r w:rsidR="005A2981">
        <w:t>ежемесячно.</w:t>
      </w:r>
    </w:p>
    <w:p w14:paraId="6899A25C" w14:textId="27F54BA8" w:rsidR="00FD19B3" w:rsidRDefault="00FD19B3" w:rsidP="006A082F">
      <w:pPr>
        <w:pStyle w:val="a7"/>
        <w:spacing w:before="0" w:after="0"/>
        <w:ind w:left="0" w:firstLine="709"/>
        <w:jc w:val="both"/>
        <w:outlineLvl w:val="2"/>
      </w:pPr>
    </w:p>
    <w:p w14:paraId="0955C9F9" w14:textId="63EBC688" w:rsidR="00FD19B3" w:rsidRPr="00FD19B3" w:rsidRDefault="00FD19B3" w:rsidP="006A082F">
      <w:pPr>
        <w:pStyle w:val="a7"/>
        <w:spacing w:before="0" w:after="0"/>
        <w:ind w:left="0" w:firstLine="709"/>
        <w:jc w:val="both"/>
        <w:outlineLvl w:val="2"/>
        <w:rPr>
          <w:b/>
        </w:rPr>
      </w:pPr>
      <w:r>
        <w:rPr>
          <w:b/>
        </w:rPr>
        <w:t>6.3</w:t>
      </w:r>
      <w:r w:rsidRPr="00503945">
        <w:rPr>
          <w:b/>
        </w:rPr>
        <w:t xml:space="preserve">. </w:t>
      </w:r>
      <w:r>
        <w:rPr>
          <w:b/>
        </w:rPr>
        <w:t xml:space="preserve">Требования к безопасности </w:t>
      </w:r>
    </w:p>
    <w:p w14:paraId="088CE2CD" w14:textId="395213F6" w:rsidR="00FD19B3" w:rsidRPr="00864DAB" w:rsidRDefault="00FD19B3" w:rsidP="006A082F">
      <w:pPr>
        <w:pStyle w:val="a7"/>
        <w:shd w:val="clear" w:color="auto" w:fill="FFFFFF"/>
        <w:autoSpaceDE w:val="0"/>
        <w:autoSpaceDN w:val="0"/>
        <w:adjustRightInd w:val="0"/>
        <w:spacing w:before="0" w:after="0"/>
        <w:ind w:left="0" w:firstLine="709"/>
        <w:jc w:val="both"/>
      </w:pPr>
      <w:r>
        <w:t xml:space="preserve">6.3.1. Услуги осуществляются в соответствии с </w:t>
      </w:r>
      <w:r w:rsidR="005A2981">
        <w:t xml:space="preserve">требованиями охраны труда и правилами эксплуатации электроустановок.  </w:t>
      </w:r>
    </w:p>
    <w:p w14:paraId="52226719" w14:textId="77777777" w:rsidR="00FD19B3" w:rsidRDefault="00FD19B3" w:rsidP="006A082F">
      <w:pPr>
        <w:pStyle w:val="a7"/>
        <w:spacing w:before="0" w:after="0"/>
        <w:ind w:left="0" w:firstLine="709"/>
        <w:jc w:val="both"/>
        <w:outlineLvl w:val="2"/>
        <w:rPr>
          <w:b/>
        </w:rPr>
      </w:pPr>
    </w:p>
    <w:p w14:paraId="203F9B7F" w14:textId="77777777" w:rsidR="00FD19B3" w:rsidRDefault="00FD19B3" w:rsidP="006A082F">
      <w:pPr>
        <w:pStyle w:val="a7"/>
        <w:spacing w:before="0" w:after="0"/>
        <w:ind w:left="0" w:firstLine="709"/>
        <w:jc w:val="both"/>
        <w:outlineLvl w:val="2"/>
        <w:rPr>
          <w:b/>
        </w:rPr>
      </w:pPr>
      <w:r>
        <w:rPr>
          <w:b/>
        </w:rPr>
        <w:t>6.4</w:t>
      </w:r>
      <w:r w:rsidRPr="00503945">
        <w:rPr>
          <w:b/>
        </w:rPr>
        <w:t xml:space="preserve">. </w:t>
      </w:r>
      <w:r>
        <w:rPr>
          <w:b/>
        </w:rPr>
        <w:t>Требования к конфиденциальности</w:t>
      </w:r>
    </w:p>
    <w:p w14:paraId="6855C9DE" w14:textId="27116E35" w:rsidR="00A44783" w:rsidRPr="0004271E" w:rsidRDefault="00FD19B3" w:rsidP="006A082F">
      <w:pPr>
        <w:ind w:right="282" w:firstLine="709"/>
        <w:jc w:val="both"/>
        <w:rPr>
          <w:lang w:eastAsia="ar-SA"/>
        </w:rPr>
      </w:pPr>
      <w:r w:rsidRPr="00FD19B3">
        <w:t xml:space="preserve">6.4.1. </w:t>
      </w:r>
      <w:r w:rsidR="00A44783" w:rsidRPr="0004271E">
        <w:rPr>
          <w:lang w:eastAsia="ar-SA"/>
        </w:rPr>
        <w:t>По взаимному согласию сторон конфиденциальной признается конкретная информация, касающаяся предмета оказания услуг, хода их выполнения и полученных результатов. Исполнитель обязан обеспечить защиту конфиденциальной информации, ставшей ему доступной. Исполнитель гарантирует соблюдение третьими лицами условий конфиденциальности. Вышеперечисленные обязательства действуют во все время оказания Исполнителем услуг, а также в течение трех лет после окончания этих услуг.</w:t>
      </w:r>
    </w:p>
    <w:p w14:paraId="698E41B2" w14:textId="77777777" w:rsidR="00A44783" w:rsidRDefault="00A44783" w:rsidP="006A082F">
      <w:pPr>
        <w:pStyle w:val="a7"/>
        <w:spacing w:before="0" w:after="0"/>
        <w:ind w:left="0" w:firstLine="709"/>
        <w:jc w:val="both"/>
        <w:outlineLvl w:val="2"/>
        <w:rPr>
          <w:b/>
        </w:rPr>
      </w:pPr>
    </w:p>
    <w:p w14:paraId="601192C9" w14:textId="5B171B83" w:rsidR="00A44783" w:rsidRDefault="00A44783" w:rsidP="006A082F">
      <w:pPr>
        <w:pStyle w:val="a7"/>
        <w:spacing w:before="0" w:after="0"/>
        <w:ind w:left="0" w:firstLine="709"/>
        <w:jc w:val="both"/>
        <w:outlineLvl w:val="2"/>
        <w:rPr>
          <w:b/>
        </w:rPr>
      </w:pPr>
      <w:r>
        <w:rPr>
          <w:b/>
        </w:rPr>
        <w:t>6.5</w:t>
      </w:r>
      <w:r w:rsidRPr="00503945">
        <w:rPr>
          <w:b/>
        </w:rPr>
        <w:t xml:space="preserve">. </w:t>
      </w:r>
      <w:r>
        <w:rPr>
          <w:b/>
        </w:rPr>
        <w:t>Требования по приемки услуг</w:t>
      </w:r>
    </w:p>
    <w:p w14:paraId="1D3902A3" w14:textId="140A8888" w:rsidR="00A44783" w:rsidRDefault="00A44783" w:rsidP="006A082F">
      <w:pPr>
        <w:widowControl w:val="0"/>
        <w:tabs>
          <w:tab w:val="left" w:pos="993"/>
          <w:tab w:val="left" w:pos="1170"/>
        </w:tabs>
        <w:ind w:firstLine="709"/>
        <w:jc w:val="both"/>
      </w:pPr>
      <w:r w:rsidRPr="00FD19B3">
        <w:t>6.</w:t>
      </w:r>
      <w:r>
        <w:t>5</w:t>
      </w:r>
      <w:r w:rsidRPr="00FD19B3">
        <w:t xml:space="preserve">.1. </w:t>
      </w:r>
      <w:r>
        <w:t>Периодичность сдачи-приемки оказанных услуг – ежемесячно.</w:t>
      </w:r>
    </w:p>
    <w:p w14:paraId="51C744B6" w14:textId="77777777" w:rsidR="00A44783" w:rsidRDefault="00A44783" w:rsidP="006A082F">
      <w:pPr>
        <w:widowControl w:val="0"/>
        <w:tabs>
          <w:tab w:val="left" w:pos="993"/>
          <w:tab w:val="left" w:pos="1170"/>
        </w:tabs>
        <w:ind w:firstLine="709"/>
        <w:jc w:val="both"/>
      </w:pPr>
    </w:p>
    <w:p w14:paraId="7BEFC097" w14:textId="5881BE83" w:rsidR="00A44783" w:rsidRDefault="00A44783" w:rsidP="006A082F">
      <w:pPr>
        <w:widowControl w:val="0"/>
        <w:tabs>
          <w:tab w:val="left" w:pos="993"/>
          <w:tab w:val="left" w:pos="1170"/>
        </w:tabs>
        <w:ind w:firstLine="709"/>
        <w:jc w:val="both"/>
        <w:rPr>
          <w:b/>
        </w:rPr>
      </w:pPr>
      <w:r>
        <w:rPr>
          <w:b/>
        </w:rPr>
        <w:t xml:space="preserve">6.6. </w:t>
      </w:r>
      <w:r w:rsidRPr="00A44783">
        <w:rPr>
          <w:b/>
        </w:rPr>
        <w:t>Требования по передаче заказчику закупки технических и иных документов (оформление результатов оказанных услуг)</w:t>
      </w:r>
    </w:p>
    <w:p w14:paraId="471411F4" w14:textId="77777777" w:rsidR="00543A21" w:rsidRDefault="00543A21" w:rsidP="006A082F">
      <w:pPr>
        <w:ind w:firstLine="709"/>
        <w:jc w:val="both"/>
        <w:rPr>
          <w:b/>
        </w:rPr>
      </w:pPr>
      <w:r>
        <w:t>6</w:t>
      </w:r>
      <w:r w:rsidR="00A44783" w:rsidRPr="00FD19B3">
        <w:t>.</w:t>
      </w:r>
      <w:r w:rsidR="00A44783">
        <w:t>6</w:t>
      </w:r>
      <w:r w:rsidR="00A44783" w:rsidRPr="00FD19B3">
        <w:t>.1.</w:t>
      </w:r>
      <w:r w:rsidR="00A44783">
        <w:t xml:space="preserve"> </w:t>
      </w:r>
      <w:r w:rsidRPr="00664AF8">
        <w:t xml:space="preserve">В соответствии с Федеральным законом от 27.07.2006 г. № 152-ФЗ «О персональных данных», с целью защиты прав и свобод работников, соискателей, посетителей, клиентов Заказчика, при обработке их персональных данных в ходе исполнения договорных обязательств, Исполнитель принимает на себя обязательства соблюдать конфиденциальность сведений о персональных данных работников, соискателей, посетителей, клиентов Заказчика, ставшие ему известными при осуществлении сбора, систематизации, накопления, хранения, уточнения (обновления, изменения), использования, обезличивания, блокирования и </w:t>
      </w:r>
      <w:r>
        <w:t>уничтожения персональных данных</w:t>
      </w:r>
      <w:r w:rsidRPr="0004271E">
        <w:t>.</w:t>
      </w:r>
    </w:p>
    <w:p w14:paraId="56516DC7" w14:textId="77777777" w:rsidR="00543A21" w:rsidRDefault="00543A21" w:rsidP="006A082F">
      <w:pPr>
        <w:ind w:firstLine="709"/>
        <w:jc w:val="both"/>
        <w:rPr>
          <w:b/>
        </w:rPr>
      </w:pPr>
      <w:r w:rsidRPr="00543A21">
        <w:t>6.6.2.</w:t>
      </w:r>
      <w:r>
        <w:rPr>
          <w:b/>
        </w:rPr>
        <w:t xml:space="preserve"> </w:t>
      </w:r>
      <w:r w:rsidRPr="0004271E">
        <w:t>В течение 10-ти календарных дней с даты подписания договора передать по акту приема-передачи Исполнителю персональные   данные для обработки. (НАРОЧНО).</w:t>
      </w:r>
    </w:p>
    <w:p w14:paraId="19DD573A" w14:textId="65DFE104" w:rsidR="00543A21" w:rsidRPr="00543A21" w:rsidRDefault="00543A21" w:rsidP="006A082F">
      <w:pPr>
        <w:ind w:firstLine="709"/>
        <w:jc w:val="both"/>
        <w:rPr>
          <w:b/>
        </w:rPr>
      </w:pPr>
      <w:r w:rsidRPr="00543A21">
        <w:t>6.6.3.</w:t>
      </w:r>
      <w:r>
        <w:rPr>
          <w:b/>
        </w:rPr>
        <w:t xml:space="preserve"> </w:t>
      </w:r>
      <w:r w:rsidRPr="0004271E">
        <w:t xml:space="preserve">В случае необходимости дополнения изменения характера охраняемых данных заказчику необходимо своевременно предоставлять измененные данные нарочно.  </w:t>
      </w:r>
    </w:p>
    <w:p w14:paraId="67046220" w14:textId="77777777" w:rsidR="00FD19B3" w:rsidRPr="0004271E" w:rsidRDefault="00FD19B3" w:rsidP="006A082F">
      <w:pPr>
        <w:pStyle w:val="a7"/>
        <w:spacing w:before="0" w:after="0"/>
        <w:ind w:left="0" w:firstLine="709"/>
        <w:jc w:val="both"/>
        <w:outlineLvl w:val="2"/>
      </w:pPr>
    </w:p>
    <w:p w14:paraId="08D6BE7A" w14:textId="3A37AEDD" w:rsidR="00543A21" w:rsidRPr="00543A21" w:rsidRDefault="00543A21" w:rsidP="00D52344">
      <w:pPr>
        <w:pStyle w:val="ConsPlusNormal"/>
        <w:numPr>
          <w:ilvl w:val="0"/>
          <w:numId w:val="25"/>
        </w:numPr>
        <w:tabs>
          <w:tab w:val="left" w:pos="993"/>
        </w:tabs>
        <w:ind w:left="924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A21">
        <w:rPr>
          <w:rFonts w:ascii="Times New Roman" w:hAnsi="Times New Roman" w:cs="Times New Roman"/>
          <w:b/>
          <w:sz w:val="24"/>
          <w:szCs w:val="24"/>
        </w:rPr>
        <w:t>ТРЕБОВАНИЯ К ГАРАНТИЙНЫМ ОБЯЗАТЕЛЬСТВАМ ОКАЗЫВАЕМЫХ УСЛУГ</w:t>
      </w:r>
    </w:p>
    <w:p w14:paraId="0EAB19A2" w14:textId="223D325B" w:rsidR="00543A21" w:rsidRPr="00543A21" w:rsidRDefault="00543A21" w:rsidP="0053333D">
      <w:pPr>
        <w:pStyle w:val="ConsPlusNormal"/>
        <w:numPr>
          <w:ilvl w:val="1"/>
          <w:numId w:val="2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A21">
        <w:rPr>
          <w:rFonts w:ascii="Times New Roman" w:hAnsi="Times New Roman" w:cs="Times New Roman"/>
          <w:sz w:val="24"/>
          <w:szCs w:val="24"/>
        </w:rPr>
        <w:t>Исполнитель несет ответственность перед Заказчиком за причиненный своими действиями или бездействиями материальный ущерб (в т.ч. оборудования, здания) Заказчика в размере затрат на их восстановление.</w:t>
      </w:r>
    </w:p>
    <w:p w14:paraId="1B1DEBB5" w14:textId="3BB07084" w:rsidR="00543A21" w:rsidRDefault="00543A21" w:rsidP="006A082F">
      <w:pPr>
        <w:tabs>
          <w:tab w:val="left" w:pos="1560"/>
        </w:tabs>
        <w:ind w:firstLine="709"/>
        <w:jc w:val="both"/>
        <w:rPr>
          <w:b/>
        </w:rPr>
      </w:pPr>
    </w:p>
    <w:p w14:paraId="4B04DC4E" w14:textId="3B5FBDFA" w:rsidR="0053333D" w:rsidRDefault="0053333D" w:rsidP="00D52344">
      <w:pPr>
        <w:pStyle w:val="ConsPlusNormal"/>
        <w:numPr>
          <w:ilvl w:val="0"/>
          <w:numId w:val="25"/>
        </w:numPr>
        <w:ind w:left="924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СПЕЦИАЛЬНЫЕ ТРЕБОВАНИЯ</w:t>
      </w:r>
    </w:p>
    <w:p w14:paraId="6307F6CF" w14:textId="513D2CA6" w:rsidR="0053333D" w:rsidRDefault="0053333D" w:rsidP="0053333D">
      <w:pPr>
        <w:pStyle w:val="ConsPlusNormal"/>
        <w:ind w:left="928" w:firstLine="0"/>
        <w:rPr>
          <w:rFonts w:ascii="Times New Roman" w:hAnsi="Times New Roman" w:cs="Times New Roman"/>
          <w:b/>
          <w:sz w:val="24"/>
          <w:szCs w:val="24"/>
        </w:rPr>
      </w:pPr>
    </w:p>
    <w:p w14:paraId="32E6BA57" w14:textId="0F4F41F1" w:rsidR="0053333D" w:rsidRPr="0053333D" w:rsidRDefault="0053333D" w:rsidP="0053333D">
      <w:pPr>
        <w:pStyle w:val="ConsPlusNormal"/>
        <w:ind w:left="928" w:firstLine="0"/>
        <w:rPr>
          <w:rFonts w:ascii="Times New Roman" w:hAnsi="Times New Roman" w:cs="Times New Roman"/>
          <w:sz w:val="24"/>
          <w:szCs w:val="24"/>
        </w:rPr>
      </w:pPr>
      <w:r w:rsidRPr="0053333D">
        <w:rPr>
          <w:rFonts w:ascii="Times New Roman" w:hAnsi="Times New Roman" w:cs="Times New Roman"/>
          <w:sz w:val="24"/>
          <w:szCs w:val="24"/>
        </w:rPr>
        <w:t xml:space="preserve">8.1. Специальные требования не применимы. </w:t>
      </w:r>
    </w:p>
    <w:p w14:paraId="7AD93A7C" w14:textId="77777777" w:rsidR="008B71FD" w:rsidRDefault="008B71FD" w:rsidP="006A082F">
      <w:pPr>
        <w:tabs>
          <w:tab w:val="left" w:pos="1560"/>
        </w:tabs>
        <w:ind w:firstLine="709"/>
        <w:jc w:val="both"/>
        <w:rPr>
          <w:b/>
        </w:rPr>
      </w:pPr>
    </w:p>
    <w:p w14:paraId="553528D6" w14:textId="77777777" w:rsidR="00543A21" w:rsidRPr="00543A21" w:rsidRDefault="00543A21" w:rsidP="006A082F">
      <w:pPr>
        <w:tabs>
          <w:tab w:val="left" w:pos="1560"/>
        </w:tabs>
        <w:ind w:firstLine="709"/>
        <w:jc w:val="both"/>
        <w:rPr>
          <w:b/>
        </w:rPr>
      </w:pPr>
    </w:p>
    <w:p w14:paraId="0EC4E66D" w14:textId="5C3084F8" w:rsidR="008B71FD" w:rsidRDefault="008B71FD" w:rsidP="008B71FD">
      <w:pPr>
        <w:shd w:val="clear" w:color="auto" w:fill="FFFFFF"/>
        <w:tabs>
          <w:tab w:val="left" w:pos="5670"/>
        </w:tabs>
        <w:rPr>
          <w:iCs/>
        </w:rPr>
      </w:pPr>
    </w:p>
    <w:p w14:paraId="3EAE0B1E" w14:textId="77777777" w:rsidR="00543A21" w:rsidRPr="0004271E" w:rsidRDefault="00543A21" w:rsidP="006A082F">
      <w:pPr>
        <w:pStyle w:val="a7"/>
        <w:tabs>
          <w:tab w:val="left" w:pos="1560"/>
        </w:tabs>
        <w:spacing w:before="0" w:after="0"/>
        <w:ind w:left="0" w:firstLine="709"/>
        <w:contextualSpacing w:val="0"/>
        <w:jc w:val="both"/>
        <w:rPr>
          <w:b/>
        </w:rPr>
      </w:pPr>
    </w:p>
    <w:sectPr w:rsidR="00543A21" w:rsidRPr="0004271E" w:rsidSect="00E506A4">
      <w:footerReference w:type="default" r:id="rId8"/>
      <w:pgSz w:w="11906" w:h="16838"/>
      <w:pgMar w:top="993" w:right="720" w:bottom="851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4BBAA" w14:textId="77777777" w:rsidR="003B0ADF" w:rsidRDefault="003B0ADF" w:rsidP="00D20A07">
      <w:r>
        <w:separator/>
      </w:r>
    </w:p>
  </w:endnote>
  <w:endnote w:type="continuationSeparator" w:id="0">
    <w:p w14:paraId="40253F0F" w14:textId="77777777" w:rsidR="003B0ADF" w:rsidRDefault="003B0ADF" w:rsidP="00D20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74481" w14:textId="66769DA1" w:rsidR="00BE014A" w:rsidRDefault="00BE014A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B36B6C">
      <w:rPr>
        <w:noProof/>
      </w:rPr>
      <w:t>1</w:t>
    </w:r>
    <w:r>
      <w:fldChar w:fldCharType="end"/>
    </w:r>
  </w:p>
  <w:p w14:paraId="36DBE64D" w14:textId="77777777" w:rsidR="00BE014A" w:rsidRDefault="00BE014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51DD1" w14:textId="77777777" w:rsidR="003B0ADF" w:rsidRDefault="003B0ADF" w:rsidP="00D20A07">
      <w:r>
        <w:separator/>
      </w:r>
    </w:p>
  </w:footnote>
  <w:footnote w:type="continuationSeparator" w:id="0">
    <w:p w14:paraId="663E1870" w14:textId="77777777" w:rsidR="003B0ADF" w:rsidRDefault="003B0ADF" w:rsidP="00D20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auto"/>
      </w:rPr>
    </w:lvl>
  </w:abstractNum>
  <w:abstractNum w:abstractNumId="1" w15:restartNumberingAfterBreak="0">
    <w:nsid w:val="00000010"/>
    <w:multiLevelType w:val="singleLevel"/>
    <w:tmpl w:val="00000010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11"/>
    <w:multiLevelType w:val="singleLevel"/>
    <w:tmpl w:val="00000011"/>
    <w:name w:val="WW8Num2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3C253D7"/>
    <w:multiLevelType w:val="hybridMultilevel"/>
    <w:tmpl w:val="60169228"/>
    <w:lvl w:ilvl="0" w:tplc="E0689F3C">
      <w:start w:val="1"/>
      <w:numFmt w:val="decimal"/>
      <w:lvlText w:val="2.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BC3F19"/>
    <w:multiLevelType w:val="multilevel"/>
    <w:tmpl w:val="A3661416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04" w:hanging="42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5" w15:restartNumberingAfterBreak="0">
    <w:nsid w:val="0A16161C"/>
    <w:multiLevelType w:val="multilevel"/>
    <w:tmpl w:val="CBECC568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896" w:hanging="660"/>
      </w:pPr>
      <w:rPr>
        <w:rFonts w:hint="default"/>
        <w:b w:val="0"/>
        <w:color w:val="000000"/>
      </w:rPr>
    </w:lvl>
    <w:lvl w:ilvl="2">
      <w:start w:val="6"/>
      <w:numFmt w:val="decimal"/>
      <w:lvlText w:val="%1.%2.%3"/>
      <w:lvlJc w:val="left"/>
      <w:pPr>
        <w:ind w:left="1192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  <w:b w:val="0"/>
        <w:color w:val="000000"/>
      </w:rPr>
    </w:lvl>
  </w:abstractNum>
  <w:abstractNum w:abstractNumId="6" w15:restartNumberingAfterBreak="0">
    <w:nsid w:val="0B9501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A61536"/>
    <w:multiLevelType w:val="multilevel"/>
    <w:tmpl w:val="E54AF12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F32266A"/>
    <w:multiLevelType w:val="multilevel"/>
    <w:tmpl w:val="C8365CFA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862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226" w:hanging="720"/>
      </w:pPr>
    </w:lvl>
    <w:lvl w:ilvl="4">
      <w:start w:val="1"/>
      <w:numFmt w:val="decimal"/>
      <w:lvlText w:val="%1.%2.%3.%4.%5"/>
      <w:lvlJc w:val="left"/>
      <w:pPr>
        <w:ind w:left="3088" w:hanging="1080"/>
      </w:pPr>
    </w:lvl>
    <w:lvl w:ilvl="5">
      <w:start w:val="1"/>
      <w:numFmt w:val="decimal"/>
      <w:lvlText w:val="%1.%2.%3.%4.%5.%6"/>
      <w:lvlJc w:val="left"/>
      <w:pPr>
        <w:ind w:left="3590" w:hanging="1080"/>
      </w:pPr>
    </w:lvl>
    <w:lvl w:ilvl="6">
      <w:start w:val="1"/>
      <w:numFmt w:val="decimal"/>
      <w:lvlText w:val="%1.%2.%3.%4.%5.%6.%7"/>
      <w:lvlJc w:val="left"/>
      <w:pPr>
        <w:ind w:left="4452" w:hanging="1440"/>
      </w:pPr>
    </w:lvl>
    <w:lvl w:ilvl="7">
      <w:start w:val="1"/>
      <w:numFmt w:val="decimal"/>
      <w:lvlText w:val="%1.%2.%3.%4.%5.%6.%7.%8"/>
      <w:lvlJc w:val="left"/>
      <w:pPr>
        <w:ind w:left="4954" w:hanging="1440"/>
      </w:pPr>
    </w:lvl>
    <w:lvl w:ilvl="8">
      <w:start w:val="1"/>
      <w:numFmt w:val="decimal"/>
      <w:lvlText w:val="%1.%2.%3.%4.%5.%6.%7.%8.%9"/>
      <w:lvlJc w:val="left"/>
      <w:pPr>
        <w:ind w:left="5816" w:hanging="1800"/>
      </w:pPr>
    </w:lvl>
  </w:abstractNum>
  <w:abstractNum w:abstractNumId="9" w15:restartNumberingAfterBreak="0">
    <w:nsid w:val="11C608CD"/>
    <w:multiLevelType w:val="multilevel"/>
    <w:tmpl w:val="C46CE1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0" w15:restartNumberingAfterBreak="0">
    <w:nsid w:val="125B5548"/>
    <w:multiLevelType w:val="hybridMultilevel"/>
    <w:tmpl w:val="589A97FE"/>
    <w:lvl w:ilvl="0" w:tplc="8EDABF70">
      <w:start w:val="1"/>
      <w:numFmt w:val="decimal"/>
      <w:lvlText w:val="3.4.%1"/>
      <w:lvlJc w:val="righ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C045C2"/>
    <w:multiLevelType w:val="multilevel"/>
    <w:tmpl w:val="A5BEF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eastAsia="Calibri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eastAsia="Calibri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hint="default"/>
        <w:b/>
      </w:rPr>
    </w:lvl>
  </w:abstractNum>
  <w:abstractNum w:abstractNumId="12" w15:restartNumberingAfterBreak="0">
    <w:nsid w:val="1DB9778B"/>
    <w:multiLevelType w:val="multilevel"/>
    <w:tmpl w:val="A5BEF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eastAsia="Calibri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eastAsia="Calibri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hint="default"/>
        <w:b/>
      </w:rPr>
    </w:lvl>
  </w:abstractNum>
  <w:abstractNum w:abstractNumId="13" w15:restartNumberingAfterBreak="0">
    <w:nsid w:val="1EFC662B"/>
    <w:multiLevelType w:val="hybridMultilevel"/>
    <w:tmpl w:val="924C0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DA708F"/>
    <w:multiLevelType w:val="multilevel"/>
    <w:tmpl w:val="80D6387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5" w15:restartNumberingAfterBreak="0">
    <w:nsid w:val="2A9E2D32"/>
    <w:multiLevelType w:val="multilevel"/>
    <w:tmpl w:val="AF04AF9E"/>
    <w:lvl w:ilvl="0">
      <w:start w:val="2"/>
      <w:numFmt w:val="decimal"/>
      <w:pStyle w:val="1"/>
      <w:lvlText w:val="%1."/>
      <w:lvlJc w:val="left"/>
      <w:pPr>
        <w:ind w:left="0" w:firstLine="709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4253" w:firstLine="709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AB1087B"/>
    <w:multiLevelType w:val="multilevel"/>
    <w:tmpl w:val="08090025"/>
    <w:lvl w:ilvl="0">
      <w:start w:val="1"/>
      <w:numFmt w:val="decimal"/>
      <w:pStyle w:val="10"/>
      <w:lvlText w:val="%1"/>
      <w:lvlJc w:val="left"/>
      <w:pPr>
        <w:tabs>
          <w:tab w:val="num" w:pos="574"/>
        </w:tabs>
        <w:ind w:left="574" w:hanging="432"/>
      </w:pPr>
    </w:lvl>
    <w:lvl w:ilvl="1">
      <w:start w:val="1"/>
      <w:numFmt w:val="decimal"/>
      <w:pStyle w:val="20"/>
      <w:lvlText w:val="%1.%2"/>
      <w:lvlJc w:val="left"/>
      <w:pPr>
        <w:tabs>
          <w:tab w:val="num" w:pos="5578"/>
        </w:tabs>
        <w:ind w:left="5578" w:hanging="576"/>
      </w:pPr>
    </w:lvl>
    <w:lvl w:ilvl="2">
      <w:start w:val="1"/>
      <w:numFmt w:val="decimal"/>
      <w:pStyle w:val="30"/>
      <w:lvlText w:val="%1.%2.%3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006"/>
        </w:tabs>
        <w:ind w:left="1006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150"/>
        </w:tabs>
        <w:ind w:left="1150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294"/>
        </w:tabs>
        <w:ind w:left="1294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438"/>
        </w:tabs>
        <w:ind w:left="1438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582"/>
        </w:tabs>
        <w:ind w:left="1582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726"/>
        </w:tabs>
        <w:ind w:left="1726" w:hanging="1584"/>
      </w:pPr>
    </w:lvl>
  </w:abstractNum>
  <w:abstractNum w:abstractNumId="17" w15:restartNumberingAfterBreak="0">
    <w:nsid w:val="2E773A35"/>
    <w:multiLevelType w:val="hybridMultilevel"/>
    <w:tmpl w:val="6C44C8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CE6DE1"/>
    <w:multiLevelType w:val="multilevel"/>
    <w:tmpl w:val="F0E2A17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9" w15:restartNumberingAfterBreak="0">
    <w:nsid w:val="3B7E7E98"/>
    <w:multiLevelType w:val="multilevel"/>
    <w:tmpl w:val="BEEE312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9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0" w15:restartNumberingAfterBreak="0">
    <w:nsid w:val="415D549D"/>
    <w:multiLevelType w:val="hybridMultilevel"/>
    <w:tmpl w:val="91C26052"/>
    <w:lvl w:ilvl="0" w:tplc="8F8ED2F4">
      <w:start w:val="1"/>
      <w:numFmt w:val="decimal"/>
      <w:lvlText w:val="%1"/>
      <w:lvlJc w:val="left"/>
      <w:pPr>
        <w:ind w:left="6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4" w:hanging="360"/>
      </w:pPr>
    </w:lvl>
    <w:lvl w:ilvl="2" w:tplc="0419001B" w:tentative="1">
      <w:start w:val="1"/>
      <w:numFmt w:val="lowerRoman"/>
      <w:lvlText w:val="%3."/>
      <w:lvlJc w:val="right"/>
      <w:pPr>
        <w:ind w:left="2054" w:hanging="180"/>
      </w:pPr>
    </w:lvl>
    <w:lvl w:ilvl="3" w:tplc="0419000F" w:tentative="1">
      <w:start w:val="1"/>
      <w:numFmt w:val="decimal"/>
      <w:lvlText w:val="%4."/>
      <w:lvlJc w:val="left"/>
      <w:pPr>
        <w:ind w:left="2774" w:hanging="360"/>
      </w:pPr>
    </w:lvl>
    <w:lvl w:ilvl="4" w:tplc="04190019" w:tentative="1">
      <w:start w:val="1"/>
      <w:numFmt w:val="lowerLetter"/>
      <w:lvlText w:val="%5."/>
      <w:lvlJc w:val="left"/>
      <w:pPr>
        <w:ind w:left="3494" w:hanging="360"/>
      </w:pPr>
    </w:lvl>
    <w:lvl w:ilvl="5" w:tplc="0419001B" w:tentative="1">
      <w:start w:val="1"/>
      <w:numFmt w:val="lowerRoman"/>
      <w:lvlText w:val="%6."/>
      <w:lvlJc w:val="right"/>
      <w:pPr>
        <w:ind w:left="4214" w:hanging="180"/>
      </w:pPr>
    </w:lvl>
    <w:lvl w:ilvl="6" w:tplc="0419000F" w:tentative="1">
      <w:start w:val="1"/>
      <w:numFmt w:val="decimal"/>
      <w:lvlText w:val="%7."/>
      <w:lvlJc w:val="left"/>
      <w:pPr>
        <w:ind w:left="4934" w:hanging="360"/>
      </w:pPr>
    </w:lvl>
    <w:lvl w:ilvl="7" w:tplc="04190019" w:tentative="1">
      <w:start w:val="1"/>
      <w:numFmt w:val="lowerLetter"/>
      <w:lvlText w:val="%8."/>
      <w:lvlJc w:val="left"/>
      <w:pPr>
        <w:ind w:left="5654" w:hanging="360"/>
      </w:pPr>
    </w:lvl>
    <w:lvl w:ilvl="8" w:tplc="041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1" w15:restartNumberingAfterBreak="0">
    <w:nsid w:val="42AC0FE8"/>
    <w:multiLevelType w:val="hybridMultilevel"/>
    <w:tmpl w:val="6D6E88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E106FB"/>
    <w:multiLevelType w:val="hybridMultilevel"/>
    <w:tmpl w:val="12E64A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474A5D"/>
    <w:multiLevelType w:val="multilevel"/>
    <w:tmpl w:val="952AF0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eastAsia="Calibri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eastAsia="Calibri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hint="default"/>
        <w:b/>
      </w:rPr>
    </w:lvl>
  </w:abstractNum>
  <w:abstractNum w:abstractNumId="24" w15:restartNumberingAfterBreak="0">
    <w:nsid w:val="48A81E89"/>
    <w:multiLevelType w:val="multilevel"/>
    <w:tmpl w:val="A13C00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eastAsia="Calibri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eastAsia="Calibri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hint="default"/>
        <w:b/>
      </w:rPr>
    </w:lvl>
  </w:abstractNum>
  <w:abstractNum w:abstractNumId="25" w15:restartNumberingAfterBreak="0">
    <w:nsid w:val="4A1267C9"/>
    <w:multiLevelType w:val="multilevel"/>
    <w:tmpl w:val="F71EEF7A"/>
    <w:lvl w:ilvl="0">
      <w:start w:val="5"/>
      <w:numFmt w:val="decimal"/>
      <w:lvlText w:val="%1."/>
      <w:lvlJc w:val="left"/>
      <w:pPr>
        <w:ind w:left="210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6" w15:restartNumberingAfterBreak="0">
    <w:nsid w:val="4CCC6271"/>
    <w:multiLevelType w:val="hybridMultilevel"/>
    <w:tmpl w:val="CD1EB2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9004B9"/>
    <w:multiLevelType w:val="hybridMultilevel"/>
    <w:tmpl w:val="D02CBA38"/>
    <w:lvl w:ilvl="0" w:tplc="1E588422">
      <w:start w:val="1"/>
      <w:numFmt w:val="decimal"/>
      <w:lvlText w:val="3.2.%1"/>
      <w:lvlJc w:val="right"/>
      <w:pPr>
        <w:ind w:left="100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B172E0"/>
    <w:multiLevelType w:val="multilevel"/>
    <w:tmpl w:val="8402E7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24" w:hanging="1800"/>
      </w:pPr>
      <w:rPr>
        <w:rFonts w:hint="default"/>
      </w:rPr>
    </w:lvl>
  </w:abstractNum>
  <w:abstractNum w:abstractNumId="29" w15:restartNumberingAfterBreak="0">
    <w:nsid w:val="569C71B4"/>
    <w:multiLevelType w:val="hybridMultilevel"/>
    <w:tmpl w:val="B74A450E"/>
    <w:lvl w:ilvl="0" w:tplc="EFC644E6">
      <w:start w:val="1"/>
      <w:numFmt w:val="decimal"/>
      <w:lvlText w:val="3.3.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9C7510"/>
    <w:multiLevelType w:val="multilevel"/>
    <w:tmpl w:val="6ACA6318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31" w15:restartNumberingAfterBreak="0">
    <w:nsid w:val="5CCB21D5"/>
    <w:multiLevelType w:val="multilevel"/>
    <w:tmpl w:val="A13C003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eastAsia="Calibri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eastAsia="Calibri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hint="default"/>
        <w:b/>
      </w:rPr>
    </w:lvl>
  </w:abstractNum>
  <w:abstractNum w:abstractNumId="32" w15:restartNumberingAfterBreak="0">
    <w:nsid w:val="639C2795"/>
    <w:multiLevelType w:val="multilevel"/>
    <w:tmpl w:val="A13C00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eastAsia="Calibri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eastAsia="Calibri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hint="default"/>
        <w:b/>
      </w:rPr>
    </w:lvl>
  </w:abstractNum>
  <w:abstractNum w:abstractNumId="33" w15:restartNumberingAfterBreak="0">
    <w:nsid w:val="64710D03"/>
    <w:multiLevelType w:val="multilevel"/>
    <w:tmpl w:val="C8D884E2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34" w15:restartNumberingAfterBreak="0">
    <w:nsid w:val="64BA123E"/>
    <w:multiLevelType w:val="multilevel"/>
    <w:tmpl w:val="4CDCEC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  <w:lang w:val="en-GB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 w15:restartNumberingAfterBreak="0">
    <w:nsid w:val="6564690F"/>
    <w:multiLevelType w:val="hybridMultilevel"/>
    <w:tmpl w:val="59E4E1DE"/>
    <w:lvl w:ilvl="0" w:tplc="71D2FDE8">
      <w:start w:val="1"/>
      <w:numFmt w:val="decimal"/>
      <w:lvlText w:val="7.%1"/>
      <w:lvlJc w:val="right"/>
      <w:pPr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A40E7D"/>
    <w:multiLevelType w:val="multilevel"/>
    <w:tmpl w:val="81AE84AE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37" w15:restartNumberingAfterBreak="0">
    <w:nsid w:val="73031CF9"/>
    <w:multiLevelType w:val="multilevel"/>
    <w:tmpl w:val="EDDCBB8E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38" w15:restartNumberingAfterBreak="0">
    <w:nsid w:val="73BC3546"/>
    <w:multiLevelType w:val="multilevel"/>
    <w:tmpl w:val="115EC1D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9" w15:restartNumberingAfterBreak="0">
    <w:nsid w:val="73DB6B81"/>
    <w:multiLevelType w:val="hybridMultilevel"/>
    <w:tmpl w:val="1EA4F86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536662D"/>
    <w:multiLevelType w:val="hybridMultilevel"/>
    <w:tmpl w:val="321A6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DD2696"/>
    <w:multiLevelType w:val="hybridMultilevel"/>
    <w:tmpl w:val="0D527884"/>
    <w:lvl w:ilvl="0" w:tplc="3C04ECD2">
      <w:start w:val="1"/>
      <w:numFmt w:val="decimal"/>
      <w:lvlText w:val="4.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54336D"/>
    <w:multiLevelType w:val="hybridMultilevel"/>
    <w:tmpl w:val="55DC2E94"/>
    <w:lvl w:ilvl="0" w:tplc="2C541042">
      <w:start w:val="1"/>
      <w:numFmt w:val="decimal"/>
      <w:lvlText w:val="5.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  <w:num w:numId="18">
    <w:abstractNumId w:val="2"/>
  </w:num>
  <w:num w:numId="19">
    <w:abstractNumId w:val="21"/>
  </w:num>
  <w:num w:numId="20">
    <w:abstractNumId w:val="13"/>
  </w:num>
  <w:num w:numId="2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17"/>
  </w:num>
  <w:num w:numId="27">
    <w:abstractNumId w:val="3"/>
  </w:num>
  <w:num w:numId="28">
    <w:abstractNumId w:val="23"/>
  </w:num>
  <w:num w:numId="29">
    <w:abstractNumId w:val="34"/>
  </w:num>
  <w:num w:numId="30">
    <w:abstractNumId w:val="19"/>
  </w:num>
  <w:num w:numId="31">
    <w:abstractNumId w:val="11"/>
  </w:num>
  <w:num w:numId="32">
    <w:abstractNumId w:val="20"/>
  </w:num>
  <w:num w:numId="33">
    <w:abstractNumId w:val="12"/>
  </w:num>
  <w:num w:numId="34">
    <w:abstractNumId w:val="24"/>
  </w:num>
  <w:num w:numId="35">
    <w:abstractNumId w:val="5"/>
  </w:num>
  <w:num w:numId="36">
    <w:abstractNumId w:val="14"/>
  </w:num>
  <w:num w:numId="37">
    <w:abstractNumId w:val="32"/>
  </w:num>
  <w:num w:numId="38">
    <w:abstractNumId w:val="18"/>
  </w:num>
  <w:num w:numId="39">
    <w:abstractNumId w:val="7"/>
  </w:num>
  <w:num w:numId="40">
    <w:abstractNumId w:val="37"/>
  </w:num>
  <w:num w:numId="41">
    <w:abstractNumId w:val="9"/>
  </w:num>
  <w:num w:numId="42">
    <w:abstractNumId w:val="15"/>
  </w:num>
  <w:num w:numId="43">
    <w:abstractNumId w:val="25"/>
  </w:num>
  <w:num w:numId="44">
    <w:abstractNumId w:val="28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F28"/>
    <w:rsid w:val="00001ACC"/>
    <w:rsid w:val="000063C3"/>
    <w:rsid w:val="000106DD"/>
    <w:rsid w:val="000109C4"/>
    <w:rsid w:val="00013685"/>
    <w:rsid w:val="0002229C"/>
    <w:rsid w:val="00024FD9"/>
    <w:rsid w:val="00025034"/>
    <w:rsid w:val="00035F52"/>
    <w:rsid w:val="00036C21"/>
    <w:rsid w:val="0004231B"/>
    <w:rsid w:val="0004271E"/>
    <w:rsid w:val="00050695"/>
    <w:rsid w:val="00051050"/>
    <w:rsid w:val="0005652E"/>
    <w:rsid w:val="00061F1C"/>
    <w:rsid w:val="00066CD9"/>
    <w:rsid w:val="00080328"/>
    <w:rsid w:val="00080DE3"/>
    <w:rsid w:val="00085E70"/>
    <w:rsid w:val="00091901"/>
    <w:rsid w:val="000A108B"/>
    <w:rsid w:val="000A331D"/>
    <w:rsid w:val="000A4716"/>
    <w:rsid w:val="000B0FB2"/>
    <w:rsid w:val="000B24AF"/>
    <w:rsid w:val="000B4221"/>
    <w:rsid w:val="000C2C19"/>
    <w:rsid w:val="000C3D36"/>
    <w:rsid w:val="000C6DAE"/>
    <w:rsid w:val="000D1420"/>
    <w:rsid w:val="000D1F5E"/>
    <w:rsid w:val="000E0986"/>
    <w:rsid w:val="000E4304"/>
    <w:rsid w:val="000F092F"/>
    <w:rsid w:val="000F1E29"/>
    <w:rsid w:val="000F5902"/>
    <w:rsid w:val="000F7CF6"/>
    <w:rsid w:val="001006BF"/>
    <w:rsid w:val="00100B7D"/>
    <w:rsid w:val="00101002"/>
    <w:rsid w:val="00101006"/>
    <w:rsid w:val="001011C1"/>
    <w:rsid w:val="00101F8B"/>
    <w:rsid w:val="001035C1"/>
    <w:rsid w:val="001040D6"/>
    <w:rsid w:val="001062FE"/>
    <w:rsid w:val="00110F3C"/>
    <w:rsid w:val="001129CA"/>
    <w:rsid w:val="001153E0"/>
    <w:rsid w:val="00116EE6"/>
    <w:rsid w:val="00124654"/>
    <w:rsid w:val="00135E09"/>
    <w:rsid w:val="00144473"/>
    <w:rsid w:val="00145D9F"/>
    <w:rsid w:val="00147B9F"/>
    <w:rsid w:val="00155BA3"/>
    <w:rsid w:val="001571EF"/>
    <w:rsid w:val="0016779F"/>
    <w:rsid w:val="0017087A"/>
    <w:rsid w:val="001709FC"/>
    <w:rsid w:val="00175C74"/>
    <w:rsid w:val="00180FF8"/>
    <w:rsid w:val="00182D55"/>
    <w:rsid w:val="00183726"/>
    <w:rsid w:val="00186607"/>
    <w:rsid w:val="00190481"/>
    <w:rsid w:val="0019109A"/>
    <w:rsid w:val="00192FB7"/>
    <w:rsid w:val="0019423E"/>
    <w:rsid w:val="00197FF8"/>
    <w:rsid w:val="001A1496"/>
    <w:rsid w:val="001A1C33"/>
    <w:rsid w:val="001A330A"/>
    <w:rsid w:val="001B04EF"/>
    <w:rsid w:val="001C1451"/>
    <w:rsid w:val="001C3D77"/>
    <w:rsid w:val="001C7B31"/>
    <w:rsid w:val="001D1743"/>
    <w:rsid w:val="001E4C83"/>
    <w:rsid w:val="001E4DF4"/>
    <w:rsid w:val="001E5B73"/>
    <w:rsid w:val="001F04E0"/>
    <w:rsid w:val="001F090C"/>
    <w:rsid w:val="0021223C"/>
    <w:rsid w:val="00213925"/>
    <w:rsid w:val="002169E0"/>
    <w:rsid w:val="00221A49"/>
    <w:rsid w:val="00225D49"/>
    <w:rsid w:val="002339E3"/>
    <w:rsid w:val="00234A25"/>
    <w:rsid w:val="00247012"/>
    <w:rsid w:val="00252DAA"/>
    <w:rsid w:val="00252DB9"/>
    <w:rsid w:val="002530A1"/>
    <w:rsid w:val="0025381F"/>
    <w:rsid w:val="002716D4"/>
    <w:rsid w:val="002756EF"/>
    <w:rsid w:val="00281565"/>
    <w:rsid w:val="00282286"/>
    <w:rsid w:val="00286D75"/>
    <w:rsid w:val="002A1760"/>
    <w:rsid w:val="002A2E8A"/>
    <w:rsid w:val="002A5655"/>
    <w:rsid w:val="002B0251"/>
    <w:rsid w:val="002B4CB8"/>
    <w:rsid w:val="002B7702"/>
    <w:rsid w:val="002C3498"/>
    <w:rsid w:val="002C4248"/>
    <w:rsid w:val="002C7E17"/>
    <w:rsid w:val="002D727D"/>
    <w:rsid w:val="002E7571"/>
    <w:rsid w:val="002F09E8"/>
    <w:rsid w:val="002F200F"/>
    <w:rsid w:val="002F4173"/>
    <w:rsid w:val="003036F3"/>
    <w:rsid w:val="00311D7A"/>
    <w:rsid w:val="00315B67"/>
    <w:rsid w:val="003225FC"/>
    <w:rsid w:val="00322F28"/>
    <w:rsid w:val="00327521"/>
    <w:rsid w:val="00331930"/>
    <w:rsid w:val="0034620C"/>
    <w:rsid w:val="00347731"/>
    <w:rsid w:val="00347BF0"/>
    <w:rsid w:val="00351657"/>
    <w:rsid w:val="00354A44"/>
    <w:rsid w:val="00354BB3"/>
    <w:rsid w:val="0036174F"/>
    <w:rsid w:val="00371F6C"/>
    <w:rsid w:val="00377A94"/>
    <w:rsid w:val="00384E82"/>
    <w:rsid w:val="0039350F"/>
    <w:rsid w:val="00393A05"/>
    <w:rsid w:val="003940C6"/>
    <w:rsid w:val="003966E0"/>
    <w:rsid w:val="003A2F0A"/>
    <w:rsid w:val="003B0ADF"/>
    <w:rsid w:val="003B158A"/>
    <w:rsid w:val="003B3DEE"/>
    <w:rsid w:val="003B44C1"/>
    <w:rsid w:val="003B4F07"/>
    <w:rsid w:val="003B55C1"/>
    <w:rsid w:val="003C3A45"/>
    <w:rsid w:val="003D3CBF"/>
    <w:rsid w:val="003D62C3"/>
    <w:rsid w:val="003D6463"/>
    <w:rsid w:val="003E3B96"/>
    <w:rsid w:val="003E3D65"/>
    <w:rsid w:val="003F00CC"/>
    <w:rsid w:val="003F03D3"/>
    <w:rsid w:val="003F3657"/>
    <w:rsid w:val="003F3D2B"/>
    <w:rsid w:val="004034F7"/>
    <w:rsid w:val="00404662"/>
    <w:rsid w:val="00406A1C"/>
    <w:rsid w:val="004120A5"/>
    <w:rsid w:val="0041592C"/>
    <w:rsid w:val="004177C0"/>
    <w:rsid w:val="00423544"/>
    <w:rsid w:val="004253AA"/>
    <w:rsid w:val="004310FC"/>
    <w:rsid w:val="004327E9"/>
    <w:rsid w:val="004426EF"/>
    <w:rsid w:val="00444A0E"/>
    <w:rsid w:val="0044782E"/>
    <w:rsid w:val="00454DCA"/>
    <w:rsid w:val="00455AB6"/>
    <w:rsid w:val="00457BA9"/>
    <w:rsid w:val="0046037C"/>
    <w:rsid w:val="00467C9B"/>
    <w:rsid w:val="00473E63"/>
    <w:rsid w:val="00482191"/>
    <w:rsid w:val="00482879"/>
    <w:rsid w:val="004841AB"/>
    <w:rsid w:val="00487A3E"/>
    <w:rsid w:val="00490404"/>
    <w:rsid w:val="0049047F"/>
    <w:rsid w:val="00493CFD"/>
    <w:rsid w:val="004948E3"/>
    <w:rsid w:val="00496999"/>
    <w:rsid w:val="00496D0D"/>
    <w:rsid w:val="004A76A0"/>
    <w:rsid w:val="004A7AA8"/>
    <w:rsid w:val="004B2483"/>
    <w:rsid w:val="004B697B"/>
    <w:rsid w:val="004C6842"/>
    <w:rsid w:val="004C7034"/>
    <w:rsid w:val="004E15F4"/>
    <w:rsid w:val="004E4EA6"/>
    <w:rsid w:val="004E659E"/>
    <w:rsid w:val="004F35B5"/>
    <w:rsid w:val="004F6414"/>
    <w:rsid w:val="004F78CA"/>
    <w:rsid w:val="0050121B"/>
    <w:rsid w:val="00503945"/>
    <w:rsid w:val="00504077"/>
    <w:rsid w:val="0050636A"/>
    <w:rsid w:val="005104DE"/>
    <w:rsid w:val="00513667"/>
    <w:rsid w:val="005152F9"/>
    <w:rsid w:val="00517959"/>
    <w:rsid w:val="00517A8D"/>
    <w:rsid w:val="00517ABD"/>
    <w:rsid w:val="0052001D"/>
    <w:rsid w:val="00520A2E"/>
    <w:rsid w:val="00527860"/>
    <w:rsid w:val="005315DB"/>
    <w:rsid w:val="0053333D"/>
    <w:rsid w:val="005360BA"/>
    <w:rsid w:val="00541D13"/>
    <w:rsid w:val="0054385C"/>
    <w:rsid w:val="00543A21"/>
    <w:rsid w:val="005651B8"/>
    <w:rsid w:val="00577A8C"/>
    <w:rsid w:val="00580711"/>
    <w:rsid w:val="00583A9E"/>
    <w:rsid w:val="00587415"/>
    <w:rsid w:val="00590DA8"/>
    <w:rsid w:val="00593370"/>
    <w:rsid w:val="005A2981"/>
    <w:rsid w:val="005B09F3"/>
    <w:rsid w:val="005B22A9"/>
    <w:rsid w:val="005C0585"/>
    <w:rsid w:val="005C346B"/>
    <w:rsid w:val="005C5E10"/>
    <w:rsid w:val="005C76A4"/>
    <w:rsid w:val="005D06BA"/>
    <w:rsid w:val="005D262B"/>
    <w:rsid w:val="005D6C54"/>
    <w:rsid w:val="005E1B87"/>
    <w:rsid w:val="005F0117"/>
    <w:rsid w:val="005F3AD0"/>
    <w:rsid w:val="005F477B"/>
    <w:rsid w:val="005F5A9B"/>
    <w:rsid w:val="006003F9"/>
    <w:rsid w:val="00601592"/>
    <w:rsid w:val="00605370"/>
    <w:rsid w:val="00605FD0"/>
    <w:rsid w:val="006108D6"/>
    <w:rsid w:val="00613E79"/>
    <w:rsid w:val="00615388"/>
    <w:rsid w:val="0061626A"/>
    <w:rsid w:val="00617EA3"/>
    <w:rsid w:val="0062163C"/>
    <w:rsid w:val="00621A31"/>
    <w:rsid w:val="00626463"/>
    <w:rsid w:val="00626C94"/>
    <w:rsid w:val="00631058"/>
    <w:rsid w:val="00636FC4"/>
    <w:rsid w:val="00637C0D"/>
    <w:rsid w:val="0064247E"/>
    <w:rsid w:val="0064262B"/>
    <w:rsid w:val="00643796"/>
    <w:rsid w:val="00643A51"/>
    <w:rsid w:val="00643C23"/>
    <w:rsid w:val="00655266"/>
    <w:rsid w:val="006565B6"/>
    <w:rsid w:val="00657768"/>
    <w:rsid w:val="0066024C"/>
    <w:rsid w:val="00662E2F"/>
    <w:rsid w:val="006631E3"/>
    <w:rsid w:val="00670298"/>
    <w:rsid w:val="00671969"/>
    <w:rsid w:val="00674EB0"/>
    <w:rsid w:val="00677517"/>
    <w:rsid w:val="00680D46"/>
    <w:rsid w:val="006874AC"/>
    <w:rsid w:val="00690A89"/>
    <w:rsid w:val="00690F1F"/>
    <w:rsid w:val="00695949"/>
    <w:rsid w:val="00695D80"/>
    <w:rsid w:val="006A005F"/>
    <w:rsid w:val="006A082F"/>
    <w:rsid w:val="006A3160"/>
    <w:rsid w:val="006A3E13"/>
    <w:rsid w:val="006A6D16"/>
    <w:rsid w:val="006B2CE4"/>
    <w:rsid w:val="006C4721"/>
    <w:rsid w:val="006D2151"/>
    <w:rsid w:val="006D76AA"/>
    <w:rsid w:val="006E48EF"/>
    <w:rsid w:val="006E7E26"/>
    <w:rsid w:val="006F0C46"/>
    <w:rsid w:val="006F2AD7"/>
    <w:rsid w:val="006F3235"/>
    <w:rsid w:val="006F430F"/>
    <w:rsid w:val="006F5D80"/>
    <w:rsid w:val="0070322C"/>
    <w:rsid w:val="00703F1C"/>
    <w:rsid w:val="00704841"/>
    <w:rsid w:val="00706E22"/>
    <w:rsid w:val="0070709F"/>
    <w:rsid w:val="00711A40"/>
    <w:rsid w:val="00717055"/>
    <w:rsid w:val="00724A07"/>
    <w:rsid w:val="0073288C"/>
    <w:rsid w:val="00734C90"/>
    <w:rsid w:val="00745F5B"/>
    <w:rsid w:val="00756664"/>
    <w:rsid w:val="00756ECB"/>
    <w:rsid w:val="00762E4D"/>
    <w:rsid w:val="007723E8"/>
    <w:rsid w:val="00782262"/>
    <w:rsid w:val="00786803"/>
    <w:rsid w:val="00786A08"/>
    <w:rsid w:val="00791CE8"/>
    <w:rsid w:val="00796344"/>
    <w:rsid w:val="00797893"/>
    <w:rsid w:val="007B2DB1"/>
    <w:rsid w:val="007B5D60"/>
    <w:rsid w:val="007C0B95"/>
    <w:rsid w:val="007C2650"/>
    <w:rsid w:val="007C3945"/>
    <w:rsid w:val="007C4F14"/>
    <w:rsid w:val="007D315C"/>
    <w:rsid w:val="007D5ECD"/>
    <w:rsid w:val="007E22CA"/>
    <w:rsid w:val="007E6127"/>
    <w:rsid w:val="007E6B36"/>
    <w:rsid w:val="007F1214"/>
    <w:rsid w:val="007F133D"/>
    <w:rsid w:val="007F3907"/>
    <w:rsid w:val="007F46A2"/>
    <w:rsid w:val="007F5CF8"/>
    <w:rsid w:val="00803029"/>
    <w:rsid w:val="00812D24"/>
    <w:rsid w:val="008134E0"/>
    <w:rsid w:val="008153CD"/>
    <w:rsid w:val="00815ACD"/>
    <w:rsid w:val="008164B6"/>
    <w:rsid w:val="00817DB8"/>
    <w:rsid w:val="00817F11"/>
    <w:rsid w:val="00821D13"/>
    <w:rsid w:val="00824180"/>
    <w:rsid w:val="008327A6"/>
    <w:rsid w:val="008435CF"/>
    <w:rsid w:val="008439B6"/>
    <w:rsid w:val="00844475"/>
    <w:rsid w:val="008500F0"/>
    <w:rsid w:val="008501DB"/>
    <w:rsid w:val="00854BD7"/>
    <w:rsid w:val="00856AA1"/>
    <w:rsid w:val="008605E2"/>
    <w:rsid w:val="008617D2"/>
    <w:rsid w:val="00863856"/>
    <w:rsid w:val="00864DAB"/>
    <w:rsid w:val="00864E8D"/>
    <w:rsid w:val="00870D12"/>
    <w:rsid w:val="00884F71"/>
    <w:rsid w:val="00885EF2"/>
    <w:rsid w:val="00886FBC"/>
    <w:rsid w:val="00891820"/>
    <w:rsid w:val="00893578"/>
    <w:rsid w:val="00894075"/>
    <w:rsid w:val="008B6912"/>
    <w:rsid w:val="008B71FD"/>
    <w:rsid w:val="008C1C3D"/>
    <w:rsid w:val="008D07F3"/>
    <w:rsid w:val="008D15EB"/>
    <w:rsid w:val="008D733F"/>
    <w:rsid w:val="008E472A"/>
    <w:rsid w:val="008F11C8"/>
    <w:rsid w:val="008F42E5"/>
    <w:rsid w:val="008F589F"/>
    <w:rsid w:val="00901000"/>
    <w:rsid w:val="0090759F"/>
    <w:rsid w:val="00913165"/>
    <w:rsid w:val="009145EE"/>
    <w:rsid w:val="00920F55"/>
    <w:rsid w:val="00921C40"/>
    <w:rsid w:val="00925F85"/>
    <w:rsid w:val="009273C0"/>
    <w:rsid w:val="0093013C"/>
    <w:rsid w:val="009412EB"/>
    <w:rsid w:val="00945D39"/>
    <w:rsid w:val="00945F49"/>
    <w:rsid w:val="009569A7"/>
    <w:rsid w:val="009620A9"/>
    <w:rsid w:val="00972242"/>
    <w:rsid w:val="0098097F"/>
    <w:rsid w:val="00990442"/>
    <w:rsid w:val="00990A5E"/>
    <w:rsid w:val="009936E2"/>
    <w:rsid w:val="009940CA"/>
    <w:rsid w:val="00996D52"/>
    <w:rsid w:val="009A273C"/>
    <w:rsid w:val="009A4D46"/>
    <w:rsid w:val="009B4377"/>
    <w:rsid w:val="009B5E62"/>
    <w:rsid w:val="009B65DF"/>
    <w:rsid w:val="009C7169"/>
    <w:rsid w:val="009D1FD7"/>
    <w:rsid w:val="009D289D"/>
    <w:rsid w:val="009D368A"/>
    <w:rsid w:val="009E399B"/>
    <w:rsid w:val="009E5C7D"/>
    <w:rsid w:val="009E6564"/>
    <w:rsid w:val="009E7A1D"/>
    <w:rsid w:val="009F0E63"/>
    <w:rsid w:val="00A06CBA"/>
    <w:rsid w:val="00A06E5C"/>
    <w:rsid w:val="00A1330D"/>
    <w:rsid w:val="00A13AD9"/>
    <w:rsid w:val="00A17682"/>
    <w:rsid w:val="00A209E9"/>
    <w:rsid w:val="00A2645B"/>
    <w:rsid w:val="00A270C3"/>
    <w:rsid w:val="00A31620"/>
    <w:rsid w:val="00A33C4A"/>
    <w:rsid w:val="00A3465C"/>
    <w:rsid w:val="00A34928"/>
    <w:rsid w:val="00A44783"/>
    <w:rsid w:val="00A45E55"/>
    <w:rsid w:val="00A462B1"/>
    <w:rsid w:val="00A47AFB"/>
    <w:rsid w:val="00A52E18"/>
    <w:rsid w:val="00A60A60"/>
    <w:rsid w:val="00A66736"/>
    <w:rsid w:val="00A74A88"/>
    <w:rsid w:val="00A81CB4"/>
    <w:rsid w:val="00A81F1C"/>
    <w:rsid w:val="00A82447"/>
    <w:rsid w:val="00A84BDE"/>
    <w:rsid w:val="00A85CEC"/>
    <w:rsid w:val="00A8713E"/>
    <w:rsid w:val="00A879F3"/>
    <w:rsid w:val="00A92403"/>
    <w:rsid w:val="00A92795"/>
    <w:rsid w:val="00A966ED"/>
    <w:rsid w:val="00A97724"/>
    <w:rsid w:val="00A97886"/>
    <w:rsid w:val="00AA0817"/>
    <w:rsid w:val="00AA129A"/>
    <w:rsid w:val="00AB244F"/>
    <w:rsid w:val="00AB2FB7"/>
    <w:rsid w:val="00AB7CCC"/>
    <w:rsid w:val="00AC5BF4"/>
    <w:rsid w:val="00AD40B3"/>
    <w:rsid w:val="00AD6797"/>
    <w:rsid w:val="00AE5C60"/>
    <w:rsid w:val="00AF3BD4"/>
    <w:rsid w:val="00B015C7"/>
    <w:rsid w:val="00B0188A"/>
    <w:rsid w:val="00B1012D"/>
    <w:rsid w:val="00B1291B"/>
    <w:rsid w:val="00B24D94"/>
    <w:rsid w:val="00B33A8A"/>
    <w:rsid w:val="00B36B6C"/>
    <w:rsid w:val="00B416B6"/>
    <w:rsid w:val="00B46916"/>
    <w:rsid w:val="00B472C5"/>
    <w:rsid w:val="00B53B3A"/>
    <w:rsid w:val="00B72622"/>
    <w:rsid w:val="00B72F17"/>
    <w:rsid w:val="00B745C1"/>
    <w:rsid w:val="00B85851"/>
    <w:rsid w:val="00B91FD3"/>
    <w:rsid w:val="00B96BCB"/>
    <w:rsid w:val="00B97C12"/>
    <w:rsid w:val="00BA1153"/>
    <w:rsid w:val="00BA4D66"/>
    <w:rsid w:val="00BA5E67"/>
    <w:rsid w:val="00BB16D1"/>
    <w:rsid w:val="00BB33BB"/>
    <w:rsid w:val="00BB79FE"/>
    <w:rsid w:val="00BB7C2A"/>
    <w:rsid w:val="00BC61D6"/>
    <w:rsid w:val="00BD1BA0"/>
    <w:rsid w:val="00BD29C7"/>
    <w:rsid w:val="00BD4E10"/>
    <w:rsid w:val="00BD5072"/>
    <w:rsid w:val="00BD52F7"/>
    <w:rsid w:val="00BE014A"/>
    <w:rsid w:val="00BE3CA4"/>
    <w:rsid w:val="00BE6CD4"/>
    <w:rsid w:val="00BE7E8E"/>
    <w:rsid w:val="00BF14CD"/>
    <w:rsid w:val="00BF180C"/>
    <w:rsid w:val="00BF20CB"/>
    <w:rsid w:val="00BF37CA"/>
    <w:rsid w:val="00C07045"/>
    <w:rsid w:val="00C07417"/>
    <w:rsid w:val="00C07569"/>
    <w:rsid w:val="00C169C7"/>
    <w:rsid w:val="00C235AE"/>
    <w:rsid w:val="00C322CB"/>
    <w:rsid w:val="00C36E38"/>
    <w:rsid w:val="00C42F3B"/>
    <w:rsid w:val="00C50C53"/>
    <w:rsid w:val="00C510DE"/>
    <w:rsid w:val="00C52B04"/>
    <w:rsid w:val="00C56D0D"/>
    <w:rsid w:val="00C60121"/>
    <w:rsid w:val="00C62ED4"/>
    <w:rsid w:val="00C65028"/>
    <w:rsid w:val="00C67697"/>
    <w:rsid w:val="00C704C4"/>
    <w:rsid w:val="00C71556"/>
    <w:rsid w:val="00C76A3D"/>
    <w:rsid w:val="00C80045"/>
    <w:rsid w:val="00C82A88"/>
    <w:rsid w:val="00C84D6C"/>
    <w:rsid w:val="00C853A3"/>
    <w:rsid w:val="00C8626D"/>
    <w:rsid w:val="00C9010B"/>
    <w:rsid w:val="00C97194"/>
    <w:rsid w:val="00CA38E3"/>
    <w:rsid w:val="00CA4AE9"/>
    <w:rsid w:val="00CA5DF5"/>
    <w:rsid w:val="00CA6264"/>
    <w:rsid w:val="00CB16AC"/>
    <w:rsid w:val="00CB66FF"/>
    <w:rsid w:val="00CC3B88"/>
    <w:rsid w:val="00CD3AAE"/>
    <w:rsid w:val="00CD3E34"/>
    <w:rsid w:val="00CD5EA3"/>
    <w:rsid w:val="00CD6E1D"/>
    <w:rsid w:val="00CE1438"/>
    <w:rsid w:val="00CE41F6"/>
    <w:rsid w:val="00CE7173"/>
    <w:rsid w:val="00CF6B5A"/>
    <w:rsid w:val="00D04827"/>
    <w:rsid w:val="00D1647B"/>
    <w:rsid w:val="00D20A07"/>
    <w:rsid w:val="00D23988"/>
    <w:rsid w:val="00D251DD"/>
    <w:rsid w:val="00D329B0"/>
    <w:rsid w:val="00D34370"/>
    <w:rsid w:val="00D34665"/>
    <w:rsid w:val="00D376DE"/>
    <w:rsid w:val="00D414F2"/>
    <w:rsid w:val="00D41735"/>
    <w:rsid w:val="00D46924"/>
    <w:rsid w:val="00D51D35"/>
    <w:rsid w:val="00D52344"/>
    <w:rsid w:val="00D61B01"/>
    <w:rsid w:val="00D6416B"/>
    <w:rsid w:val="00D65282"/>
    <w:rsid w:val="00D667DD"/>
    <w:rsid w:val="00D70898"/>
    <w:rsid w:val="00D71FDB"/>
    <w:rsid w:val="00D75CBB"/>
    <w:rsid w:val="00D777E4"/>
    <w:rsid w:val="00D80FCE"/>
    <w:rsid w:val="00D840C1"/>
    <w:rsid w:val="00D9003F"/>
    <w:rsid w:val="00D90303"/>
    <w:rsid w:val="00D94955"/>
    <w:rsid w:val="00DA03D2"/>
    <w:rsid w:val="00DA083C"/>
    <w:rsid w:val="00DA0B2F"/>
    <w:rsid w:val="00DA155A"/>
    <w:rsid w:val="00DA23BC"/>
    <w:rsid w:val="00DA77B2"/>
    <w:rsid w:val="00DC18A1"/>
    <w:rsid w:val="00DC7D56"/>
    <w:rsid w:val="00DD518E"/>
    <w:rsid w:val="00DD5C72"/>
    <w:rsid w:val="00DD61A5"/>
    <w:rsid w:val="00DE01A6"/>
    <w:rsid w:val="00DE1AA5"/>
    <w:rsid w:val="00DE379D"/>
    <w:rsid w:val="00DE560B"/>
    <w:rsid w:val="00DE7844"/>
    <w:rsid w:val="00DF09A7"/>
    <w:rsid w:val="00DF736B"/>
    <w:rsid w:val="00E01034"/>
    <w:rsid w:val="00E02A24"/>
    <w:rsid w:val="00E053B6"/>
    <w:rsid w:val="00E0712E"/>
    <w:rsid w:val="00E11086"/>
    <w:rsid w:val="00E12686"/>
    <w:rsid w:val="00E3399B"/>
    <w:rsid w:val="00E440DA"/>
    <w:rsid w:val="00E501DA"/>
    <w:rsid w:val="00E506A4"/>
    <w:rsid w:val="00E52DDB"/>
    <w:rsid w:val="00E53C2B"/>
    <w:rsid w:val="00E5536C"/>
    <w:rsid w:val="00E616EF"/>
    <w:rsid w:val="00E7320F"/>
    <w:rsid w:val="00E75799"/>
    <w:rsid w:val="00E779A1"/>
    <w:rsid w:val="00E86917"/>
    <w:rsid w:val="00E91F2C"/>
    <w:rsid w:val="00E93AB6"/>
    <w:rsid w:val="00EA0F74"/>
    <w:rsid w:val="00EA4D50"/>
    <w:rsid w:val="00EB3C66"/>
    <w:rsid w:val="00EC0320"/>
    <w:rsid w:val="00EC3410"/>
    <w:rsid w:val="00ED1EAD"/>
    <w:rsid w:val="00ED6A56"/>
    <w:rsid w:val="00EE1635"/>
    <w:rsid w:val="00EF0D8A"/>
    <w:rsid w:val="00EF64BC"/>
    <w:rsid w:val="00F01013"/>
    <w:rsid w:val="00F0476F"/>
    <w:rsid w:val="00F05238"/>
    <w:rsid w:val="00F07138"/>
    <w:rsid w:val="00F0771F"/>
    <w:rsid w:val="00F20733"/>
    <w:rsid w:val="00F22DD3"/>
    <w:rsid w:val="00F23312"/>
    <w:rsid w:val="00F2483E"/>
    <w:rsid w:val="00F3098B"/>
    <w:rsid w:val="00F32C77"/>
    <w:rsid w:val="00F32F76"/>
    <w:rsid w:val="00F45980"/>
    <w:rsid w:val="00F459D0"/>
    <w:rsid w:val="00F55479"/>
    <w:rsid w:val="00F662A1"/>
    <w:rsid w:val="00F6759F"/>
    <w:rsid w:val="00F70BDE"/>
    <w:rsid w:val="00F71431"/>
    <w:rsid w:val="00F7383E"/>
    <w:rsid w:val="00F8670D"/>
    <w:rsid w:val="00F87C06"/>
    <w:rsid w:val="00F87DE2"/>
    <w:rsid w:val="00F90C01"/>
    <w:rsid w:val="00F90C6D"/>
    <w:rsid w:val="00F92CBD"/>
    <w:rsid w:val="00F952AB"/>
    <w:rsid w:val="00F97DC7"/>
    <w:rsid w:val="00FA061B"/>
    <w:rsid w:val="00FA4E61"/>
    <w:rsid w:val="00FB00AF"/>
    <w:rsid w:val="00FB0B2F"/>
    <w:rsid w:val="00FB395B"/>
    <w:rsid w:val="00FB3DB2"/>
    <w:rsid w:val="00FB5B34"/>
    <w:rsid w:val="00FC071F"/>
    <w:rsid w:val="00FD0FF4"/>
    <w:rsid w:val="00FD19B3"/>
    <w:rsid w:val="00FD5A7C"/>
    <w:rsid w:val="00FD647F"/>
    <w:rsid w:val="00FD6664"/>
    <w:rsid w:val="00FE1166"/>
    <w:rsid w:val="00FE5BF7"/>
    <w:rsid w:val="00FF0A40"/>
    <w:rsid w:val="00FF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4039F"/>
  <w15:docId w15:val="{70259E94-B56B-4ADF-929C-E93F8E7CD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F28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qFormat/>
    <w:rsid w:val="005F477B"/>
    <w:pPr>
      <w:keepNext/>
      <w:numPr>
        <w:numId w:val="16"/>
      </w:numPr>
      <w:spacing w:before="240" w:after="60"/>
      <w:outlineLvl w:val="0"/>
    </w:pPr>
    <w:rPr>
      <w:rFonts w:ascii="Arial" w:hAnsi="Arial"/>
      <w:b/>
      <w:kern w:val="28"/>
      <w:sz w:val="28"/>
      <w:szCs w:val="20"/>
      <w:lang w:val="en-GB"/>
    </w:rPr>
  </w:style>
  <w:style w:type="paragraph" w:styleId="20">
    <w:name w:val="heading 2"/>
    <w:basedOn w:val="a"/>
    <w:next w:val="a"/>
    <w:link w:val="21"/>
    <w:qFormat/>
    <w:rsid w:val="005F477B"/>
    <w:pPr>
      <w:keepNext/>
      <w:numPr>
        <w:ilvl w:val="1"/>
        <w:numId w:val="16"/>
      </w:numPr>
      <w:jc w:val="center"/>
      <w:outlineLvl w:val="1"/>
    </w:pPr>
    <w:rPr>
      <w:rFonts w:ascii="Arial" w:hAnsi="Arial"/>
      <w:b/>
      <w:sz w:val="18"/>
      <w:szCs w:val="20"/>
    </w:rPr>
  </w:style>
  <w:style w:type="paragraph" w:styleId="30">
    <w:name w:val="heading 3"/>
    <w:basedOn w:val="a"/>
    <w:next w:val="a"/>
    <w:link w:val="31"/>
    <w:qFormat/>
    <w:rsid w:val="005F477B"/>
    <w:pPr>
      <w:keepNext/>
      <w:numPr>
        <w:ilvl w:val="2"/>
        <w:numId w:val="16"/>
      </w:numPr>
      <w:spacing w:before="240" w:after="60"/>
      <w:outlineLvl w:val="2"/>
    </w:pPr>
    <w:rPr>
      <w:rFonts w:ascii="Arial" w:hAnsi="Arial"/>
      <w:szCs w:val="20"/>
      <w:lang w:val="en-GB"/>
    </w:rPr>
  </w:style>
  <w:style w:type="paragraph" w:styleId="4">
    <w:name w:val="heading 4"/>
    <w:basedOn w:val="a"/>
    <w:next w:val="a"/>
    <w:link w:val="40"/>
    <w:qFormat/>
    <w:rsid w:val="005F477B"/>
    <w:pPr>
      <w:keepNext/>
      <w:numPr>
        <w:ilvl w:val="3"/>
        <w:numId w:val="16"/>
      </w:numPr>
      <w:spacing w:before="240" w:after="60"/>
      <w:outlineLvl w:val="3"/>
    </w:pPr>
    <w:rPr>
      <w:rFonts w:ascii="Arial" w:hAnsi="Arial"/>
      <w:b/>
      <w:szCs w:val="20"/>
      <w:lang w:val="en-GB"/>
    </w:rPr>
  </w:style>
  <w:style w:type="paragraph" w:styleId="5">
    <w:name w:val="heading 5"/>
    <w:basedOn w:val="a"/>
    <w:next w:val="a"/>
    <w:link w:val="50"/>
    <w:qFormat/>
    <w:rsid w:val="005F477B"/>
    <w:pPr>
      <w:numPr>
        <w:ilvl w:val="4"/>
        <w:numId w:val="16"/>
      </w:numPr>
      <w:spacing w:before="240" w:after="60"/>
      <w:outlineLvl w:val="4"/>
    </w:pPr>
    <w:rPr>
      <w:sz w:val="22"/>
      <w:szCs w:val="20"/>
      <w:lang w:val="en-GB"/>
    </w:rPr>
  </w:style>
  <w:style w:type="paragraph" w:styleId="6">
    <w:name w:val="heading 6"/>
    <w:basedOn w:val="a"/>
    <w:next w:val="a"/>
    <w:link w:val="60"/>
    <w:qFormat/>
    <w:rsid w:val="005F477B"/>
    <w:pPr>
      <w:numPr>
        <w:ilvl w:val="5"/>
        <w:numId w:val="16"/>
      </w:numPr>
      <w:spacing w:before="240" w:after="60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rsid w:val="005F477B"/>
    <w:pPr>
      <w:numPr>
        <w:ilvl w:val="6"/>
        <w:numId w:val="16"/>
      </w:numPr>
      <w:spacing w:before="240" w:after="60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rsid w:val="005F477B"/>
    <w:pPr>
      <w:numPr>
        <w:ilvl w:val="7"/>
        <w:numId w:val="16"/>
      </w:numPr>
      <w:spacing w:before="240" w:after="60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rsid w:val="005F477B"/>
    <w:pPr>
      <w:numPr>
        <w:ilvl w:val="8"/>
        <w:numId w:val="16"/>
      </w:numPr>
      <w:spacing w:before="240" w:after="60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22F28"/>
    <w:pPr>
      <w:jc w:val="center"/>
    </w:pPr>
    <w:rPr>
      <w:sz w:val="28"/>
      <w:szCs w:val="28"/>
    </w:rPr>
  </w:style>
  <w:style w:type="character" w:customStyle="1" w:styleId="a4">
    <w:name w:val="Заголовок Знак"/>
    <w:link w:val="a3"/>
    <w:rsid w:val="00322F2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aliases w:val="бпОсновной текст Знак,body text Знак"/>
    <w:link w:val="a6"/>
    <w:locked/>
    <w:rsid w:val="00322F28"/>
    <w:rPr>
      <w:sz w:val="24"/>
      <w:szCs w:val="24"/>
    </w:rPr>
  </w:style>
  <w:style w:type="paragraph" w:styleId="a6">
    <w:name w:val="Body Text"/>
    <w:aliases w:val="бпОсновной текст,body text"/>
    <w:basedOn w:val="a"/>
    <w:link w:val="a5"/>
    <w:unhideWhenUsed/>
    <w:rsid w:val="00322F28"/>
    <w:pPr>
      <w:spacing w:after="120"/>
    </w:pPr>
    <w:rPr>
      <w:rFonts w:ascii="Calibri" w:eastAsia="Calibri" w:hAnsi="Calibri"/>
      <w:lang w:eastAsia="en-US"/>
    </w:rPr>
  </w:style>
  <w:style w:type="character" w:customStyle="1" w:styleId="12">
    <w:name w:val="Основной текст Знак1"/>
    <w:uiPriority w:val="99"/>
    <w:semiHidden/>
    <w:rsid w:val="00322F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aliases w:val="Bullet List,FooterText,numbered,Paragraphe de liste1,lp1"/>
    <w:basedOn w:val="a"/>
    <w:link w:val="a8"/>
    <w:uiPriority w:val="34"/>
    <w:qFormat/>
    <w:rsid w:val="00322F28"/>
    <w:pPr>
      <w:spacing w:before="100" w:after="100"/>
      <w:ind w:left="720"/>
      <w:contextualSpacing/>
    </w:pPr>
  </w:style>
  <w:style w:type="paragraph" w:customStyle="1" w:styleId="210">
    <w:name w:val="Основной текст с отступом 21"/>
    <w:basedOn w:val="a"/>
    <w:rsid w:val="00322F28"/>
    <w:pPr>
      <w:suppressAutoHyphens/>
      <w:spacing w:after="120" w:line="480" w:lineRule="auto"/>
      <w:ind w:left="283"/>
      <w:jc w:val="both"/>
    </w:pPr>
    <w:rPr>
      <w:szCs w:val="20"/>
      <w:lang w:eastAsia="ar-SA"/>
    </w:rPr>
  </w:style>
  <w:style w:type="character" w:customStyle="1" w:styleId="11">
    <w:name w:val="Заголовок 1 Знак"/>
    <w:link w:val="10"/>
    <w:rsid w:val="005F477B"/>
    <w:rPr>
      <w:rFonts w:ascii="Arial" w:eastAsia="Times New Roman" w:hAnsi="Arial" w:cs="Times New Roman"/>
      <w:b/>
      <w:kern w:val="28"/>
      <w:sz w:val="28"/>
      <w:szCs w:val="20"/>
      <w:lang w:val="en-GB" w:eastAsia="ru-RU"/>
    </w:rPr>
  </w:style>
  <w:style w:type="character" w:customStyle="1" w:styleId="21">
    <w:name w:val="Заголовок 2 Знак"/>
    <w:link w:val="20"/>
    <w:rsid w:val="005F477B"/>
    <w:rPr>
      <w:rFonts w:ascii="Arial" w:eastAsia="Times New Roman" w:hAnsi="Arial" w:cs="Times New Roman"/>
      <w:b/>
      <w:sz w:val="18"/>
      <w:szCs w:val="20"/>
    </w:rPr>
  </w:style>
  <w:style w:type="character" w:customStyle="1" w:styleId="31">
    <w:name w:val="Заголовок 3 Знак"/>
    <w:link w:val="30"/>
    <w:rsid w:val="005F477B"/>
    <w:rPr>
      <w:rFonts w:ascii="Arial" w:eastAsia="Times New Roman" w:hAnsi="Arial" w:cs="Times New Roman"/>
      <w:sz w:val="24"/>
      <w:szCs w:val="20"/>
      <w:lang w:val="en-GB" w:eastAsia="ru-RU"/>
    </w:rPr>
  </w:style>
  <w:style w:type="character" w:customStyle="1" w:styleId="40">
    <w:name w:val="Заголовок 4 Знак"/>
    <w:link w:val="4"/>
    <w:rsid w:val="005F477B"/>
    <w:rPr>
      <w:rFonts w:ascii="Arial" w:eastAsia="Times New Roman" w:hAnsi="Arial" w:cs="Times New Roman"/>
      <w:b/>
      <w:sz w:val="24"/>
      <w:szCs w:val="20"/>
      <w:lang w:val="en-GB" w:eastAsia="ru-RU"/>
    </w:rPr>
  </w:style>
  <w:style w:type="character" w:customStyle="1" w:styleId="50">
    <w:name w:val="Заголовок 5 Знак"/>
    <w:link w:val="5"/>
    <w:rsid w:val="005F477B"/>
    <w:rPr>
      <w:rFonts w:ascii="Times New Roman" w:eastAsia="Times New Roman" w:hAnsi="Times New Roman" w:cs="Times New Roman"/>
      <w:szCs w:val="20"/>
      <w:lang w:val="en-GB" w:eastAsia="ru-RU"/>
    </w:rPr>
  </w:style>
  <w:style w:type="character" w:customStyle="1" w:styleId="60">
    <w:name w:val="Заголовок 6 Знак"/>
    <w:link w:val="6"/>
    <w:rsid w:val="005F477B"/>
    <w:rPr>
      <w:rFonts w:ascii="Times New Roman" w:eastAsia="Times New Roman" w:hAnsi="Times New Roman" w:cs="Times New Roman"/>
      <w:i/>
      <w:szCs w:val="20"/>
      <w:lang w:val="en-GB" w:eastAsia="ru-RU"/>
    </w:rPr>
  </w:style>
  <w:style w:type="character" w:customStyle="1" w:styleId="70">
    <w:name w:val="Заголовок 7 Знак"/>
    <w:link w:val="7"/>
    <w:rsid w:val="005F477B"/>
    <w:rPr>
      <w:rFonts w:ascii="Arial" w:eastAsia="Times New Roman" w:hAnsi="Arial" w:cs="Times New Roman"/>
      <w:sz w:val="20"/>
      <w:szCs w:val="20"/>
      <w:lang w:val="en-GB"/>
    </w:rPr>
  </w:style>
  <w:style w:type="character" w:customStyle="1" w:styleId="80">
    <w:name w:val="Заголовок 8 Знак"/>
    <w:link w:val="8"/>
    <w:rsid w:val="005F477B"/>
    <w:rPr>
      <w:rFonts w:ascii="Arial" w:eastAsia="Times New Roman" w:hAnsi="Arial" w:cs="Times New Roman"/>
      <w:i/>
      <w:sz w:val="20"/>
      <w:szCs w:val="20"/>
      <w:lang w:val="en-GB" w:eastAsia="ru-RU"/>
    </w:rPr>
  </w:style>
  <w:style w:type="character" w:customStyle="1" w:styleId="90">
    <w:name w:val="Заголовок 9 Знак"/>
    <w:link w:val="9"/>
    <w:rsid w:val="005F477B"/>
    <w:rPr>
      <w:rFonts w:ascii="Arial" w:eastAsia="Times New Roman" w:hAnsi="Arial" w:cs="Times New Roman"/>
      <w:b/>
      <w:i/>
      <w:sz w:val="18"/>
      <w:szCs w:val="20"/>
      <w:lang w:val="en-GB" w:eastAsia="ru-RU"/>
    </w:rPr>
  </w:style>
  <w:style w:type="paragraph" w:styleId="a9">
    <w:name w:val="Body Text Indent"/>
    <w:basedOn w:val="a"/>
    <w:link w:val="aa"/>
    <w:rsid w:val="005F477B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5F47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F47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b">
    <w:name w:val="Цветовое выделение"/>
    <w:rsid w:val="005F477B"/>
    <w:rPr>
      <w:b/>
      <w:bCs/>
      <w:color w:val="26282F"/>
      <w:sz w:val="26"/>
      <w:szCs w:val="26"/>
    </w:rPr>
  </w:style>
  <w:style w:type="paragraph" w:customStyle="1" w:styleId="211">
    <w:name w:val="Основной текст 21"/>
    <w:basedOn w:val="a"/>
    <w:rsid w:val="005F477B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styleId="ac">
    <w:name w:val="No Spacing"/>
    <w:uiPriority w:val="1"/>
    <w:qFormat/>
    <w:rsid w:val="005F477B"/>
    <w:rPr>
      <w:sz w:val="22"/>
      <w:szCs w:val="22"/>
      <w:lang w:eastAsia="en-US"/>
    </w:rPr>
  </w:style>
  <w:style w:type="character" w:customStyle="1" w:styleId="a8">
    <w:name w:val="Абзац списка Знак"/>
    <w:aliases w:val="Bullet List Знак,FooterText Знак,numbered Знак,Paragraphe de liste1 Знак,lp1 Знак"/>
    <w:link w:val="a7"/>
    <w:uiPriority w:val="34"/>
    <w:locked/>
    <w:rsid w:val="005F01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D20A0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D20A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D20A0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D20A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.FORMATTEXT"/>
    <w:uiPriority w:val="99"/>
    <w:rsid w:val="002F417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4426E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semiHidden/>
    <w:unhideWhenUsed/>
    <w:rsid w:val="004426EF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4426E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HEADERTEXT">
    <w:name w:val=".HEADERTEXT"/>
    <w:uiPriority w:val="99"/>
    <w:rsid w:val="00C8004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character" w:styleId="af4">
    <w:name w:val="annotation reference"/>
    <w:uiPriority w:val="99"/>
    <w:semiHidden/>
    <w:unhideWhenUsed/>
    <w:rsid w:val="001011C1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1011C1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semiHidden/>
    <w:rsid w:val="001011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1011C1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1011C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Revision"/>
    <w:hidden/>
    <w:uiPriority w:val="99"/>
    <w:semiHidden/>
    <w:rsid w:val="00116EE6"/>
    <w:rPr>
      <w:rFonts w:ascii="Times New Roman" w:eastAsia="Times New Roman" w:hAnsi="Times New Roman"/>
      <w:sz w:val="24"/>
      <w:szCs w:val="24"/>
    </w:rPr>
  </w:style>
  <w:style w:type="character" w:styleId="afa">
    <w:name w:val="Hyperlink"/>
    <w:basedOn w:val="a0"/>
    <w:uiPriority w:val="99"/>
    <w:semiHidden/>
    <w:unhideWhenUsed/>
    <w:rsid w:val="00EE1635"/>
    <w:rPr>
      <w:color w:val="0000FF"/>
      <w:u w:val="single"/>
    </w:rPr>
  </w:style>
  <w:style w:type="table" w:styleId="afb">
    <w:name w:val="Table Grid"/>
    <w:basedOn w:val="a1"/>
    <w:rsid w:val="00147B9F"/>
    <w:rPr>
      <w:rFonts w:ascii="Times New Roman" w:eastAsia="Times New Roman" w:hAnsi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543A2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">
    <w:name w:val="Нум1"/>
    <w:basedOn w:val="a"/>
    <w:qFormat/>
    <w:rsid w:val="005A2981"/>
    <w:pPr>
      <w:keepNext/>
      <w:keepLines/>
      <w:widowControl w:val="0"/>
      <w:numPr>
        <w:numId w:val="42"/>
      </w:numPr>
      <w:suppressLineNumbers/>
      <w:suppressAutoHyphens/>
      <w:spacing w:before="240" w:after="120"/>
      <w:jc w:val="center"/>
    </w:pPr>
    <w:rPr>
      <w:sz w:val="28"/>
    </w:rPr>
  </w:style>
  <w:style w:type="paragraph" w:customStyle="1" w:styleId="2">
    <w:name w:val="Нум2"/>
    <w:basedOn w:val="a"/>
    <w:link w:val="22"/>
    <w:qFormat/>
    <w:rsid w:val="005A2981"/>
    <w:pPr>
      <w:widowControl w:val="0"/>
      <w:numPr>
        <w:ilvl w:val="1"/>
        <w:numId w:val="42"/>
      </w:numPr>
      <w:suppressLineNumbers/>
      <w:suppressAutoHyphens/>
      <w:jc w:val="both"/>
    </w:pPr>
    <w:rPr>
      <w:sz w:val="28"/>
      <w:szCs w:val="20"/>
    </w:rPr>
  </w:style>
  <w:style w:type="character" w:customStyle="1" w:styleId="22">
    <w:name w:val="Нум2 Знак"/>
    <w:basedOn w:val="a0"/>
    <w:link w:val="2"/>
    <w:rsid w:val="005A2981"/>
    <w:rPr>
      <w:rFonts w:ascii="Times New Roman" w:eastAsia="Times New Roman" w:hAnsi="Times New Roman"/>
      <w:sz w:val="28"/>
    </w:rPr>
  </w:style>
  <w:style w:type="paragraph" w:customStyle="1" w:styleId="3">
    <w:name w:val="Нум3"/>
    <w:basedOn w:val="a"/>
    <w:qFormat/>
    <w:rsid w:val="005A2981"/>
    <w:pPr>
      <w:widowControl w:val="0"/>
      <w:numPr>
        <w:ilvl w:val="2"/>
        <w:numId w:val="42"/>
      </w:numPr>
      <w:adjustRightInd w:val="0"/>
      <w:ind w:left="0"/>
      <w:jc w:val="both"/>
      <w:textAlignment w:val="baseline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D2B81-860A-4272-A689-884E5F51C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6017</Words>
  <Characters>34303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Горохова Елена Александровна</cp:lastModifiedBy>
  <cp:revision>2</cp:revision>
  <cp:lastPrinted>2026-08-18T01:40:00Z</cp:lastPrinted>
  <dcterms:created xsi:type="dcterms:W3CDTF">2026-09-10T05:48:00Z</dcterms:created>
  <dcterms:modified xsi:type="dcterms:W3CDTF">2026-09-10T05:48:00Z</dcterms:modified>
</cp:coreProperties>
</file>