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1613A" w14:textId="77777777" w:rsidR="00DA5F69" w:rsidRDefault="00DA5F69" w:rsidP="00DA5F69">
      <w:pPr>
        <w:pStyle w:val="ConsPlusTitle"/>
        <w:jc w:val="center"/>
        <w:rPr>
          <w:sz w:val="28"/>
          <w:szCs w:val="28"/>
        </w:rPr>
      </w:pPr>
    </w:p>
    <w:p w14:paraId="3C1BAFA2" w14:textId="77777777" w:rsidR="00DA5F69" w:rsidRDefault="00DA5F69" w:rsidP="00DA5F69">
      <w:pPr>
        <w:pStyle w:val="ConsPlusTitle"/>
        <w:jc w:val="center"/>
        <w:rPr>
          <w:sz w:val="28"/>
          <w:szCs w:val="28"/>
        </w:rPr>
      </w:pPr>
    </w:p>
    <w:p w14:paraId="0D2DB139" w14:textId="77777777" w:rsidR="00DA5F69" w:rsidRDefault="00DA5F69" w:rsidP="00DA5F69">
      <w:pPr>
        <w:pStyle w:val="ConsPlusTitle"/>
        <w:jc w:val="center"/>
        <w:rPr>
          <w:sz w:val="28"/>
          <w:szCs w:val="28"/>
        </w:rPr>
      </w:pPr>
    </w:p>
    <w:p w14:paraId="2CF4833E" w14:textId="77777777" w:rsidR="00DA5F69" w:rsidRDefault="00DA5F69" w:rsidP="00DA5F69">
      <w:pPr>
        <w:pStyle w:val="ConsPlusTitle"/>
        <w:jc w:val="center"/>
        <w:rPr>
          <w:sz w:val="28"/>
          <w:szCs w:val="28"/>
        </w:rPr>
      </w:pPr>
    </w:p>
    <w:p w14:paraId="3B5BA975" w14:textId="77777777" w:rsidR="00DA5F69" w:rsidRDefault="00DA5F69" w:rsidP="00DA5F69">
      <w:pPr>
        <w:pStyle w:val="ConsPlusTitle"/>
        <w:jc w:val="center"/>
        <w:rPr>
          <w:sz w:val="28"/>
          <w:szCs w:val="28"/>
        </w:rPr>
      </w:pPr>
    </w:p>
    <w:p w14:paraId="4680AF5E" w14:textId="77777777" w:rsidR="00DA5F69" w:rsidRDefault="00DA5F69" w:rsidP="00DA5F69">
      <w:pPr>
        <w:pStyle w:val="ConsPlusTitle"/>
        <w:jc w:val="center"/>
        <w:rPr>
          <w:sz w:val="28"/>
          <w:szCs w:val="28"/>
        </w:rPr>
      </w:pPr>
    </w:p>
    <w:p w14:paraId="51D47606" w14:textId="77777777" w:rsidR="00DA5F69" w:rsidRDefault="00DA5F69" w:rsidP="00DA5F69">
      <w:pPr>
        <w:pStyle w:val="ConsPlusTitle"/>
        <w:jc w:val="center"/>
        <w:rPr>
          <w:sz w:val="28"/>
          <w:szCs w:val="28"/>
        </w:rPr>
      </w:pPr>
    </w:p>
    <w:p w14:paraId="5EC0ABF4" w14:textId="77777777" w:rsidR="00DA5F69" w:rsidRDefault="00DA5F69" w:rsidP="00DA5F69">
      <w:pPr>
        <w:pStyle w:val="ConsPlusTitle"/>
        <w:jc w:val="center"/>
        <w:rPr>
          <w:sz w:val="28"/>
          <w:szCs w:val="28"/>
        </w:rPr>
      </w:pPr>
    </w:p>
    <w:p w14:paraId="20919F70" w14:textId="77777777" w:rsidR="00DA5F69" w:rsidRDefault="00DA5F69" w:rsidP="00DA5F69">
      <w:pPr>
        <w:pStyle w:val="ConsPlusTitle"/>
        <w:jc w:val="center"/>
        <w:rPr>
          <w:sz w:val="28"/>
          <w:szCs w:val="28"/>
        </w:rPr>
      </w:pPr>
    </w:p>
    <w:p w14:paraId="0D9E3F77" w14:textId="77777777" w:rsidR="00DA5F69" w:rsidRDefault="00DA5F69" w:rsidP="00DA5F69">
      <w:pPr>
        <w:pStyle w:val="ConsPlusTitle"/>
        <w:jc w:val="center"/>
        <w:rPr>
          <w:sz w:val="28"/>
          <w:szCs w:val="28"/>
        </w:rPr>
      </w:pPr>
    </w:p>
    <w:p w14:paraId="0AF57F6A" w14:textId="77777777" w:rsidR="00DA5F69" w:rsidRDefault="00DA5F69" w:rsidP="00DA5F69">
      <w:pPr>
        <w:pStyle w:val="ConsPlusTitle"/>
        <w:jc w:val="center"/>
        <w:rPr>
          <w:sz w:val="28"/>
          <w:szCs w:val="28"/>
        </w:rPr>
      </w:pPr>
    </w:p>
    <w:p w14:paraId="0725CE6B" w14:textId="77777777" w:rsidR="00DA5F69" w:rsidRDefault="00DA5F69" w:rsidP="00DA5F69">
      <w:pPr>
        <w:pStyle w:val="ConsPlusTitle"/>
        <w:jc w:val="center"/>
        <w:rPr>
          <w:sz w:val="28"/>
          <w:szCs w:val="28"/>
        </w:rPr>
      </w:pPr>
    </w:p>
    <w:p w14:paraId="506C883B" w14:textId="77777777" w:rsidR="00DA5F69" w:rsidRDefault="00DA5F69" w:rsidP="00DA5F69">
      <w:pPr>
        <w:pStyle w:val="ConsPlusTitle"/>
        <w:jc w:val="center"/>
        <w:rPr>
          <w:sz w:val="28"/>
          <w:szCs w:val="28"/>
        </w:rPr>
      </w:pPr>
    </w:p>
    <w:p w14:paraId="6EB32376" w14:textId="77777777" w:rsidR="00DA5F69" w:rsidRDefault="00DA5F69" w:rsidP="00DA5F69">
      <w:pPr>
        <w:pStyle w:val="ConsPlusTitle"/>
        <w:jc w:val="center"/>
        <w:rPr>
          <w:sz w:val="28"/>
          <w:szCs w:val="28"/>
        </w:rPr>
      </w:pPr>
    </w:p>
    <w:p w14:paraId="69645283" w14:textId="77777777" w:rsidR="00DA5F69" w:rsidRDefault="00DA5F69" w:rsidP="00DA5F69">
      <w:pPr>
        <w:pStyle w:val="ConsPlusTitle"/>
        <w:jc w:val="center"/>
        <w:rPr>
          <w:sz w:val="28"/>
          <w:szCs w:val="28"/>
        </w:rPr>
      </w:pPr>
    </w:p>
    <w:p w14:paraId="48BE541D" w14:textId="77777777" w:rsidR="00DA5F69" w:rsidRDefault="00DA5F69" w:rsidP="00DA5F69">
      <w:pPr>
        <w:pStyle w:val="ConsPlusTitle"/>
        <w:jc w:val="center"/>
        <w:rPr>
          <w:sz w:val="28"/>
          <w:szCs w:val="28"/>
        </w:rPr>
      </w:pPr>
    </w:p>
    <w:p w14:paraId="48ADC549" w14:textId="77777777" w:rsidR="00DA5F69" w:rsidRPr="00C1730C" w:rsidRDefault="00DA5F69" w:rsidP="00DA5F69">
      <w:pPr>
        <w:pStyle w:val="ConsPlusTitle"/>
        <w:jc w:val="center"/>
        <w:rPr>
          <w:sz w:val="28"/>
          <w:szCs w:val="28"/>
        </w:rPr>
      </w:pPr>
      <w:r>
        <w:rPr>
          <w:sz w:val="28"/>
          <w:szCs w:val="28"/>
        </w:rPr>
        <w:t>Т</w:t>
      </w:r>
      <w:r w:rsidRPr="00C1730C">
        <w:rPr>
          <w:sz w:val="28"/>
          <w:szCs w:val="28"/>
        </w:rPr>
        <w:t>ехническо</w:t>
      </w:r>
      <w:r>
        <w:rPr>
          <w:sz w:val="28"/>
          <w:szCs w:val="28"/>
        </w:rPr>
        <w:t>е</w:t>
      </w:r>
      <w:r w:rsidRPr="00C1730C">
        <w:rPr>
          <w:sz w:val="28"/>
          <w:szCs w:val="28"/>
        </w:rPr>
        <w:t xml:space="preserve"> задани</w:t>
      </w:r>
      <w:r>
        <w:rPr>
          <w:sz w:val="28"/>
          <w:szCs w:val="28"/>
        </w:rPr>
        <w:t>е</w:t>
      </w:r>
      <w:r w:rsidRPr="00C1730C">
        <w:rPr>
          <w:sz w:val="28"/>
          <w:szCs w:val="28"/>
        </w:rPr>
        <w:t xml:space="preserve"> на поставку товаров</w:t>
      </w:r>
    </w:p>
    <w:p w14:paraId="4D7658CF" w14:textId="77777777" w:rsidR="00DA5F69" w:rsidRPr="009A3757" w:rsidRDefault="00DA5F69" w:rsidP="00DA5F69">
      <w:pPr>
        <w:pStyle w:val="ConsPlusNormal0"/>
        <w:ind w:firstLine="0"/>
        <w:jc w:val="center"/>
        <w:rPr>
          <w:rFonts w:ascii="Times New Roman" w:hAnsi="Times New Roman" w:cs="Times New Roman"/>
          <w:sz w:val="24"/>
          <w:szCs w:val="24"/>
        </w:rPr>
      </w:pPr>
    </w:p>
    <w:p w14:paraId="5039EE7D" w14:textId="77777777" w:rsidR="00DA5F69" w:rsidRPr="009A3757" w:rsidRDefault="00DA5F69" w:rsidP="00DA5F69">
      <w:pPr>
        <w:pStyle w:val="ConsPlusNormal0"/>
        <w:ind w:firstLine="0"/>
        <w:jc w:val="center"/>
        <w:rPr>
          <w:rFonts w:ascii="Times New Roman" w:hAnsi="Times New Roman" w:cs="Times New Roman"/>
          <w:sz w:val="28"/>
          <w:szCs w:val="24"/>
        </w:rPr>
      </w:pPr>
      <w:r w:rsidRPr="00C67B26">
        <w:rPr>
          <w:rFonts w:ascii="Times New Roman" w:hAnsi="Times New Roman" w:cs="Times New Roman"/>
          <w:sz w:val="28"/>
          <w:szCs w:val="24"/>
        </w:rPr>
        <w:t xml:space="preserve">Поставка </w:t>
      </w:r>
      <w:r w:rsidR="00231472">
        <w:rPr>
          <w:rFonts w:ascii="Times New Roman" w:hAnsi="Times New Roman" w:cs="Times New Roman"/>
          <w:sz w:val="28"/>
          <w:szCs w:val="24"/>
        </w:rPr>
        <w:t xml:space="preserve">расходных материалов </w:t>
      </w:r>
      <w:r w:rsidR="00D006E8">
        <w:rPr>
          <w:rFonts w:ascii="Times New Roman" w:hAnsi="Times New Roman" w:cs="Times New Roman"/>
          <w:sz w:val="28"/>
          <w:szCs w:val="24"/>
        </w:rPr>
        <w:t>к печатающей технике</w:t>
      </w:r>
      <w:r w:rsidRPr="00C67B26">
        <w:rPr>
          <w:rFonts w:ascii="Times New Roman" w:hAnsi="Times New Roman" w:cs="Times New Roman"/>
          <w:sz w:val="28"/>
          <w:szCs w:val="24"/>
        </w:rPr>
        <w:t xml:space="preserve"> для нужд УФПС </w:t>
      </w:r>
      <w:r w:rsidR="00E178A2">
        <w:rPr>
          <w:rFonts w:ascii="Times New Roman" w:hAnsi="Times New Roman" w:cs="Times New Roman"/>
          <w:sz w:val="28"/>
          <w:szCs w:val="24"/>
        </w:rPr>
        <w:t>Тверской</w:t>
      </w:r>
      <w:r w:rsidR="0094698D">
        <w:rPr>
          <w:rFonts w:ascii="Times New Roman" w:hAnsi="Times New Roman" w:cs="Times New Roman"/>
          <w:sz w:val="28"/>
          <w:szCs w:val="24"/>
        </w:rPr>
        <w:t xml:space="preserve"> области</w:t>
      </w:r>
      <w:r w:rsidRPr="00C67B26">
        <w:rPr>
          <w:rFonts w:ascii="Times New Roman" w:hAnsi="Times New Roman" w:cs="Times New Roman"/>
          <w:sz w:val="28"/>
          <w:szCs w:val="24"/>
        </w:rPr>
        <w:t xml:space="preserve"> </w:t>
      </w:r>
    </w:p>
    <w:p w14:paraId="597F23D3" w14:textId="77777777" w:rsidR="00DA5F69" w:rsidRPr="009A3757" w:rsidRDefault="00DA5F69" w:rsidP="00DA5F69">
      <w:pPr>
        <w:pStyle w:val="ConsPlusNormal0"/>
        <w:ind w:firstLine="0"/>
        <w:jc w:val="center"/>
        <w:rPr>
          <w:rFonts w:ascii="Times New Roman" w:hAnsi="Times New Roman" w:cs="Times New Roman"/>
          <w:sz w:val="24"/>
          <w:szCs w:val="24"/>
        </w:rPr>
      </w:pPr>
    </w:p>
    <w:p w14:paraId="7D8E3D80" w14:textId="77777777" w:rsidR="00DA5F69" w:rsidRPr="009A3757" w:rsidRDefault="00DA5F69" w:rsidP="00DA5F69">
      <w:pPr>
        <w:pStyle w:val="ConsPlusNormal0"/>
        <w:ind w:firstLine="0"/>
        <w:jc w:val="center"/>
        <w:rPr>
          <w:rFonts w:ascii="Times New Roman" w:hAnsi="Times New Roman" w:cs="Times New Roman"/>
          <w:sz w:val="24"/>
          <w:szCs w:val="24"/>
        </w:rPr>
      </w:pPr>
    </w:p>
    <w:p w14:paraId="54DA4E43" w14:textId="77777777" w:rsidR="00DA5F69" w:rsidRPr="009A3757" w:rsidRDefault="00DA5F69" w:rsidP="00DA5F69">
      <w:pPr>
        <w:pStyle w:val="ConsPlusNormal0"/>
        <w:ind w:firstLine="0"/>
        <w:jc w:val="center"/>
        <w:rPr>
          <w:rFonts w:ascii="Times New Roman" w:hAnsi="Times New Roman" w:cs="Times New Roman"/>
          <w:sz w:val="24"/>
          <w:szCs w:val="24"/>
        </w:rPr>
      </w:pPr>
    </w:p>
    <w:p w14:paraId="55F9366E" w14:textId="77777777" w:rsidR="00DA5F69" w:rsidRPr="009A3757" w:rsidRDefault="00DA5F69" w:rsidP="00DA5F69">
      <w:pPr>
        <w:pStyle w:val="ConsPlusNormal0"/>
        <w:ind w:firstLine="0"/>
        <w:jc w:val="center"/>
        <w:rPr>
          <w:rFonts w:ascii="Times New Roman" w:hAnsi="Times New Roman" w:cs="Times New Roman"/>
          <w:sz w:val="24"/>
          <w:szCs w:val="24"/>
        </w:rPr>
      </w:pPr>
    </w:p>
    <w:p w14:paraId="54AA0ED9" w14:textId="77777777" w:rsidR="00DA5F69" w:rsidRPr="009A3757" w:rsidRDefault="00DA5F69" w:rsidP="00DA5F69">
      <w:pPr>
        <w:pStyle w:val="ConsPlusNormal0"/>
        <w:ind w:firstLine="0"/>
        <w:jc w:val="center"/>
        <w:rPr>
          <w:rFonts w:ascii="Times New Roman" w:hAnsi="Times New Roman" w:cs="Times New Roman"/>
          <w:sz w:val="24"/>
          <w:szCs w:val="24"/>
        </w:rPr>
      </w:pPr>
    </w:p>
    <w:p w14:paraId="1B088276" w14:textId="77777777" w:rsidR="00DA5F69" w:rsidRDefault="00DA5F69" w:rsidP="00DA5F69">
      <w:pPr>
        <w:pStyle w:val="ConsPlusNormal0"/>
        <w:ind w:firstLine="0"/>
        <w:jc w:val="center"/>
        <w:rPr>
          <w:rFonts w:ascii="Times New Roman" w:hAnsi="Times New Roman" w:cs="Times New Roman"/>
          <w:sz w:val="24"/>
          <w:szCs w:val="24"/>
        </w:rPr>
      </w:pPr>
    </w:p>
    <w:p w14:paraId="3081A45D" w14:textId="77777777" w:rsidR="00DA5F69" w:rsidRDefault="00DA5F69" w:rsidP="00DA5F69">
      <w:pPr>
        <w:pStyle w:val="ConsPlusNormal0"/>
        <w:ind w:firstLine="0"/>
        <w:jc w:val="center"/>
        <w:rPr>
          <w:rFonts w:ascii="Times New Roman" w:hAnsi="Times New Roman" w:cs="Times New Roman"/>
          <w:sz w:val="24"/>
          <w:szCs w:val="24"/>
        </w:rPr>
      </w:pPr>
    </w:p>
    <w:p w14:paraId="788B3FCD" w14:textId="77777777" w:rsidR="00DA5F69" w:rsidRDefault="00DA5F69" w:rsidP="00DA5F69">
      <w:pPr>
        <w:pStyle w:val="ConsPlusNormal0"/>
        <w:ind w:firstLine="0"/>
        <w:jc w:val="center"/>
        <w:rPr>
          <w:rFonts w:ascii="Times New Roman" w:hAnsi="Times New Roman" w:cs="Times New Roman"/>
          <w:sz w:val="24"/>
          <w:szCs w:val="24"/>
        </w:rPr>
      </w:pPr>
    </w:p>
    <w:p w14:paraId="111B8846" w14:textId="77777777" w:rsidR="00DA5F69" w:rsidRDefault="00DA5F69" w:rsidP="00DA5F69">
      <w:pPr>
        <w:pStyle w:val="ConsPlusNormal0"/>
        <w:ind w:firstLine="0"/>
        <w:jc w:val="center"/>
        <w:rPr>
          <w:rFonts w:ascii="Times New Roman" w:hAnsi="Times New Roman" w:cs="Times New Roman"/>
          <w:sz w:val="24"/>
          <w:szCs w:val="24"/>
        </w:rPr>
      </w:pPr>
    </w:p>
    <w:p w14:paraId="68478F03" w14:textId="77777777" w:rsidR="00DA5F69" w:rsidRDefault="00DA5F69" w:rsidP="00DA5F69">
      <w:pPr>
        <w:pStyle w:val="ConsPlusNormal0"/>
        <w:ind w:firstLine="0"/>
        <w:jc w:val="center"/>
        <w:rPr>
          <w:rFonts w:ascii="Times New Roman" w:hAnsi="Times New Roman" w:cs="Times New Roman"/>
          <w:sz w:val="24"/>
          <w:szCs w:val="24"/>
        </w:rPr>
      </w:pPr>
    </w:p>
    <w:p w14:paraId="1C465F07" w14:textId="77777777" w:rsidR="00E178A2" w:rsidRDefault="00E178A2" w:rsidP="00DA5F69">
      <w:pPr>
        <w:pStyle w:val="ConsPlusNormal0"/>
        <w:ind w:firstLine="0"/>
        <w:jc w:val="center"/>
        <w:rPr>
          <w:rFonts w:ascii="Times New Roman" w:hAnsi="Times New Roman" w:cs="Times New Roman"/>
          <w:sz w:val="24"/>
          <w:szCs w:val="24"/>
        </w:rPr>
      </w:pPr>
    </w:p>
    <w:p w14:paraId="52B84976" w14:textId="77777777" w:rsidR="00E178A2" w:rsidRDefault="00E178A2" w:rsidP="00DA5F69">
      <w:pPr>
        <w:pStyle w:val="ConsPlusNormal0"/>
        <w:ind w:firstLine="0"/>
        <w:jc w:val="center"/>
        <w:rPr>
          <w:rFonts w:ascii="Times New Roman" w:hAnsi="Times New Roman" w:cs="Times New Roman"/>
          <w:sz w:val="24"/>
          <w:szCs w:val="24"/>
        </w:rPr>
      </w:pPr>
    </w:p>
    <w:p w14:paraId="02E71D5F" w14:textId="77777777" w:rsidR="00DA5F69" w:rsidRDefault="00DA5F69" w:rsidP="00DA5F69">
      <w:pPr>
        <w:pStyle w:val="ConsPlusNormal0"/>
        <w:ind w:firstLine="0"/>
        <w:jc w:val="center"/>
        <w:rPr>
          <w:rFonts w:ascii="Times New Roman" w:hAnsi="Times New Roman" w:cs="Times New Roman"/>
          <w:sz w:val="24"/>
          <w:szCs w:val="24"/>
        </w:rPr>
      </w:pPr>
    </w:p>
    <w:p w14:paraId="775E6F65" w14:textId="77777777" w:rsidR="00E178A2" w:rsidRDefault="00E178A2" w:rsidP="00DA5F69">
      <w:pPr>
        <w:pStyle w:val="ConsPlusNormal0"/>
        <w:ind w:firstLine="0"/>
        <w:jc w:val="center"/>
        <w:rPr>
          <w:rFonts w:ascii="Times New Roman" w:hAnsi="Times New Roman" w:cs="Times New Roman"/>
          <w:sz w:val="24"/>
          <w:szCs w:val="24"/>
        </w:rPr>
      </w:pPr>
    </w:p>
    <w:p w14:paraId="7CE46422" w14:textId="77777777" w:rsidR="00E178A2" w:rsidRDefault="00E178A2" w:rsidP="00DA5F69">
      <w:pPr>
        <w:pStyle w:val="ConsPlusNormal0"/>
        <w:ind w:firstLine="0"/>
        <w:jc w:val="center"/>
        <w:rPr>
          <w:rFonts w:ascii="Times New Roman" w:hAnsi="Times New Roman" w:cs="Times New Roman"/>
          <w:sz w:val="24"/>
          <w:szCs w:val="24"/>
        </w:rPr>
      </w:pPr>
    </w:p>
    <w:p w14:paraId="60E27997" w14:textId="77777777" w:rsidR="00E178A2" w:rsidRDefault="00E178A2" w:rsidP="00DA5F69">
      <w:pPr>
        <w:pStyle w:val="ConsPlusNormal0"/>
        <w:ind w:firstLine="0"/>
        <w:jc w:val="center"/>
        <w:rPr>
          <w:rFonts w:ascii="Times New Roman" w:hAnsi="Times New Roman" w:cs="Times New Roman"/>
          <w:sz w:val="24"/>
          <w:szCs w:val="24"/>
        </w:rPr>
      </w:pPr>
    </w:p>
    <w:p w14:paraId="6B5F7ED4" w14:textId="77777777" w:rsidR="00E178A2" w:rsidRDefault="00E178A2" w:rsidP="00DA5F69">
      <w:pPr>
        <w:pStyle w:val="ConsPlusNormal0"/>
        <w:ind w:firstLine="0"/>
        <w:jc w:val="center"/>
        <w:rPr>
          <w:rFonts w:ascii="Times New Roman" w:hAnsi="Times New Roman" w:cs="Times New Roman"/>
          <w:sz w:val="24"/>
          <w:szCs w:val="24"/>
        </w:rPr>
      </w:pPr>
    </w:p>
    <w:p w14:paraId="49917736" w14:textId="77777777" w:rsidR="00E178A2" w:rsidRDefault="00E178A2" w:rsidP="00DA5F69">
      <w:pPr>
        <w:pStyle w:val="ConsPlusNormal0"/>
        <w:ind w:firstLine="0"/>
        <w:jc w:val="center"/>
        <w:rPr>
          <w:rFonts w:ascii="Times New Roman" w:hAnsi="Times New Roman" w:cs="Times New Roman"/>
          <w:sz w:val="24"/>
          <w:szCs w:val="24"/>
        </w:rPr>
      </w:pPr>
    </w:p>
    <w:p w14:paraId="6C97378B" w14:textId="77777777" w:rsidR="00E178A2" w:rsidRDefault="00E178A2" w:rsidP="00DA5F69">
      <w:pPr>
        <w:pStyle w:val="ConsPlusNormal0"/>
        <w:ind w:firstLine="0"/>
        <w:jc w:val="center"/>
        <w:rPr>
          <w:rFonts w:ascii="Times New Roman" w:hAnsi="Times New Roman" w:cs="Times New Roman"/>
          <w:sz w:val="24"/>
          <w:szCs w:val="24"/>
        </w:rPr>
      </w:pPr>
    </w:p>
    <w:p w14:paraId="003AC30A" w14:textId="77777777" w:rsidR="00E178A2" w:rsidRDefault="00E178A2" w:rsidP="00DA5F69">
      <w:pPr>
        <w:pStyle w:val="ConsPlusNormal0"/>
        <w:ind w:firstLine="0"/>
        <w:jc w:val="center"/>
        <w:rPr>
          <w:rFonts w:ascii="Times New Roman" w:hAnsi="Times New Roman" w:cs="Times New Roman"/>
          <w:sz w:val="24"/>
          <w:szCs w:val="24"/>
        </w:rPr>
      </w:pPr>
    </w:p>
    <w:p w14:paraId="69590DB4" w14:textId="77777777" w:rsidR="00E178A2" w:rsidRDefault="00E178A2" w:rsidP="00DA5F69">
      <w:pPr>
        <w:pStyle w:val="ConsPlusNormal0"/>
        <w:ind w:firstLine="0"/>
        <w:jc w:val="center"/>
        <w:rPr>
          <w:rFonts w:ascii="Times New Roman" w:hAnsi="Times New Roman" w:cs="Times New Roman"/>
          <w:sz w:val="24"/>
          <w:szCs w:val="24"/>
        </w:rPr>
      </w:pPr>
    </w:p>
    <w:p w14:paraId="186F9FA4" w14:textId="77777777" w:rsidR="00DA5F69" w:rsidRPr="009A3757" w:rsidRDefault="00DA5F69" w:rsidP="00DA5F69">
      <w:pPr>
        <w:pStyle w:val="ConsPlusNormal0"/>
        <w:ind w:firstLine="0"/>
        <w:jc w:val="center"/>
        <w:rPr>
          <w:rFonts w:ascii="Times New Roman" w:hAnsi="Times New Roman" w:cs="Times New Roman"/>
          <w:sz w:val="24"/>
          <w:szCs w:val="24"/>
        </w:rPr>
      </w:pPr>
    </w:p>
    <w:p w14:paraId="0D4C1200" w14:textId="77777777" w:rsidR="00DA5F69" w:rsidRDefault="00DA5F69" w:rsidP="00DA5F69">
      <w:pPr>
        <w:pStyle w:val="ConsPlusNormal0"/>
        <w:ind w:firstLine="0"/>
        <w:jc w:val="center"/>
        <w:rPr>
          <w:rFonts w:ascii="Times New Roman" w:hAnsi="Times New Roman" w:cs="Times New Roman"/>
          <w:sz w:val="24"/>
          <w:szCs w:val="24"/>
        </w:rPr>
      </w:pPr>
    </w:p>
    <w:p w14:paraId="3A5B3F0D" w14:textId="77777777" w:rsidR="00DA5F69" w:rsidRDefault="00DA5F69" w:rsidP="00DA5F69">
      <w:pPr>
        <w:pStyle w:val="ConsPlusNormal0"/>
        <w:ind w:firstLine="0"/>
        <w:jc w:val="center"/>
        <w:rPr>
          <w:rFonts w:ascii="Times New Roman" w:hAnsi="Times New Roman" w:cs="Times New Roman"/>
          <w:sz w:val="24"/>
          <w:szCs w:val="24"/>
        </w:rPr>
      </w:pPr>
    </w:p>
    <w:p w14:paraId="598EA046" w14:textId="77777777" w:rsidR="00DA5F69" w:rsidRDefault="00DA5F69" w:rsidP="00DA5F69">
      <w:pPr>
        <w:pStyle w:val="ConsPlusNormal0"/>
        <w:ind w:firstLine="0"/>
        <w:jc w:val="center"/>
        <w:rPr>
          <w:rFonts w:ascii="Times New Roman" w:hAnsi="Times New Roman" w:cs="Times New Roman"/>
          <w:sz w:val="24"/>
          <w:szCs w:val="24"/>
        </w:rPr>
      </w:pPr>
    </w:p>
    <w:p w14:paraId="4FA7935E" w14:textId="77777777" w:rsidR="00DA5F69" w:rsidRDefault="00DA5F69" w:rsidP="00DA5F69">
      <w:pPr>
        <w:pStyle w:val="ConsPlusNormal0"/>
        <w:ind w:firstLine="0"/>
        <w:jc w:val="center"/>
        <w:rPr>
          <w:rFonts w:ascii="Times New Roman" w:hAnsi="Times New Roman" w:cs="Times New Roman"/>
          <w:sz w:val="24"/>
          <w:szCs w:val="24"/>
        </w:rPr>
      </w:pPr>
    </w:p>
    <w:p w14:paraId="6ACD533D" w14:textId="77777777" w:rsidR="00DA5F69" w:rsidRPr="009A3757" w:rsidRDefault="00DA5F69" w:rsidP="00DA5F69">
      <w:pPr>
        <w:pStyle w:val="ConsPlusNormal0"/>
        <w:ind w:firstLine="0"/>
        <w:jc w:val="center"/>
        <w:rPr>
          <w:rFonts w:ascii="Times New Roman" w:hAnsi="Times New Roman" w:cs="Times New Roman"/>
          <w:sz w:val="24"/>
          <w:szCs w:val="24"/>
        </w:rPr>
      </w:pPr>
    </w:p>
    <w:p w14:paraId="61FF400C" w14:textId="77777777" w:rsidR="00DA5F69" w:rsidRPr="009A3757" w:rsidRDefault="00DA5F69" w:rsidP="00DA5F69">
      <w:pPr>
        <w:pStyle w:val="ConsPlusNormal0"/>
        <w:ind w:firstLine="0"/>
        <w:jc w:val="center"/>
        <w:rPr>
          <w:rFonts w:ascii="Times New Roman" w:hAnsi="Times New Roman" w:cs="Times New Roman"/>
          <w:sz w:val="24"/>
          <w:szCs w:val="24"/>
        </w:rPr>
      </w:pPr>
    </w:p>
    <w:p w14:paraId="1848F3FD" w14:textId="77777777" w:rsidR="00DA5F69" w:rsidRPr="001905DA" w:rsidRDefault="00E178A2" w:rsidP="00DA5F69">
      <w:pPr>
        <w:pStyle w:val="ConsPlusNormal0"/>
        <w:ind w:firstLine="0"/>
        <w:jc w:val="center"/>
        <w:rPr>
          <w:rFonts w:ascii="Times New Roman" w:hAnsi="Times New Roman" w:cs="Times New Roman"/>
          <w:sz w:val="28"/>
          <w:szCs w:val="24"/>
        </w:rPr>
      </w:pPr>
      <w:r>
        <w:rPr>
          <w:rFonts w:ascii="Times New Roman" w:hAnsi="Times New Roman" w:cs="Times New Roman"/>
          <w:sz w:val="28"/>
          <w:szCs w:val="24"/>
        </w:rPr>
        <w:t>Тверь</w:t>
      </w:r>
      <w:r w:rsidR="00AB06FA">
        <w:rPr>
          <w:rFonts w:ascii="Times New Roman" w:hAnsi="Times New Roman" w:cs="Times New Roman"/>
          <w:sz w:val="28"/>
          <w:szCs w:val="24"/>
        </w:rPr>
        <w:t xml:space="preserve"> 2026</w:t>
      </w:r>
    </w:p>
    <w:p w14:paraId="41C4EC67" w14:textId="77777777" w:rsidR="00D60724" w:rsidRPr="00D60724" w:rsidRDefault="00D60724" w:rsidP="00D60724">
      <w:pPr>
        <w:widowControl w:val="0"/>
        <w:suppressLineNumbers/>
        <w:suppressAutoHyphens/>
        <w:spacing w:after="0" w:line="240" w:lineRule="auto"/>
        <w:ind w:firstLine="709"/>
        <w:jc w:val="center"/>
        <w:rPr>
          <w:rFonts w:ascii="Times New Roman" w:eastAsia="Times New Roman" w:hAnsi="Times New Roman" w:cs="Times New Roman"/>
          <w:b/>
          <w:color w:val="000000"/>
          <w:sz w:val="28"/>
          <w:szCs w:val="28"/>
          <w:lang w:eastAsia="ru-RU"/>
        </w:rPr>
      </w:pPr>
    </w:p>
    <w:p w14:paraId="3AAE0DCD" w14:textId="77777777" w:rsidR="003D1930" w:rsidRPr="003D1930" w:rsidRDefault="003D1930" w:rsidP="003D1930">
      <w:pPr>
        <w:spacing w:after="0" w:line="240" w:lineRule="auto"/>
        <w:jc w:val="center"/>
        <w:rPr>
          <w:rFonts w:ascii="Times New Roman" w:eastAsia="Calibri" w:hAnsi="Times New Roman" w:cs="Times New Roman"/>
          <w:b/>
          <w:sz w:val="24"/>
          <w:szCs w:val="24"/>
        </w:rPr>
      </w:pPr>
      <w:r w:rsidRPr="003D1930">
        <w:rPr>
          <w:rFonts w:ascii="Times New Roman" w:eastAsia="Calibri" w:hAnsi="Times New Roman" w:cs="Times New Roman"/>
          <w:b/>
          <w:sz w:val="24"/>
          <w:szCs w:val="24"/>
        </w:rPr>
        <w:t>Техническое задание</w:t>
      </w:r>
    </w:p>
    <w:p w14:paraId="425437E8" w14:textId="77777777" w:rsidR="003D1930" w:rsidRPr="003D1930" w:rsidRDefault="003D1930" w:rsidP="003D1930">
      <w:pPr>
        <w:spacing w:after="0" w:line="240" w:lineRule="auto"/>
        <w:ind w:left="5103" w:hanging="5103"/>
        <w:jc w:val="right"/>
        <w:rPr>
          <w:rFonts w:ascii="Times New Roman" w:eastAsia="Calibri" w:hAnsi="Times New Roman" w:cs="Times New Roman"/>
          <w:sz w:val="24"/>
          <w:szCs w:val="24"/>
        </w:rPr>
      </w:pPr>
    </w:p>
    <w:p w14:paraId="33F18F3B" w14:textId="77777777" w:rsidR="003D1930" w:rsidRPr="003D1930" w:rsidRDefault="003D1930" w:rsidP="00A207A6">
      <w:pPr>
        <w:widowControl w:val="0"/>
        <w:numPr>
          <w:ilvl w:val="0"/>
          <w:numId w:val="62"/>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ПЕРЕЧЕНЬ ПРИНЯТЫХ СОКРАЩЕНИЙ</w:t>
      </w:r>
    </w:p>
    <w:p w14:paraId="55109D01" w14:textId="77777777" w:rsidR="003D1930" w:rsidRPr="003D1930" w:rsidRDefault="003D1930" w:rsidP="003D193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268"/>
        <w:gridCol w:w="6237"/>
      </w:tblGrid>
      <w:tr w:rsidR="003D1930" w:rsidRPr="003D1930" w14:paraId="7DD0FB0D" w14:textId="77777777" w:rsidTr="003D1930">
        <w:trPr>
          <w:trHeight w:val="423"/>
        </w:trPr>
        <w:tc>
          <w:tcPr>
            <w:tcW w:w="851" w:type="dxa"/>
            <w:vAlign w:val="center"/>
          </w:tcPr>
          <w:p w14:paraId="79640FA5" w14:textId="77777777" w:rsidR="003D1930" w:rsidRPr="003D1930" w:rsidRDefault="003D1930" w:rsidP="003D1930">
            <w:pPr>
              <w:widowControl w:val="0"/>
              <w:autoSpaceDE w:val="0"/>
              <w:autoSpaceDN w:val="0"/>
              <w:adjustRightInd w:val="0"/>
              <w:spacing w:after="0" w:line="240" w:lineRule="auto"/>
              <w:ind w:left="-721" w:firstLine="567"/>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п/п</w:t>
            </w:r>
          </w:p>
        </w:tc>
        <w:tc>
          <w:tcPr>
            <w:tcW w:w="2268" w:type="dxa"/>
            <w:vAlign w:val="center"/>
          </w:tcPr>
          <w:p w14:paraId="0EB91672"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Сокращение</w:t>
            </w:r>
          </w:p>
        </w:tc>
        <w:tc>
          <w:tcPr>
            <w:tcW w:w="6237" w:type="dxa"/>
            <w:vAlign w:val="center"/>
          </w:tcPr>
          <w:p w14:paraId="6D9EBD4C"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Расшифровка сокращения</w:t>
            </w:r>
          </w:p>
        </w:tc>
      </w:tr>
      <w:tr w:rsidR="003D1930" w:rsidRPr="003D1930" w14:paraId="481F1C81" w14:textId="77777777" w:rsidTr="003D1930">
        <w:tc>
          <w:tcPr>
            <w:tcW w:w="851" w:type="dxa"/>
            <w:vAlign w:val="center"/>
          </w:tcPr>
          <w:p w14:paraId="553C1809"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1.</w:t>
            </w:r>
          </w:p>
        </w:tc>
        <w:tc>
          <w:tcPr>
            <w:tcW w:w="2268" w:type="dxa"/>
            <w:vAlign w:val="center"/>
          </w:tcPr>
          <w:p w14:paraId="7D72E3E9"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Общество, Покупатель</w:t>
            </w:r>
          </w:p>
        </w:tc>
        <w:tc>
          <w:tcPr>
            <w:tcW w:w="6237" w:type="dxa"/>
            <w:vAlign w:val="center"/>
          </w:tcPr>
          <w:p w14:paraId="3B9E6F42"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Акционерное общество «Почта России», АО «Почта России»</w:t>
            </w:r>
          </w:p>
        </w:tc>
      </w:tr>
      <w:tr w:rsidR="003D1930" w:rsidRPr="003D1930" w14:paraId="261B3DC3" w14:textId="77777777" w:rsidTr="003D1930">
        <w:tc>
          <w:tcPr>
            <w:tcW w:w="851" w:type="dxa"/>
            <w:vAlign w:val="center"/>
          </w:tcPr>
          <w:p w14:paraId="6C955F6C"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2.</w:t>
            </w:r>
          </w:p>
        </w:tc>
        <w:tc>
          <w:tcPr>
            <w:tcW w:w="2268" w:type="dxa"/>
            <w:vAlign w:val="center"/>
          </w:tcPr>
          <w:p w14:paraId="397A94EA"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Поставщик</w:t>
            </w:r>
          </w:p>
        </w:tc>
        <w:tc>
          <w:tcPr>
            <w:tcW w:w="6237" w:type="dxa"/>
          </w:tcPr>
          <w:p w14:paraId="2EAFB764"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3D1930" w:rsidRPr="003D1930" w14:paraId="4875BAF9" w14:textId="77777777" w:rsidTr="003D1930">
        <w:tc>
          <w:tcPr>
            <w:tcW w:w="851" w:type="dxa"/>
          </w:tcPr>
          <w:p w14:paraId="7E1D31C9"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w:t>
            </w:r>
          </w:p>
        </w:tc>
        <w:tc>
          <w:tcPr>
            <w:tcW w:w="2268" w:type="dxa"/>
          </w:tcPr>
          <w:p w14:paraId="410BE4F4"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УФПС</w:t>
            </w:r>
          </w:p>
        </w:tc>
        <w:tc>
          <w:tcPr>
            <w:tcW w:w="6237" w:type="dxa"/>
          </w:tcPr>
          <w:p w14:paraId="005B4514"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3D1930" w:rsidRPr="003D1930" w14:paraId="7E478BA5" w14:textId="77777777" w:rsidTr="003D1930">
        <w:tc>
          <w:tcPr>
            <w:tcW w:w="851" w:type="dxa"/>
          </w:tcPr>
          <w:p w14:paraId="6792D0D3"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4.</w:t>
            </w:r>
          </w:p>
        </w:tc>
        <w:tc>
          <w:tcPr>
            <w:tcW w:w="2268" w:type="dxa"/>
          </w:tcPr>
          <w:p w14:paraId="06622C3C"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Печатающая техника</w:t>
            </w:r>
          </w:p>
        </w:tc>
        <w:tc>
          <w:tcPr>
            <w:tcW w:w="6237" w:type="dxa"/>
          </w:tcPr>
          <w:p w14:paraId="7F47BDC1"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Устройства с функцией вывода текстовой или графической информации на бумагу или другой твёрдый физический носитель</w:t>
            </w:r>
          </w:p>
        </w:tc>
      </w:tr>
      <w:tr w:rsidR="003D1930" w:rsidRPr="003D1930" w14:paraId="0E4B5087" w14:textId="77777777" w:rsidTr="003D1930">
        <w:tc>
          <w:tcPr>
            <w:tcW w:w="851" w:type="dxa"/>
          </w:tcPr>
          <w:p w14:paraId="19C546EF"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5.</w:t>
            </w:r>
          </w:p>
        </w:tc>
        <w:tc>
          <w:tcPr>
            <w:tcW w:w="2268" w:type="dxa"/>
          </w:tcPr>
          <w:p w14:paraId="403EFA64"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Оригинальный картридж</w:t>
            </w:r>
          </w:p>
        </w:tc>
        <w:tc>
          <w:tcPr>
            <w:tcW w:w="6237" w:type="dxa"/>
          </w:tcPr>
          <w:p w14:paraId="4B18B7AD"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Расходный материал, изготовленный производителем печатающей техники специально для своих устройств.</w:t>
            </w:r>
          </w:p>
        </w:tc>
      </w:tr>
      <w:tr w:rsidR="008001FC" w:rsidRPr="003D1930" w14:paraId="419C3251" w14:textId="77777777" w:rsidTr="003D1930">
        <w:tc>
          <w:tcPr>
            <w:tcW w:w="851" w:type="dxa"/>
          </w:tcPr>
          <w:p w14:paraId="7A5CF500" w14:textId="77777777" w:rsidR="008001FC" w:rsidRPr="003D1930" w:rsidRDefault="008001FC" w:rsidP="008001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268" w:type="dxa"/>
          </w:tcPr>
          <w:p w14:paraId="5B2FF669" w14:textId="77777777" w:rsidR="008001FC" w:rsidRPr="00EA7126" w:rsidRDefault="008001FC" w:rsidP="008001FC">
            <w:pPr>
              <w:pStyle w:val="ConsPlusNormal0"/>
              <w:ind w:firstLine="0"/>
              <w:jc w:val="both"/>
              <w:rPr>
                <w:rFonts w:ascii="Times New Roman" w:hAnsi="Times New Roman" w:cs="Times New Roman"/>
                <w:sz w:val="24"/>
                <w:szCs w:val="24"/>
              </w:rPr>
            </w:pPr>
            <w:r w:rsidRPr="00EA7126">
              <w:rPr>
                <w:rFonts w:ascii="Times New Roman" w:hAnsi="Times New Roman" w:cs="Times New Roman"/>
                <w:sz w:val="24"/>
                <w:szCs w:val="24"/>
              </w:rPr>
              <w:t xml:space="preserve">Совместимый </w:t>
            </w:r>
            <w:r>
              <w:rPr>
                <w:rFonts w:ascii="Times New Roman" w:hAnsi="Times New Roman" w:cs="Times New Roman"/>
                <w:sz w:val="24"/>
                <w:szCs w:val="24"/>
              </w:rPr>
              <w:t>картридж</w:t>
            </w:r>
          </w:p>
        </w:tc>
        <w:tc>
          <w:tcPr>
            <w:tcW w:w="6237" w:type="dxa"/>
          </w:tcPr>
          <w:p w14:paraId="5A0D0C42" w14:textId="77777777" w:rsidR="008001FC" w:rsidRPr="00EA7126" w:rsidRDefault="008001FC" w:rsidP="008001FC">
            <w:pPr>
              <w:pStyle w:val="ConsPlusNormal0"/>
              <w:ind w:firstLine="0"/>
              <w:jc w:val="both"/>
              <w:rPr>
                <w:rFonts w:ascii="Times New Roman" w:hAnsi="Times New Roman" w:cs="Times New Roman"/>
                <w:sz w:val="24"/>
                <w:szCs w:val="24"/>
              </w:rPr>
            </w:pPr>
            <w:r w:rsidRPr="00EA7126">
              <w:rPr>
                <w:rFonts w:ascii="Times New Roman" w:hAnsi="Times New Roman" w:cs="Times New Roman"/>
                <w:sz w:val="24"/>
                <w:szCs w:val="24"/>
              </w:rPr>
              <w:t xml:space="preserve">Расходный материал, </w:t>
            </w:r>
            <w:r>
              <w:rPr>
                <w:rFonts w:ascii="Times New Roman" w:hAnsi="Times New Roman" w:cs="Times New Roman"/>
                <w:sz w:val="24"/>
                <w:szCs w:val="24"/>
              </w:rPr>
              <w:t>эквивалент</w:t>
            </w:r>
            <w:r w:rsidRPr="00EA7126">
              <w:rPr>
                <w:rFonts w:ascii="Times New Roman" w:hAnsi="Times New Roman" w:cs="Times New Roman"/>
                <w:sz w:val="24"/>
                <w:szCs w:val="24"/>
              </w:rPr>
              <w:t xml:space="preserve">ный Оригинальному </w:t>
            </w:r>
            <w:r>
              <w:rPr>
                <w:rFonts w:ascii="Times New Roman" w:hAnsi="Times New Roman" w:cs="Times New Roman"/>
                <w:sz w:val="24"/>
                <w:szCs w:val="24"/>
              </w:rPr>
              <w:t>картриджу</w:t>
            </w:r>
            <w:r w:rsidRPr="00EA7126">
              <w:rPr>
                <w:rFonts w:ascii="Times New Roman" w:hAnsi="Times New Roman" w:cs="Times New Roman"/>
                <w:sz w:val="24"/>
                <w:szCs w:val="24"/>
              </w:rPr>
              <w:t>, изготовленный сторонним производителем</w:t>
            </w:r>
            <w:r>
              <w:rPr>
                <w:rFonts w:ascii="Times New Roman" w:hAnsi="Times New Roman" w:cs="Times New Roman"/>
                <w:sz w:val="24"/>
                <w:szCs w:val="24"/>
              </w:rPr>
              <w:t xml:space="preserve"> (не являющимся производителем соответствующей печатающей техники)</w:t>
            </w:r>
          </w:p>
        </w:tc>
      </w:tr>
      <w:tr w:rsidR="008001FC" w:rsidRPr="003D1930" w14:paraId="313B92FD" w14:textId="77777777" w:rsidTr="003D1930">
        <w:trPr>
          <w:trHeight w:val="21"/>
        </w:trPr>
        <w:tc>
          <w:tcPr>
            <w:tcW w:w="851" w:type="dxa"/>
          </w:tcPr>
          <w:p w14:paraId="20432E4F" w14:textId="77777777" w:rsidR="008001FC" w:rsidRPr="003D1930" w:rsidRDefault="008001FC" w:rsidP="008001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3D1930">
              <w:rPr>
                <w:rFonts w:ascii="Times New Roman" w:eastAsia="Times New Roman" w:hAnsi="Times New Roman" w:cs="Times New Roman"/>
                <w:sz w:val="24"/>
                <w:szCs w:val="24"/>
                <w:lang w:eastAsia="ru-RU"/>
              </w:rPr>
              <w:t>.</w:t>
            </w:r>
          </w:p>
        </w:tc>
        <w:tc>
          <w:tcPr>
            <w:tcW w:w="2268" w:type="dxa"/>
          </w:tcPr>
          <w:p w14:paraId="4C546138"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Товар</w:t>
            </w:r>
          </w:p>
        </w:tc>
        <w:tc>
          <w:tcPr>
            <w:tcW w:w="6237" w:type="dxa"/>
          </w:tcPr>
          <w:p w14:paraId="5C2276FC"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3D1930">
              <w:rPr>
                <w:rFonts w:ascii="Times New Roman" w:eastAsia="Times New Roman" w:hAnsi="Times New Roman" w:cs="Times New Roman"/>
                <w:sz w:val="24"/>
                <w:szCs w:val="24"/>
                <w:lang w:eastAsia="ru-RU"/>
              </w:rPr>
              <w:t>артриджи к печатающей технике</w:t>
            </w:r>
          </w:p>
        </w:tc>
      </w:tr>
      <w:tr w:rsidR="008001FC" w:rsidRPr="003D1930" w14:paraId="4E51E0C1" w14:textId="77777777" w:rsidTr="003D1930">
        <w:trPr>
          <w:trHeight w:val="21"/>
        </w:trPr>
        <w:tc>
          <w:tcPr>
            <w:tcW w:w="851" w:type="dxa"/>
          </w:tcPr>
          <w:p w14:paraId="5582CDE6" w14:textId="77777777" w:rsidR="008001FC" w:rsidRPr="003D1930" w:rsidRDefault="008001FC" w:rsidP="008001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3D1930">
              <w:rPr>
                <w:rFonts w:ascii="Times New Roman" w:eastAsia="Times New Roman" w:hAnsi="Times New Roman" w:cs="Times New Roman"/>
                <w:sz w:val="24"/>
                <w:szCs w:val="24"/>
                <w:lang w:eastAsia="ru-RU"/>
              </w:rPr>
              <w:t>.</w:t>
            </w:r>
          </w:p>
        </w:tc>
        <w:tc>
          <w:tcPr>
            <w:tcW w:w="2268" w:type="dxa"/>
          </w:tcPr>
          <w:p w14:paraId="1621D02B"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ТЗ</w:t>
            </w:r>
          </w:p>
        </w:tc>
        <w:tc>
          <w:tcPr>
            <w:tcW w:w="6237" w:type="dxa"/>
          </w:tcPr>
          <w:p w14:paraId="2A3BAC68"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Техническое задание</w:t>
            </w:r>
          </w:p>
        </w:tc>
      </w:tr>
      <w:tr w:rsidR="008001FC" w:rsidRPr="003D1930" w14:paraId="7148A800" w14:textId="77777777" w:rsidTr="003D1930">
        <w:trPr>
          <w:trHeight w:val="21"/>
        </w:trPr>
        <w:tc>
          <w:tcPr>
            <w:tcW w:w="851" w:type="dxa"/>
          </w:tcPr>
          <w:p w14:paraId="36283730" w14:textId="77777777" w:rsidR="008001FC" w:rsidRPr="003D1930" w:rsidRDefault="008001FC" w:rsidP="008001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3D1930">
              <w:rPr>
                <w:rFonts w:ascii="Times New Roman" w:eastAsia="Times New Roman" w:hAnsi="Times New Roman" w:cs="Times New Roman"/>
                <w:sz w:val="24"/>
                <w:szCs w:val="24"/>
                <w:lang w:eastAsia="ru-RU"/>
              </w:rPr>
              <w:t>.</w:t>
            </w:r>
          </w:p>
        </w:tc>
        <w:tc>
          <w:tcPr>
            <w:tcW w:w="2268" w:type="dxa"/>
          </w:tcPr>
          <w:p w14:paraId="3FD9F591"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Методика</w:t>
            </w:r>
          </w:p>
        </w:tc>
        <w:tc>
          <w:tcPr>
            <w:tcW w:w="6237" w:type="dxa"/>
          </w:tcPr>
          <w:p w14:paraId="27AEA04E" w14:textId="77777777" w:rsidR="008001FC" w:rsidRPr="003D1930" w:rsidRDefault="008001FC" w:rsidP="008001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Методика тестирования Товара на соответствие требованиям Технического задания</w:t>
            </w:r>
          </w:p>
        </w:tc>
      </w:tr>
    </w:tbl>
    <w:p w14:paraId="0B61F5C6" w14:textId="77777777" w:rsidR="003D1930" w:rsidRDefault="003D1930" w:rsidP="003D193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81E6474" w14:textId="77777777" w:rsidR="00DD618B" w:rsidRDefault="00DD618B" w:rsidP="003D193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51008078" w14:textId="77777777" w:rsidR="003D1930" w:rsidRPr="003D1930" w:rsidRDefault="003D1930" w:rsidP="003D193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1B4D5CA1"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ОБЩИЕ СВЕДЕНИЯ О ТОВАРЕ (ПЕРЕЧЕНЬ ТОВАРОВ)</w:t>
      </w:r>
    </w:p>
    <w:p w14:paraId="01E74896"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0D84988" w14:textId="77777777" w:rsidR="003D1930" w:rsidRPr="003D1930" w:rsidRDefault="00D006E8" w:rsidP="00E964AB">
      <w:pPr>
        <w:widowControl w:val="0"/>
        <w:autoSpaceDE w:val="0"/>
        <w:autoSpaceDN w:val="0"/>
        <w:adjustRightInd w:val="0"/>
        <w:spacing w:after="0" w:line="240" w:lineRule="auto"/>
        <w:ind w:left="708"/>
        <w:jc w:val="both"/>
        <w:rPr>
          <w:rFonts w:ascii="Times New Roman" w:eastAsia="Times New Roman" w:hAnsi="Times New Roman" w:cs="Times New Roman"/>
          <w:sz w:val="24"/>
          <w:szCs w:val="24"/>
          <w:lang w:eastAsia="ru-RU"/>
        </w:rPr>
      </w:pPr>
      <w:r w:rsidRPr="00D006E8">
        <w:rPr>
          <w:rFonts w:ascii="Times New Roman" w:eastAsia="Times New Roman" w:hAnsi="Times New Roman" w:cs="Times New Roman"/>
          <w:sz w:val="24"/>
          <w:szCs w:val="24"/>
          <w:lang w:eastAsia="ru-RU"/>
        </w:rPr>
        <w:t xml:space="preserve">Поставка картриджей к печатающей технике для нужд УФПС </w:t>
      </w:r>
      <w:r w:rsidR="00E178A2">
        <w:rPr>
          <w:rFonts w:ascii="Times New Roman" w:eastAsia="Times New Roman" w:hAnsi="Times New Roman" w:cs="Times New Roman"/>
          <w:sz w:val="24"/>
          <w:szCs w:val="24"/>
          <w:lang w:eastAsia="ru-RU"/>
        </w:rPr>
        <w:t>Тверской</w:t>
      </w:r>
      <w:r w:rsidRPr="00D006E8">
        <w:rPr>
          <w:rFonts w:ascii="Times New Roman" w:eastAsia="Times New Roman" w:hAnsi="Times New Roman" w:cs="Times New Roman"/>
          <w:sz w:val="24"/>
          <w:szCs w:val="24"/>
          <w:lang w:eastAsia="ru-RU"/>
        </w:rPr>
        <w:t xml:space="preserve"> области</w:t>
      </w:r>
      <w:r w:rsidR="003D1930" w:rsidRPr="003D1930">
        <w:rPr>
          <w:rFonts w:ascii="Times New Roman" w:eastAsia="Times New Roman" w:hAnsi="Times New Roman" w:cs="Times New Roman"/>
          <w:sz w:val="24"/>
          <w:szCs w:val="24"/>
          <w:lang w:eastAsia="ru-RU"/>
        </w:rPr>
        <w:t>.</w:t>
      </w:r>
    </w:p>
    <w:p w14:paraId="2489B23D" w14:textId="77777777" w:rsidR="003D1930" w:rsidRDefault="00C71B48" w:rsidP="00E178A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3D1930" w:rsidRPr="003D1930">
        <w:rPr>
          <w:rFonts w:ascii="Times New Roman" w:eastAsia="Times New Roman" w:hAnsi="Times New Roman" w:cs="Times New Roman"/>
          <w:sz w:val="24"/>
          <w:szCs w:val="24"/>
          <w:lang w:eastAsia="ru-RU"/>
        </w:rPr>
        <w:t>артриджи к печатающей технике (далее – Товар)</w:t>
      </w:r>
      <w:r w:rsidR="003D410B">
        <w:rPr>
          <w:rFonts w:ascii="Times New Roman" w:eastAsia="Times New Roman" w:hAnsi="Times New Roman" w:cs="Times New Roman"/>
          <w:sz w:val="24"/>
          <w:szCs w:val="24"/>
          <w:lang w:eastAsia="ru-RU"/>
        </w:rPr>
        <w:t xml:space="preserve">, </w:t>
      </w:r>
      <w:r w:rsidR="003D1930" w:rsidRPr="003D1930">
        <w:rPr>
          <w:rFonts w:ascii="Times New Roman" w:eastAsia="Times New Roman" w:hAnsi="Times New Roman" w:cs="Times New Roman"/>
          <w:sz w:val="24"/>
          <w:szCs w:val="24"/>
          <w:lang w:eastAsia="ru-RU"/>
        </w:rPr>
        <w:t>в соответствии со Спецификацией поставляемого товара (</w:t>
      </w:r>
      <w:r w:rsidR="003D1930" w:rsidRPr="003D1930">
        <w:rPr>
          <w:rFonts w:ascii="Times New Roman" w:eastAsia="Times New Roman" w:hAnsi="Times New Roman" w:cs="Times New Roman"/>
          <w:color w:val="000000"/>
          <w:sz w:val="24"/>
          <w:szCs w:val="24"/>
          <w:lang w:eastAsia="ru-RU"/>
        </w:rPr>
        <w:t>п. 3.2 настоящего ТЗ</w:t>
      </w:r>
      <w:r w:rsidR="003D1930" w:rsidRPr="003D1930">
        <w:rPr>
          <w:rFonts w:ascii="Times New Roman" w:eastAsia="Times New Roman" w:hAnsi="Times New Roman" w:cs="Times New Roman"/>
          <w:sz w:val="24"/>
          <w:szCs w:val="24"/>
          <w:lang w:eastAsia="ru-RU"/>
        </w:rPr>
        <w:t>)</w:t>
      </w:r>
      <w:r w:rsidR="003D410B">
        <w:rPr>
          <w:rFonts w:ascii="Times New Roman" w:eastAsia="Times New Roman" w:hAnsi="Times New Roman" w:cs="Times New Roman"/>
          <w:sz w:val="24"/>
          <w:szCs w:val="24"/>
          <w:lang w:eastAsia="ru-RU"/>
        </w:rPr>
        <w:t xml:space="preserve"> </w:t>
      </w:r>
      <w:r w:rsidR="003D1930" w:rsidRPr="003D1930">
        <w:rPr>
          <w:rFonts w:ascii="Times New Roman" w:eastAsia="Times New Roman" w:hAnsi="Times New Roman" w:cs="Times New Roman"/>
          <w:sz w:val="24"/>
          <w:szCs w:val="24"/>
          <w:lang w:eastAsia="ru-RU"/>
        </w:rPr>
        <w:t>и ТЗ</w:t>
      </w:r>
      <w:r w:rsidR="003D410B">
        <w:rPr>
          <w:rFonts w:ascii="Times New Roman" w:eastAsia="Times New Roman" w:hAnsi="Times New Roman" w:cs="Times New Roman"/>
          <w:sz w:val="24"/>
          <w:szCs w:val="24"/>
          <w:lang w:eastAsia="ru-RU"/>
        </w:rPr>
        <w:t>,</w:t>
      </w:r>
      <w:r w:rsidR="003D1930" w:rsidRPr="003D1930">
        <w:rPr>
          <w:rFonts w:ascii="Times New Roman" w:eastAsia="Times New Roman" w:hAnsi="Times New Roman" w:cs="Times New Roman"/>
          <w:sz w:val="24"/>
          <w:szCs w:val="24"/>
          <w:lang w:eastAsia="ru-RU"/>
        </w:rPr>
        <w:t xml:space="preserve"> поставляются в целях обеспечения бесперебойной печати в УФПС </w:t>
      </w:r>
      <w:r w:rsidR="00E178A2">
        <w:rPr>
          <w:rFonts w:ascii="Times New Roman" w:eastAsia="Times New Roman" w:hAnsi="Times New Roman" w:cs="Times New Roman"/>
          <w:sz w:val="24"/>
          <w:szCs w:val="24"/>
          <w:lang w:eastAsia="ru-RU"/>
        </w:rPr>
        <w:t>Тверской</w:t>
      </w:r>
      <w:r w:rsidR="0094698D">
        <w:rPr>
          <w:rFonts w:ascii="Times New Roman" w:eastAsia="Times New Roman" w:hAnsi="Times New Roman" w:cs="Times New Roman"/>
          <w:sz w:val="24"/>
          <w:szCs w:val="24"/>
          <w:lang w:eastAsia="ru-RU"/>
        </w:rPr>
        <w:t xml:space="preserve"> области</w:t>
      </w:r>
      <w:r w:rsidR="0053028B">
        <w:rPr>
          <w:rFonts w:ascii="Times New Roman" w:eastAsia="Times New Roman" w:hAnsi="Times New Roman" w:cs="Times New Roman"/>
          <w:sz w:val="24"/>
          <w:szCs w:val="24"/>
          <w:lang w:eastAsia="ru-RU"/>
        </w:rPr>
        <w:t>.</w:t>
      </w:r>
    </w:p>
    <w:p w14:paraId="518791BF" w14:textId="77777777" w:rsidR="00145CB8" w:rsidRDefault="00145CB8"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8EF2015" w14:textId="77777777" w:rsidR="00145CB8" w:rsidRDefault="00145CB8"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8AE9B58" w14:textId="77777777" w:rsidR="00145CB8" w:rsidRDefault="00145CB8"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D8A7762" w14:textId="77777777" w:rsidR="00145CB8" w:rsidRPr="003D1930" w:rsidRDefault="00145CB8"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4129A1C"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8AEDDCB" w14:textId="77777777" w:rsidR="003D1930" w:rsidRPr="00145CB8" w:rsidRDefault="003D1930" w:rsidP="00145CB8">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145CB8">
        <w:rPr>
          <w:rFonts w:ascii="Times New Roman" w:eastAsia="Times New Roman" w:hAnsi="Times New Roman" w:cs="Times New Roman"/>
          <w:b/>
          <w:sz w:val="24"/>
          <w:szCs w:val="24"/>
          <w:lang w:eastAsia="ru-RU"/>
        </w:rPr>
        <w:lastRenderedPageBreak/>
        <w:t>ОБЩИЕ ТРЕБОВАНИЯ К ТОВАРУ</w:t>
      </w:r>
    </w:p>
    <w:p w14:paraId="577F825F"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1B9573E" w14:textId="77777777" w:rsidR="003D1930" w:rsidRPr="003D1930" w:rsidRDefault="003D1930" w:rsidP="00A207A6">
      <w:pPr>
        <w:widowControl w:val="0"/>
        <w:numPr>
          <w:ilvl w:val="1"/>
          <w:numId w:val="63"/>
        </w:numPr>
        <w:tabs>
          <w:tab w:val="left" w:pos="426"/>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Требования к товару</w:t>
      </w:r>
    </w:p>
    <w:p w14:paraId="4E54D278" w14:textId="77777777" w:rsidR="003D1930" w:rsidRPr="003D1930" w:rsidRDefault="003D1930" w:rsidP="003D1930">
      <w:pPr>
        <w:widowControl w:val="0"/>
        <w:tabs>
          <w:tab w:val="left" w:pos="426"/>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71B237B"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Поставляемый Товар, включая его отдельные детали, компоненты и составные части, должен:</w:t>
      </w:r>
    </w:p>
    <w:p w14:paraId="572CF00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быть новым (не бывшим ранее в использовании, не восстановленным, не </w:t>
      </w:r>
      <w:proofErr w:type="spellStart"/>
      <w:r w:rsidRPr="003D1930">
        <w:rPr>
          <w:rFonts w:ascii="Times New Roman" w:eastAsia="Times New Roman" w:hAnsi="Times New Roman" w:cs="Times New Roman"/>
          <w:sz w:val="24"/>
          <w:szCs w:val="24"/>
          <w:lang w:eastAsia="ru-RU"/>
        </w:rPr>
        <w:t>перезаправленным</w:t>
      </w:r>
      <w:proofErr w:type="spellEnd"/>
      <w:r w:rsidRPr="003D1930">
        <w:rPr>
          <w:rFonts w:ascii="Times New Roman" w:eastAsia="Times New Roman" w:hAnsi="Times New Roman" w:cs="Times New Roman"/>
          <w:sz w:val="24"/>
          <w:szCs w:val="24"/>
          <w:lang w:eastAsia="ru-RU"/>
        </w:rPr>
        <w:t>, не прошедшим ремонт, в том числе замену составных частей, восстановление потребительских свойств);</w:t>
      </w:r>
    </w:p>
    <w:p w14:paraId="7200841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не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поставщика;</w:t>
      </w:r>
    </w:p>
    <w:p w14:paraId="18D97BB8"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не приводить к порче или преждевременному износу того оборудования, в котором он будет установлен и для которого он предназначен; </w:t>
      </w:r>
    </w:p>
    <w:p w14:paraId="6A6C0F6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не являться выставочным образцом;</w:t>
      </w:r>
    </w:p>
    <w:p w14:paraId="4E976F7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быть свободным от прав третьих лиц;</w:t>
      </w:r>
    </w:p>
    <w:p w14:paraId="229BA636" w14:textId="77777777" w:rsidR="003D1930" w:rsidRPr="003D1930" w:rsidRDefault="003D1930" w:rsidP="003D1930">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 полностью обеспечивать функциональность и диагностику, предусмотренную конструкцией печатающей техники, для которой он предназначен, а также взаимодействие с программно-аппаратными средствами управления этой печатающей техникой, предусмотренными её производителем.</w:t>
      </w:r>
    </w:p>
    <w:p w14:paraId="48441CC4" w14:textId="77777777" w:rsidR="003D1930" w:rsidRPr="003D1930" w:rsidRDefault="003D1930" w:rsidP="003D1930">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14:paraId="7810590D" w14:textId="77777777" w:rsidR="003D1930" w:rsidRPr="003D1930" w:rsidRDefault="003D1930" w:rsidP="00A207A6">
      <w:pPr>
        <w:widowControl w:val="0"/>
        <w:numPr>
          <w:ilvl w:val="1"/>
          <w:numId w:val="63"/>
        </w:numPr>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Спецификация поставляемого товара</w:t>
      </w:r>
    </w:p>
    <w:p w14:paraId="26353D5D"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Style w:val="afffffffffff2"/>
        <w:tblW w:w="0" w:type="auto"/>
        <w:tblInd w:w="0" w:type="dxa"/>
        <w:tblLook w:val="04A0" w:firstRow="1" w:lastRow="0" w:firstColumn="1" w:lastColumn="0" w:noHBand="0" w:noVBand="1"/>
      </w:tblPr>
      <w:tblGrid>
        <w:gridCol w:w="616"/>
        <w:gridCol w:w="2140"/>
        <w:gridCol w:w="1036"/>
        <w:gridCol w:w="1513"/>
        <w:gridCol w:w="1674"/>
        <w:gridCol w:w="1036"/>
        <w:gridCol w:w="1330"/>
      </w:tblGrid>
      <w:tr w:rsidR="00844E92" w:rsidRPr="002B4D6F" w14:paraId="31F74E6D" w14:textId="77777777" w:rsidTr="00E178A2">
        <w:trPr>
          <w:trHeight w:val="735"/>
        </w:trPr>
        <w:tc>
          <w:tcPr>
            <w:tcW w:w="616" w:type="dxa"/>
            <w:vMerge w:val="restart"/>
            <w:hideMark/>
          </w:tcPr>
          <w:p w14:paraId="637FD327"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 п/п</w:t>
            </w:r>
          </w:p>
        </w:tc>
        <w:tc>
          <w:tcPr>
            <w:tcW w:w="2140" w:type="dxa"/>
            <w:vMerge w:val="restart"/>
            <w:hideMark/>
          </w:tcPr>
          <w:p w14:paraId="39D46C1D"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Наименование Товара</w:t>
            </w:r>
          </w:p>
        </w:tc>
        <w:tc>
          <w:tcPr>
            <w:tcW w:w="1036" w:type="dxa"/>
            <w:vMerge w:val="restart"/>
            <w:hideMark/>
          </w:tcPr>
          <w:p w14:paraId="2544726C"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Наличие чипа</w:t>
            </w:r>
          </w:p>
        </w:tc>
        <w:tc>
          <w:tcPr>
            <w:tcW w:w="4223" w:type="dxa"/>
            <w:gridSpan w:val="3"/>
            <w:hideMark/>
          </w:tcPr>
          <w:p w14:paraId="4DE66390"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bCs/>
                <w:sz w:val="22"/>
                <w:szCs w:val="24"/>
                <w:lang w:eastAsia="ru-RU"/>
              </w:rPr>
            </w:pPr>
            <w:r w:rsidRPr="002B4D6F">
              <w:rPr>
                <w:rFonts w:ascii="Times New Roman" w:eastAsia="Times New Roman" w:hAnsi="Times New Roman" w:cs="Times New Roman"/>
                <w:bCs/>
                <w:sz w:val="22"/>
                <w:szCs w:val="24"/>
                <w:lang w:eastAsia="ru-RU"/>
              </w:rPr>
              <w:t>Характеристики Товара</w:t>
            </w:r>
          </w:p>
        </w:tc>
        <w:tc>
          <w:tcPr>
            <w:tcW w:w="1330" w:type="dxa"/>
            <w:tcBorders>
              <w:top w:val="single" w:sz="4" w:space="0" w:color="auto"/>
              <w:bottom w:val="nil"/>
            </w:tcBorders>
          </w:tcPr>
          <w:p w14:paraId="1A866C59"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bCs/>
                <w:sz w:val="22"/>
                <w:szCs w:val="24"/>
                <w:lang w:eastAsia="ru-RU"/>
              </w:rPr>
            </w:pPr>
          </w:p>
        </w:tc>
      </w:tr>
      <w:tr w:rsidR="00844E92" w:rsidRPr="002B4D6F" w14:paraId="336CF840" w14:textId="77777777" w:rsidTr="00E178A2">
        <w:trPr>
          <w:trHeight w:val="1575"/>
        </w:trPr>
        <w:tc>
          <w:tcPr>
            <w:tcW w:w="616" w:type="dxa"/>
            <w:vMerge/>
            <w:hideMark/>
          </w:tcPr>
          <w:p w14:paraId="778878FF"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2140" w:type="dxa"/>
            <w:vMerge/>
            <w:hideMark/>
          </w:tcPr>
          <w:p w14:paraId="4996C0D4"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036" w:type="dxa"/>
            <w:vMerge/>
            <w:hideMark/>
          </w:tcPr>
          <w:p w14:paraId="377057F6"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513" w:type="dxa"/>
            <w:hideMark/>
          </w:tcPr>
          <w:p w14:paraId="6BEB5520"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Модели печатающей техники, для которой предназначен Товар</w:t>
            </w:r>
          </w:p>
        </w:tc>
        <w:tc>
          <w:tcPr>
            <w:tcW w:w="1674" w:type="dxa"/>
            <w:hideMark/>
          </w:tcPr>
          <w:p w14:paraId="3E2DA7E2"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Цвет и технология печати</w:t>
            </w:r>
          </w:p>
        </w:tc>
        <w:tc>
          <w:tcPr>
            <w:tcW w:w="1036" w:type="dxa"/>
            <w:hideMark/>
          </w:tcPr>
          <w:p w14:paraId="788E5B4B"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Ресурс Товара, страниц.</w:t>
            </w:r>
          </w:p>
        </w:tc>
        <w:tc>
          <w:tcPr>
            <w:tcW w:w="1330" w:type="dxa"/>
            <w:tcBorders>
              <w:top w:val="nil"/>
            </w:tcBorders>
          </w:tcPr>
          <w:p w14:paraId="0851566B" w14:textId="77777777" w:rsidR="00844E92" w:rsidRPr="002B4D6F" w:rsidRDefault="00844E92" w:rsidP="00210CFE">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Количество</w:t>
            </w:r>
          </w:p>
        </w:tc>
      </w:tr>
      <w:tr w:rsidR="009C5AEF" w:rsidRPr="002B4D6F" w14:paraId="26FD6EF7" w14:textId="77777777" w:rsidTr="00B57CD2">
        <w:trPr>
          <w:trHeight w:val="735"/>
        </w:trPr>
        <w:tc>
          <w:tcPr>
            <w:tcW w:w="616" w:type="dxa"/>
            <w:hideMark/>
          </w:tcPr>
          <w:p w14:paraId="767C7D9F"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1</w:t>
            </w:r>
          </w:p>
        </w:tc>
        <w:tc>
          <w:tcPr>
            <w:tcW w:w="2140" w:type="dxa"/>
            <w:hideMark/>
          </w:tcPr>
          <w:p w14:paraId="20EC3CD1"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hideMark/>
          </w:tcPr>
          <w:p w14:paraId="21E5E1BD"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hideMark/>
          </w:tcPr>
          <w:p w14:paraId="0B11D1E6"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967AC6">
              <w:rPr>
                <w:rFonts w:ascii="Times New Roman" w:eastAsia="Times New Roman" w:hAnsi="Times New Roman" w:cs="Times New Roman"/>
                <w:sz w:val="22"/>
                <w:szCs w:val="24"/>
                <w:lang w:eastAsia="ru-RU"/>
              </w:rPr>
              <w:t xml:space="preserve">HP </w:t>
            </w:r>
            <w:proofErr w:type="spellStart"/>
            <w:r w:rsidRPr="00967AC6">
              <w:rPr>
                <w:rFonts w:ascii="Times New Roman" w:eastAsia="Times New Roman" w:hAnsi="Times New Roman" w:cs="Times New Roman"/>
                <w:sz w:val="22"/>
                <w:szCs w:val="24"/>
                <w:lang w:eastAsia="ru-RU"/>
              </w:rPr>
              <w:t>LaserJet</w:t>
            </w:r>
            <w:proofErr w:type="spellEnd"/>
            <w:r w:rsidRPr="00967AC6">
              <w:rPr>
                <w:rFonts w:ascii="Times New Roman" w:eastAsia="Times New Roman" w:hAnsi="Times New Roman" w:cs="Times New Roman"/>
                <w:sz w:val="22"/>
                <w:szCs w:val="24"/>
                <w:lang w:eastAsia="ru-RU"/>
              </w:rPr>
              <w:t xml:space="preserve"> Pro M501dn</w:t>
            </w:r>
          </w:p>
        </w:tc>
        <w:tc>
          <w:tcPr>
            <w:tcW w:w="1674" w:type="dxa"/>
            <w:hideMark/>
          </w:tcPr>
          <w:p w14:paraId="45AE2DE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hideMark/>
          </w:tcPr>
          <w:p w14:paraId="462416D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Не менее 1800*</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bottom"/>
          </w:tcPr>
          <w:p w14:paraId="718C1B3A"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15</w:t>
            </w:r>
          </w:p>
        </w:tc>
      </w:tr>
      <w:tr w:rsidR="009C5AEF" w:rsidRPr="002B4D6F" w14:paraId="6E362526" w14:textId="77777777" w:rsidTr="00B57CD2">
        <w:trPr>
          <w:trHeight w:val="1260"/>
        </w:trPr>
        <w:tc>
          <w:tcPr>
            <w:tcW w:w="616" w:type="dxa"/>
            <w:hideMark/>
          </w:tcPr>
          <w:p w14:paraId="6396CCF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2</w:t>
            </w:r>
          </w:p>
        </w:tc>
        <w:tc>
          <w:tcPr>
            <w:tcW w:w="2140" w:type="dxa"/>
            <w:hideMark/>
          </w:tcPr>
          <w:p w14:paraId="2B426518"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hideMark/>
          </w:tcPr>
          <w:p w14:paraId="2D2D0E2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hideMark/>
          </w:tcPr>
          <w:p w14:paraId="3483DB9C"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val="en-US" w:eastAsia="ru-RU"/>
              </w:rPr>
            </w:pPr>
            <w:r w:rsidRPr="00D72C3A">
              <w:rPr>
                <w:rFonts w:ascii="Times New Roman" w:eastAsia="Times New Roman" w:hAnsi="Times New Roman" w:cs="Times New Roman"/>
                <w:sz w:val="22"/>
                <w:szCs w:val="24"/>
                <w:lang w:val="en-US" w:eastAsia="ru-RU"/>
              </w:rPr>
              <w:t>HP LaserJet Enterprise M806dn</w:t>
            </w:r>
          </w:p>
        </w:tc>
        <w:tc>
          <w:tcPr>
            <w:tcW w:w="1674" w:type="dxa"/>
            <w:hideMark/>
          </w:tcPr>
          <w:p w14:paraId="418CBE6C"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hideMark/>
          </w:tcPr>
          <w:p w14:paraId="4F720B6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Pr>
                <w:rFonts w:ascii="Times New Roman" w:eastAsia="Times New Roman" w:hAnsi="Times New Roman" w:cs="Times New Roman"/>
                <w:sz w:val="22"/>
                <w:szCs w:val="24"/>
                <w:lang w:eastAsia="ru-RU"/>
              </w:rPr>
              <w:t>Не менее 40 000</w:t>
            </w:r>
            <w:r w:rsidRPr="00BA2656">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652C43E9"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20</w:t>
            </w:r>
          </w:p>
        </w:tc>
      </w:tr>
      <w:tr w:rsidR="009C5AEF" w:rsidRPr="002B4D6F" w14:paraId="3943397C" w14:textId="77777777" w:rsidTr="00B57CD2">
        <w:trPr>
          <w:trHeight w:val="1260"/>
        </w:trPr>
        <w:tc>
          <w:tcPr>
            <w:tcW w:w="616" w:type="dxa"/>
          </w:tcPr>
          <w:p w14:paraId="2E3C050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3</w:t>
            </w:r>
          </w:p>
        </w:tc>
        <w:tc>
          <w:tcPr>
            <w:tcW w:w="2140" w:type="dxa"/>
          </w:tcPr>
          <w:p w14:paraId="4F9A0934"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635FEF0C"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7262936C"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D72C3A">
              <w:rPr>
                <w:rFonts w:ascii="Times New Roman" w:eastAsia="Times New Roman" w:hAnsi="Times New Roman" w:cs="Times New Roman"/>
                <w:szCs w:val="24"/>
                <w:lang w:eastAsia="ru-RU"/>
              </w:rPr>
              <w:t xml:space="preserve">HP </w:t>
            </w:r>
            <w:proofErr w:type="spellStart"/>
            <w:r w:rsidRPr="00D72C3A">
              <w:rPr>
                <w:rFonts w:ascii="Times New Roman" w:eastAsia="Times New Roman" w:hAnsi="Times New Roman" w:cs="Times New Roman"/>
                <w:szCs w:val="24"/>
                <w:lang w:eastAsia="ru-RU"/>
              </w:rPr>
              <w:t>LaserJet</w:t>
            </w:r>
            <w:proofErr w:type="spellEnd"/>
            <w:r w:rsidRPr="00D72C3A">
              <w:rPr>
                <w:rFonts w:ascii="Times New Roman" w:eastAsia="Times New Roman" w:hAnsi="Times New Roman" w:cs="Times New Roman"/>
                <w:szCs w:val="24"/>
                <w:lang w:eastAsia="ru-RU"/>
              </w:rPr>
              <w:t xml:space="preserve"> Pro M401dn</w:t>
            </w:r>
          </w:p>
        </w:tc>
        <w:tc>
          <w:tcPr>
            <w:tcW w:w="1674" w:type="dxa"/>
          </w:tcPr>
          <w:p w14:paraId="4ABE7DEF"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08F222A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A65023">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6900</w:t>
            </w:r>
            <w:r w:rsidRPr="00A65023">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4C281890"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15</w:t>
            </w:r>
          </w:p>
        </w:tc>
      </w:tr>
      <w:tr w:rsidR="009C5AEF" w:rsidRPr="002B4D6F" w14:paraId="23A822AA" w14:textId="77777777" w:rsidTr="00B57CD2">
        <w:trPr>
          <w:trHeight w:val="1260"/>
        </w:trPr>
        <w:tc>
          <w:tcPr>
            <w:tcW w:w="616" w:type="dxa"/>
          </w:tcPr>
          <w:p w14:paraId="6301167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4</w:t>
            </w:r>
          </w:p>
        </w:tc>
        <w:tc>
          <w:tcPr>
            <w:tcW w:w="2140" w:type="dxa"/>
          </w:tcPr>
          <w:p w14:paraId="3BC80449"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035946AE"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12F932BE"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C13C0">
              <w:rPr>
                <w:rFonts w:ascii="Times New Roman" w:eastAsia="Times New Roman" w:hAnsi="Times New Roman" w:cs="Times New Roman"/>
                <w:szCs w:val="24"/>
                <w:lang w:eastAsia="ru-RU"/>
              </w:rPr>
              <w:t xml:space="preserve">HP </w:t>
            </w:r>
            <w:proofErr w:type="spellStart"/>
            <w:r w:rsidRPr="009C13C0">
              <w:rPr>
                <w:rFonts w:ascii="Times New Roman" w:eastAsia="Times New Roman" w:hAnsi="Times New Roman" w:cs="Times New Roman"/>
                <w:szCs w:val="24"/>
                <w:lang w:eastAsia="ru-RU"/>
              </w:rPr>
              <w:t>LaserJet</w:t>
            </w:r>
            <w:proofErr w:type="spellEnd"/>
            <w:r w:rsidRPr="009C13C0">
              <w:rPr>
                <w:rFonts w:ascii="Times New Roman" w:eastAsia="Times New Roman" w:hAnsi="Times New Roman" w:cs="Times New Roman"/>
                <w:szCs w:val="24"/>
                <w:lang w:eastAsia="ru-RU"/>
              </w:rPr>
              <w:t xml:space="preserve"> Enterprise M605dn</w:t>
            </w:r>
          </w:p>
        </w:tc>
        <w:tc>
          <w:tcPr>
            <w:tcW w:w="1674" w:type="dxa"/>
          </w:tcPr>
          <w:p w14:paraId="7D1C58F8"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438E19E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3E3244">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25 000</w:t>
            </w:r>
            <w:r w:rsidRPr="003E3244">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3D849DD7"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15</w:t>
            </w:r>
          </w:p>
        </w:tc>
      </w:tr>
      <w:tr w:rsidR="009C5AEF" w:rsidRPr="009C13C0" w14:paraId="2B025BCC" w14:textId="77777777" w:rsidTr="00B57CD2">
        <w:trPr>
          <w:trHeight w:val="1260"/>
        </w:trPr>
        <w:tc>
          <w:tcPr>
            <w:tcW w:w="616" w:type="dxa"/>
          </w:tcPr>
          <w:p w14:paraId="04469A45"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5</w:t>
            </w:r>
          </w:p>
        </w:tc>
        <w:tc>
          <w:tcPr>
            <w:tcW w:w="2140" w:type="dxa"/>
          </w:tcPr>
          <w:p w14:paraId="2398F99F"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3EAD1736"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11605347" w14:textId="77777777" w:rsidR="009C5AEF" w:rsidRPr="009C13C0" w:rsidRDefault="009C5AEF" w:rsidP="009C5AEF">
            <w:pPr>
              <w:widowControl w:val="0"/>
              <w:autoSpaceDE w:val="0"/>
              <w:autoSpaceDN w:val="0"/>
              <w:adjustRightInd w:val="0"/>
              <w:jc w:val="center"/>
              <w:rPr>
                <w:rFonts w:ascii="Times New Roman" w:eastAsia="Times New Roman" w:hAnsi="Times New Roman" w:cs="Times New Roman"/>
                <w:szCs w:val="24"/>
                <w:lang w:val="en-US" w:eastAsia="ru-RU"/>
              </w:rPr>
            </w:pPr>
            <w:r w:rsidRPr="009C13C0">
              <w:rPr>
                <w:rFonts w:ascii="Times New Roman" w:eastAsia="Times New Roman" w:hAnsi="Times New Roman" w:cs="Times New Roman"/>
                <w:szCs w:val="24"/>
                <w:lang w:val="en-US" w:eastAsia="ru-RU"/>
              </w:rPr>
              <w:t>HP LaserJet Enterprise 700 M712dn/MFP M725dn</w:t>
            </w:r>
          </w:p>
        </w:tc>
        <w:tc>
          <w:tcPr>
            <w:tcW w:w="1674" w:type="dxa"/>
          </w:tcPr>
          <w:p w14:paraId="37678A68"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1A3599CA"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3E3244">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17 500</w:t>
            </w:r>
            <w:r w:rsidRPr="003E3244">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1559A457"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30</w:t>
            </w:r>
          </w:p>
        </w:tc>
      </w:tr>
      <w:tr w:rsidR="009C5AEF" w:rsidRPr="002B4D6F" w14:paraId="461AD7B9" w14:textId="77777777" w:rsidTr="00B57CD2">
        <w:trPr>
          <w:trHeight w:val="1260"/>
        </w:trPr>
        <w:tc>
          <w:tcPr>
            <w:tcW w:w="616" w:type="dxa"/>
          </w:tcPr>
          <w:p w14:paraId="148871CF" w14:textId="77777777" w:rsidR="009C5AEF" w:rsidRPr="00A90063"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6</w:t>
            </w:r>
          </w:p>
        </w:tc>
        <w:tc>
          <w:tcPr>
            <w:tcW w:w="2140" w:type="dxa"/>
          </w:tcPr>
          <w:p w14:paraId="5182DDBA" w14:textId="77777777" w:rsidR="009C5AEF" w:rsidRPr="002B4D6F" w:rsidRDefault="00CF7881" w:rsidP="009C5AEF">
            <w:pPr>
              <w:widowControl w:val="0"/>
              <w:autoSpaceDE w:val="0"/>
              <w:autoSpaceDN w:val="0"/>
              <w:adjustRightInd w:val="0"/>
              <w:rPr>
                <w:rFonts w:ascii="Times New Roman" w:eastAsia="Times New Roman" w:hAnsi="Times New Roman" w:cs="Times New Roman"/>
                <w:sz w:val="22"/>
                <w:szCs w:val="24"/>
                <w:lang w:eastAsia="ru-RU"/>
              </w:rPr>
            </w:pPr>
            <w:r w:rsidRPr="00CF7881">
              <w:rPr>
                <w:rFonts w:ascii="Times New Roman" w:eastAsia="Times New Roman" w:hAnsi="Times New Roman" w:cs="Times New Roman"/>
                <w:sz w:val="22"/>
                <w:szCs w:val="24"/>
                <w:lang w:eastAsia="ru-RU"/>
              </w:rPr>
              <w:t xml:space="preserve">Блок </w:t>
            </w:r>
            <w:proofErr w:type="spellStart"/>
            <w:r w:rsidRPr="00CF7881">
              <w:rPr>
                <w:rFonts w:ascii="Times New Roman" w:eastAsia="Times New Roman" w:hAnsi="Times New Roman" w:cs="Times New Roman"/>
                <w:sz w:val="22"/>
                <w:szCs w:val="24"/>
                <w:lang w:eastAsia="ru-RU"/>
              </w:rPr>
              <w:t>фотобарабана</w:t>
            </w:r>
            <w:proofErr w:type="spellEnd"/>
            <w:r w:rsidRPr="00CF7881">
              <w:rPr>
                <w:rFonts w:ascii="Times New Roman" w:eastAsia="Times New Roman" w:hAnsi="Times New Roman" w:cs="Times New Roman"/>
                <w:sz w:val="22"/>
                <w:szCs w:val="24"/>
                <w:lang w:eastAsia="ru-RU"/>
              </w:rPr>
              <w:t xml:space="preserve"> для электрографических печатающих устройств</w:t>
            </w:r>
          </w:p>
        </w:tc>
        <w:tc>
          <w:tcPr>
            <w:tcW w:w="1036" w:type="dxa"/>
          </w:tcPr>
          <w:p w14:paraId="24810602"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513" w:type="dxa"/>
          </w:tcPr>
          <w:p w14:paraId="04D0419D" w14:textId="77777777" w:rsidR="009C5AEF" w:rsidRPr="00F70410" w:rsidRDefault="009C5AEF" w:rsidP="009C5AEF">
            <w:pPr>
              <w:widowControl w:val="0"/>
              <w:autoSpaceDE w:val="0"/>
              <w:autoSpaceDN w:val="0"/>
              <w:adjustRightInd w:val="0"/>
              <w:jc w:val="center"/>
              <w:rPr>
                <w:rFonts w:ascii="Times New Roman" w:eastAsia="Times New Roman" w:hAnsi="Times New Roman" w:cs="Times New Roman"/>
                <w:szCs w:val="24"/>
                <w:lang w:val="en-US" w:eastAsia="ru-RU"/>
              </w:rPr>
            </w:pPr>
            <w:r w:rsidRPr="00F70410">
              <w:rPr>
                <w:rFonts w:ascii="Times New Roman" w:eastAsia="Times New Roman" w:hAnsi="Times New Roman" w:cs="Times New Roman"/>
                <w:szCs w:val="24"/>
                <w:lang w:val="en-US" w:eastAsia="ru-RU"/>
              </w:rPr>
              <w:t>HP LaserJet Pro M227fdw (</w:t>
            </w:r>
            <w:proofErr w:type="spellStart"/>
            <w:r>
              <w:rPr>
                <w:rFonts w:ascii="Times New Roman" w:eastAsia="Times New Roman" w:hAnsi="Times New Roman" w:cs="Times New Roman"/>
                <w:szCs w:val="24"/>
                <w:lang w:eastAsia="ru-RU"/>
              </w:rPr>
              <w:t>фотобарабан</w:t>
            </w:r>
            <w:proofErr w:type="spellEnd"/>
            <w:r w:rsidRPr="00F70410">
              <w:rPr>
                <w:rFonts w:ascii="Times New Roman" w:eastAsia="Times New Roman" w:hAnsi="Times New Roman" w:cs="Times New Roman"/>
                <w:szCs w:val="24"/>
                <w:lang w:val="en-US" w:eastAsia="ru-RU"/>
              </w:rPr>
              <w:t>)</w:t>
            </w:r>
          </w:p>
        </w:tc>
        <w:tc>
          <w:tcPr>
            <w:tcW w:w="1674" w:type="dxa"/>
          </w:tcPr>
          <w:p w14:paraId="4471D11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5D6E5962"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3E3244">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23 000</w:t>
            </w:r>
            <w:r w:rsidRPr="003E3244">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6D67E721"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35</w:t>
            </w:r>
          </w:p>
        </w:tc>
      </w:tr>
      <w:tr w:rsidR="009C5AEF" w:rsidRPr="002B4D6F" w14:paraId="283C0AD9" w14:textId="77777777" w:rsidTr="008F4607">
        <w:trPr>
          <w:trHeight w:val="1711"/>
        </w:trPr>
        <w:tc>
          <w:tcPr>
            <w:tcW w:w="616" w:type="dxa"/>
          </w:tcPr>
          <w:p w14:paraId="0ED29C1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7</w:t>
            </w:r>
          </w:p>
        </w:tc>
        <w:tc>
          <w:tcPr>
            <w:tcW w:w="2140" w:type="dxa"/>
          </w:tcPr>
          <w:p w14:paraId="40B9F312"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38AECA8A"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249CD12C"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C13C0">
              <w:rPr>
                <w:rFonts w:ascii="Times New Roman" w:eastAsia="Times New Roman" w:hAnsi="Times New Roman" w:cs="Times New Roman"/>
                <w:szCs w:val="24"/>
                <w:lang w:eastAsia="ru-RU"/>
              </w:rPr>
              <w:t xml:space="preserve">Xerox </w:t>
            </w:r>
            <w:proofErr w:type="spellStart"/>
            <w:r w:rsidRPr="009C13C0">
              <w:rPr>
                <w:rFonts w:ascii="Times New Roman" w:eastAsia="Times New Roman" w:hAnsi="Times New Roman" w:cs="Times New Roman"/>
                <w:szCs w:val="24"/>
                <w:lang w:eastAsia="ru-RU"/>
              </w:rPr>
              <w:t>VersaLink</w:t>
            </w:r>
            <w:proofErr w:type="spellEnd"/>
            <w:r w:rsidRPr="009C13C0">
              <w:rPr>
                <w:rFonts w:ascii="Times New Roman" w:eastAsia="Times New Roman" w:hAnsi="Times New Roman" w:cs="Times New Roman"/>
                <w:szCs w:val="24"/>
                <w:lang w:eastAsia="ru-RU"/>
              </w:rPr>
              <w:t xml:space="preserve"> B7035</w:t>
            </w:r>
          </w:p>
        </w:tc>
        <w:tc>
          <w:tcPr>
            <w:tcW w:w="1674" w:type="dxa"/>
          </w:tcPr>
          <w:p w14:paraId="2F1151F0"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46812C9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3E3244">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31 000</w:t>
            </w:r>
            <w:r w:rsidRPr="003E3244">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6497A259"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5</w:t>
            </w:r>
          </w:p>
        </w:tc>
      </w:tr>
      <w:tr w:rsidR="009C5AEF" w:rsidRPr="002B4D6F" w14:paraId="1CF25E47" w14:textId="77777777" w:rsidTr="00B57CD2">
        <w:trPr>
          <w:trHeight w:val="1260"/>
        </w:trPr>
        <w:tc>
          <w:tcPr>
            <w:tcW w:w="616" w:type="dxa"/>
          </w:tcPr>
          <w:p w14:paraId="2278EA7F"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8</w:t>
            </w:r>
          </w:p>
        </w:tc>
        <w:tc>
          <w:tcPr>
            <w:tcW w:w="2140" w:type="dxa"/>
          </w:tcPr>
          <w:p w14:paraId="13C8BE71"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173EA04A"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5897E2F1"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C13C0">
              <w:rPr>
                <w:rFonts w:ascii="Times New Roman" w:eastAsia="Times New Roman" w:hAnsi="Times New Roman" w:cs="Times New Roman"/>
                <w:szCs w:val="24"/>
                <w:lang w:eastAsia="ru-RU"/>
              </w:rPr>
              <w:t xml:space="preserve">HP </w:t>
            </w:r>
            <w:proofErr w:type="spellStart"/>
            <w:r w:rsidRPr="009C13C0">
              <w:rPr>
                <w:rFonts w:ascii="Times New Roman" w:eastAsia="Times New Roman" w:hAnsi="Times New Roman" w:cs="Times New Roman"/>
                <w:szCs w:val="24"/>
                <w:lang w:eastAsia="ru-RU"/>
              </w:rPr>
              <w:t>LaserJet</w:t>
            </w:r>
            <w:proofErr w:type="spellEnd"/>
            <w:r w:rsidRPr="009C13C0">
              <w:rPr>
                <w:rFonts w:ascii="Times New Roman" w:eastAsia="Times New Roman" w:hAnsi="Times New Roman" w:cs="Times New Roman"/>
                <w:szCs w:val="24"/>
                <w:lang w:eastAsia="ru-RU"/>
              </w:rPr>
              <w:t xml:space="preserve"> Pro M428fdn</w:t>
            </w:r>
          </w:p>
        </w:tc>
        <w:tc>
          <w:tcPr>
            <w:tcW w:w="1674" w:type="dxa"/>
          </w:tcPr>
          <w:p w14:paraId="55EA09E5"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0E8A87F0"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A90063">
              <w:rPr>
                <w:rFonts w:ascii="Times New Roman" w:eastAsia="Times New Roman" w:hAnsi="Times New Roman" w:cs="Times New Roman"/>
                <w:sz w:val="22"/>
                <w:szCs w:val="24"/>
                <w:lang w:eastAsia="ru-RU"/>
              </w:rPr>
              <w:t>Не менее 1</w:t>
            </w:r>
            <w:r>
              <w:rPr>
                <w:rFonts w:ascii="Times New Roman" w:eastAsia="Times New Roman" w:hAnsi="Times New Roman" w:cs="Times New Roman"/>
                <w:sz w:val="22"/>
                <w:szCs w:val="24"/>
                <w:lang w:eastAsia="ru-RU"/>
              </w:rPr>
              <w:t>0 000</w:t>
            </w:r>
            <w:r w:rsidRPr="00A90063">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738DAB52"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23</w:t>
            </w:r>
          </w:p>
        </w:tc>
      </w:tr>
      <w:tr w:rsidR="009C5AEF" w:rsidRPr="002B4D6F" w14:paraId="517EBF14" w14:textId="77777777" w:rsidTr="00B57CD2">
        <w:trPr>
          <w:trHeight w:val="1260"/>
        </w:trPr>
        <w:tc>
          <w:tcPr>
            <w:tcW w:w="616" w:type="dxa"/>
          </w:tcPr>
          <w:p w14:paraId="19179C7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9</w:t>
            </w:r>
          </w:p>
        </w:tc>
        <w:tc>
          <w:tcPr>
            <w:tcW w:w="2140" w:type="dxa"/>
          </w:tcPr>
          <w:p w14:paraId="39D95BF0"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62A8EB90"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0561EA4D"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C13C0">
              <w:rPr>
                <w:rFonts w:ascii="Times New Roman" w:eastAsia="Times New Roman" w:hAnsi="Times New Roman" w:cs="Times New Roman"/>
                <w:szCs w:val="24"/>
                <w:lang w:eastAsia="ru-RU"/>
              </w:rPr>
              <w:t xml:space="preserve">Xerox </w:t>
            </w:r>
            <w:proofErr w:type="spellStart"/>
            <w:r w:rsidRPr="009C13C0">
              <w:rPr>
                <w:rFonts w:ascii="Times New Roman" w:eastAsia="Times New Roman" w:hAnsi="Times New Roman" w:cs="Times New Roman"/>
                <w:szCs w:val="24"/>
                <w:lang w:eastAsia="ru-RU"/>
              </w:rPr>
              <w:t>Phaser</w:t>
            </w:r>
            <w:proofErr w:type="spellEnd"/>
            <w:r w:rsidRPr="009C13C0">
              <w:rPr>
                <w:rFonts w:ascii="Times New Roman" w:eastAsia="Times New Roman" w:hAnsi="Times New Roman" w:cs="Times New Roman"/>
                <w:szCs w:val="24"/>
                <w:lang w:eastAsia="ru-RU"/>
              </w:rPr>
              <w:t xml:space="preserve"> 3330DN</w:t>
            </w:r>
            <w:r>
              <w:rPr>
                <w:rFonts w:ascii="Times New Roman" w:eastAsia="Times New Roman" w:hAnsi="Times New Roman" w:cs="Times New Roman"/>
                <w:szCs w:val="24"/>
                <w:lang w:eastAsia="ru-RU"/>
              </w:rPr>
              <w:t xml:space="preserve"> </w:t>
            </w:r>
          </w:p>
        </w:tc>
        <w:tc>
          <w:tcPr>
            <w:tcW w:w="1674" w:type="dxa"/>
          </w:tcPr>
          <w:p w14:paraId="1866508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282C52F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CC6A98">
              <w:rPr>
                <w:rFonts w:ascii="Times New Roman" w:eastAsia="Times New Roman" w:hAnsi="Times New Roman" w:cs="Times New Roman"/>
                <w:sz w:val="22"/>
                <w:szCs w:val="24"/>
                <w:lang w:eastAsia="ru-RU"/>
              </w:rPr>
              <w:t>Не менее 1</w:t>
            </w:r>
            <w:r>
              <w:rPr>
                <w:rFonts w:ascii="Times New Roman" w:eastAsia="Times New Roman" w:hAnsi="Times New Roman" w:cs="Times New Roman"/>
                <w:sz w:val="22"/>
                <w:szCs w:val="24"/>
                <w:lang w:eastAsia="ru-RU"/>
              </w:rPr>
              <w:t>5</w:t>
            </w:r>
            <w:r w:rsidRPr="00CC6A98">
              <w:rPr>
                <w:rFonts w:ascii="Times New Roman" w:eastAsia="Times New Roman" w:hAnsi="Times New Roman" w:cs="Times New Roman"/>
                <w:sz w:val="22"/>
                <w:szCs w:val="24"/>
                <w:lang w:eastAsia="ru-RU"/>
              </w:rPr>
              <w:t xml:space="preserve"> 000*</w:t>
            </w:r>
          </w:p>
        </w:tc>
        <w:tc>
          <w:tcPr>
            <w:tcW w:w="1330" w:type="dxa"/>
            <w:tcBorders>
              <w:top w:val="nil"/>
              <w:left w:val="single" w:sz="4" w:space="0" w:color="auto"/>
              <w:bottom w:val="single" w:sz="4" w:space="0" w:color="auto"/>
              <w:right w:val="single" w:sz="4" w:space="0" w:color="auto"/>
            </w:tcBorders>
            <w:shd w:val="clear" w:color="auto" w:fill="auto"/>
            <w:vAlign w:val="bottom"/>
          </w:tcPr>
          <w:p w14:paraId="4777943D"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10</w:t>
            </w:r>
          </w:p>
        </w:tc>
      </w:tr>
      <w:tr w:rsidR="009C5AEF" w:rsidRPr="002B4D6F" w14:paraId="5E4BC44F" w14:textId="77777777" w:rsidTr="00B57CD2">
        <w:trPr>
          <w:trHeight w:val="1260"/>
        </w:trPr>
        <w:tc>
          <w:tcPr>
            <w:tcW w:w="616" w:type="dxa"/>
          </w:tcPr>
          <w:p w14:paraId="067530B8"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10</w:t>
            </w:r>
          </w:p>
        </w:tc>
        <w:tc>
          <w:tcPr>
            <w:tcW w:w="2140" w:type="dxa"/>
          </w:tcPr>
          <w:p w14:paraId="58DABD23" w14:textId="77777777" w:rsidR="009C5AEF" w:rsidRPr="002B4D6F" w:rsidRDefault="00CF7881" w:rsidP="009C5AEF">
            <w:pPr>
              <w:widowControl w:val="0"/>
              <w:autoSpaceDE w:val="0"/>
              <w:autoSpaceDN w:val="0"/>
              <w:adjustRightInd w:val="0"/>
              <w:rPr>
                <w:rFonts w:ascii="Times New Roman" w:eastAsia="Times New Roman" w:hAnsi="Times New Roman" w:cs="Times New Roman"/>
                <w:sz w:val="22"/>
                <w:szCs w:val="24"/>
                <w:lang w:eastAsia="ru-RU"/>
              </w:rPr>
            </w:pPr>
            <w:r w:rsidRPr="00CF7881">
              <w:rPr>
                <w:rFonts w:ascii="Times New Roman" w:eastAsia="Times New Roman" w:hAnsi="Times New Roman" w:cs="Times New Roman"/>
                <w:sz w:val="22"/>
                <w:szCs w:val="24"/>
                <w:lang w:eastAsia="ru-RU"/>
              </w:rPr>
              <w:t xml:space="preserve">Блок </w:t>
            </w:r>
            <w:proofErr w:type="spellStart"/>
            <w:r w:rsidRPr="00CF7881">
              <w:rPr>
                <w:rFonts w:ascii="Times New Roman" w:eastAsia="Times New Roman" w:hAnsi="Times New Roman" w:cs="Times New Roman"/>
                <w:sz w:val="22"/>
                <w:szCs w:val="24"/>
                <w:lang w:eastAsia="ru-RU"/>
              </w:rPr>
              <w:t>фотобарабана</w:t>
            </w:r>
            <w:proofErr w:type="spellEnd"/>
            <w:r w:rsidRPr="00CF7881">
              <w:rPr>
                <w:rFonts w:ascii="Times New Roman" w:eastAsia="Times New Roman" w:hAnsi="Times New Roman" w:cs="Times New Roman"/>
                <w:sz w:val="22"/>
                <w:szCs w:val="24"/>
                <w:lang w:eastAsia="ru-RU"/>
              </w:rPr>
              <w:t xml:space="preserve"> для электрографических печатающих устройств</w:t>
            </w:r>
          </w:p>
        </w:tc>
        <w:tc>
          <w:tcPr>
            <w:tcW w:w="1036" w:type="dxa"/>
          </w:tcPr>
          <w:p w14:paraId="5A96CDB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513" w:type="dxa"/>
          </w:tcPr>
          <w:p w14:paraId="665DE14E"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C13C0">
              <w:rPr>
                <w:rFonts w:ascii="Times New Roman" w:eastAsia="Times New Roman" w:hAnsi="Times New Roman" w:cs="Times New Roman"/>
                <w:szCs w:val="24"/>
                <w:lang w:eastAsia="ru-RU"/>
              </w:rPr>
              <w:t xml:space="preserve">Xerox </w:t>
            </w:r>
            <w:proofErr w:type="spellStart"/>
            <w:r w:rsidRPr="009C13C0">
              <w:rPr>
                <w:rFonts w:ascii="Times New Roman" w:eastAsia="Times New Roman" w:hAnsi="Times New Roman" w:cs="Times New Roman"/>
                <w:szCs w:val="24"/>
                <w:lang w:eastAsia="ru-RU"/>
              </w:rPr>
              <w:t>Phaser</w:t>
            </w:r>
            <w:proofErr w:type="spellEnd"/>
            <w:r w:rsidRPr="009C13C0">
              <w:rPr>
                <w:rFonts w:ascii="Times New Roman" w:eastAsia="Times New Roman" w:hAnsi="Times New Roman" w:cs="Times New Roman"/>
                <w:szCs w:val="24"/>
                <w:lang w:eastAsia="ru-RU"/>
              </w:rPr>
              <w:t xml:space="preserve"> 3330DN (</w:t>
            </w:r>
            <w:proofErr w:type="spellStart"/>
            <w:r w:rsidRPr="009C13C0">
              <w:rPr>
                <w:rFonts w:ascii="Times New Roman" w:eastAsia="Times New Roman" w:hAnsi="Times New Roman" w:cs="Times New Roman"/>
                <w:szCs w:val="24"/>
                <w:lang w:eastAsia="ru-RU"/>
              </w:rPr>
              <w:t>фотобарабан</w:t>
            </w:r>
            <w:proofErr w:type="spellEnd"/>
            <w:r>
              <w:rPr>
                <w:rFonts w:ascii="Times New Roman" w:eastAsia="Times New Roman" w:hAnsi="Times New Roman" w:cs="Times New Roman"/>
                <w:szCs w:val="24"/>
                <w:lang w:eastAsia="ru-RU"/>
              </w:rPr>
              <w:t>)</w:t>
            </w:r>
          </w:p>
        </w:tc>
        <w:tc>
          <w:tcPr>
            <w:tcW w:w="1674" w:type="dxa"/>
          </w:tcPr>
          <w:p w14:paraId="3A995DA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28AAB439"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E91D67">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30</w:t>
            </w:r>
            <w:r w:rsidRPr="00E91D67">
              <w:rPr>
                <w:rFonts w:ascii="Times New Roman" w:eastAsia="Times New Roman" w:hAnsi="Times New Roman" w:cs="Times New Roman"/>
                <w:sz w:val="22"/>
                <w:szCs w:val="24"/>
                <w:lang w:eastAsia="ru-RU"/>
              </w:rPr>
              <w:t xml:space="preserve"> 000*</w:t>
            </w:r>
          </w:p>
        </w:tc>
        <w:tc>
          <w:tcPr>
            <w:tcW w:w="1330" w:type="dxa"/>
            <w:tcBorders>
              <w:top w:val="nil"/>
              <w:left w:val="single" w:sz="4" w:space="0" w:color="auto"/>
              <w:bottom w:val="single" w:sz="4" w:space="0" w:color="auto"/>
              <w:right w:val="single" w:sz="4" w:space="0" w:color="auto"/>
            </w:tcBorders>
            <w:shd w:val="clear" w:color="auto" w:fill="auto"/>
            <w:vAlign w:val="bottom"/>
          </w:tcPr>
          <w:p w14:paraId="37D0BF68"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5</w:t>
            </w:r>
          </w:p>
        </w:tc>
      </w:tr>
      <w:tr w:rsidR="009C5AEF" w:rsidRPr="002B4D6F" w14:paraId="6A7D384E" w14:textId="77777777" w:rsidTr="00B57CD2">
        <w:trPr>
          <w:trHeight w:val="1260"/>
        </w:trPr>
        <w:tc>
          <w:tcPr>
            <w:tcW w:w="616" w:type="dxa"/>
          </w:tcPr>
          <w:p w14:paraId="1BB6E823"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11</w:t>
            </w:r>
          </w:p>
        </w:tc>
        <w:tc>
          <w:tcPr>
            <w:tcW w:w="2140" w:type="dxa"/>
          </w:tcPr>
          <w:p w14:paraId="52F44D99"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0151B9FB"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37588C07"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9B4406">
              <w:rPr>
                <w:rFonts w:ascii="Times New Roman" w:eastAsia="Times New Roman" w:hAnsi="Times New Roman" w:cs="Times New Roman"/>
                <w:szCs w:val="24"/>
                <w:lang w:eastAsia="ru-RU"/>
              </w:rPr>
              <w:t xml:space="preserve">Xerox </w:t>
            </w:r>
            <w:proofErr w:type="spellStart"/>
            <w:r w:rsidRPr="009B4406">
              <w:rPr>
                <w:rFonts w:ascii="Times New Roman" w:eastAsia="Times New Roman" w:hAnsi="Times New Roman" w:cs="Times New Roman"/>
                <w:szCs w:val="24"/>
                <w:lang w:eastAsia="ru-RU"/>
              </w:rPr>
              <w:t>Phaser</w:t>
            </w:r>
            <w:proofErr w:type="spellEnd"/>
            <w:r w:rsidRPr="009B4406">
              <w:rPr>
                <w:rFonts w:ascii="Times New Roman" w:eastAsia="Times New Roman" w:hAnsi="Times New Roman" w:cs="Times New Roman"/>
                <w:szCs w:val="24"/>
                <w:lang w:eastAsia="ru-RU"/>
              </w:rPr>
              <w:t xml:space="preserve"> 3160N</w:t>
            </w:r>
          </w:p>
        </w:tc>
        <w:tc>
          <w:tcPr>
            <w:tcW w:w="1674" w:type="dxa"/>
          </w:tcPr>
          <w:p w14:paraId="5B00CB13"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487B77BC"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7D4660">
              <w:rPr>
                <w:rFonts w:ascii="Times New Roman" w:eastAsia="Times New Roman" w:hAnsi="Times New Roman" w:cs="Times New Roman"/>
                <w:sz w:val="22"/>
                <w:szCs w:val="24"/>
                <w:lang w:eastAsia="ru-RU"/>
              </w:rPr>
              <w:t xml:space="preserve">Не менее </w:t>
            </w:r>
            <w:r>
              <w:rPr>
                <w:rFonts w:ascii="Times New Roman" w:eastAsia="Times New Roman" w:hAnsi="Times New Roman" w:cs="Times New Roman"/>
                <w:sz w:val="22"/>
                <w:szCs w:val="24"/>
                <w:lang w:eastAsia="ru-RU"/>
              </w:rPr>
              <w:t>2500</w:t>
            </w:r>
            <w:r w:rsidRPr="007D4660">
              <w:rPr>
                <w:rFonts w:ascii="Times New Roman" w:eastAsia="Times New Roman" w:hAnsi="Times New Roman" w:cs="Times New Roman"/>
                <w:sz w:val="22"/>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43AD4D59"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16</w:t>
            </w:r>
          </w:p>
        </w:tc>
      </w:tr>
      <w:tr w:rsidR="009C5AEF" w:rsidRPr="002B4D6F" w14:paraId="6FCC434A" w14:textId="77777777" w:rsidTr="00B57CD2">
        <w:trPr>
          <w:trHeight w:val="1260"/>
        </w:trPr>
        <w:tc>
          <w:tcPr>
            <w:tcW w:w="616" w:type="dxa"/>
          </w:tcPr>
          <w:p w14:paraId="60E5F488" w14:textId="77777777" w:rsidR="009C5AEF" w:rsidRPr="00A90063"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12</w:t>
            </w:r>
          </w:p>
        </w:tc>
        <w:tc>
          <w:tcPr>
            <w:tcW w:w="2140" w:type="dxa"/>
          </w:tcPr>
          <w:p w14:paraId="70E2EA55" w14:textId="77777777" w:rsidR="009C5AEF" w:rsidRPr="002B4D6F" w:rsidRDefault="009C5AEF" w:rsidP="009C5AEF">
            <w:pPr>
              <w:widowControl w:val="0"/>
              <w:autoSpaceDE w:val="0"/>
              <w:autoSpaceDN w:val="0"/>
              <w:adjustRightInd w:val="0"/>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Тонер-картридж для электрографических печатающих устройств</w:t>
            </w:r>
          </w:p>
        </w:tc>
        <w:tc>
          <w:tcPr>
            <w:tcW w:w="1036" w:type="dxa"/>
          </w:tcPr>
          <w:p w14:paraId="4C44B26B"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С чипом</w:t>
            </w:r>
          </w:p>
        </w:tc>
        <w:tc>
          <w:tcPr>
            <w:tcW w:w="1513" w:type="dxa"/>
          </w:tcPr>
          <w:p w14:paraId="027D9050"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F70410">
              <w:rPr>
                <w:rFonts w:ascii="Times New Roman" w:eastAsia="Times New Roman" w:hAnsi="Times New Roman" w:cs="Times New Roman"/>
                <w:szCs w:val="24"/>
                <w:lang w:eastAsia="ru-RU"/>
              </w:rPr>
              <w:t xml:space="preserve">HP </w:t>
            </w:r>
            <w:proofErr w:type="spellStart"/>
            <w:r w:rsidRPr="00F70410">
              <w:rPr>
                <w:rFonts w:ascii="Times New Roman" w:eastAsia="Times New Roman" w:hAnsi="Times New Roman" w:cs="Times New Roman"/>
                <w:szCs w:val="24"/>
                <w:lang w:eastAsia="ru-RU"/>
              </w:rPr>
              <w:t>LaserJet</w:t>
            </w:r>
            <w:proofErr w:type="spellEnd"/>
            <w:r w:rsidRPr="00F70410">
              <w:rPr>
                <w:rFonts w:ascii="Times New Roman" w:eastAsia="Times New Roman" w:hAnsi="Times New Roman" w:cs="Times New Roman"/>
                <w:szCs w:val="24"/>
                <w:lang w:eastAsia="ru-RU"/>
              </w:rPr>
              <w:t xml:space="preserve"> Pro M132fn</w:t>
            </w:r>
          </w:p>
        </w:tc>
        <w:tc>
          <w:tcPr>
            <w:tcW w:w="1674" w:type="dxa"/>
          </w:tcPr>
          <w:p w14:paraId="2615ED95"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32484087"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F05ADF">
              <w:rPr>
                <w:rFonts w:ascii="Times New Roman" w:eastAsia="Times New Roman" w:hAnsi="Times New Roman" w:cs="Times New Roman"/>
                <w:szCs w:val="24"/>
                <w:lang w:eastAsia="ru-RU"/>
              </w:rPr>
              <w:t xml:space="preserve">Не менее </w:t>
            </w:r>
            <w:r>
              <w:rPr>
                <w:rFonts w:ascii="Times New Roman" w:eastAsia="Times New Roman" w:hAnsi="Times New Roman" w:cs="Times New Roman"/>
                <w:szCs w:val="24"/>
                <w:lang w:eastAsia="ru-RU"/>
              </w:rPr>
              <w:t>6000</w:t>
            </w:r>
            <w:r w:rsidRPr="00F05ADF">
              <w:rPr>
                <w:rFonts w:ascii="Times New Roman" w:eastAsia="Times New Roman" w:hAnsi="Times New Roman" w:cs="Times New Roman"/>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18E04BE5"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20</w:t>
            </w:r>
          </w:p>
        </w:tc>
      </w:tr>
      <w:tr w:rsidR="009C5AEF" w:rsidRPr="00F70410" w14:paraId="5350DE22" w14:textId="77777777" w:rsidTr="00B57CD2">
        <w:trPr>
          <w:trHeight w:val="1260"/>
        </w:trPr>
        <w:tc>
          <w:tcPr>
            <w:tcW w:w="616" w:type="dxa"/>
          </w:tcPr>
          <w:p w14:paraId="0A3E6971"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13</w:t>
            </w:r>
          </w:p>
        </w:tc>
        <w:tc>
          <w:tcPr>
            <w:tcW w:w="2140" w:type="dxa"/>
          </w:tcPr>
          <w:p w14:paraId="175FDBC3" w14:textId="77777777" w:rsidR="009C5AEF" w:rsidRPr="002B4D6F" w:rsidRDefault="00CF7881" w:rsidP="009C5AEF">
            <w:pPr>
              <w:widowControl w:val="0"/>
              <w:autoSpaceDE w:val="0"/>
              <w:autoSpaceDN w:val="0"/>
              <w:adjustRightInd w:val="0"/>
              <w:rPr>
                <w:rFonts w:ascii="Times New Roman" w:eastAsia="Times New Roman" w:hAnsi="Times New Roman" w:cs="Times New Roman"/>
                <w:sz w:val="22"/>
                <w:szCs w:val="24"/>
                <w:lang w:eastAsia="ru-RU"/>
              </w:rPr>
            </w:pPr>
            <w:r w:rsidRPr="00CF7881">
              <w:rPr>
                <w:rFonts w:ascii="Times New Roman" w:eastAsia="Times New Roman" w:hAnsi="Times New Roman" w:cs="Times New Roman"/>
                <w:sz w:val="22"/>
                <w:szCs w:val="24"/>
                <w:lang w:eastAsia="ru-RU"/>
              </w:rPr>
              <w:t xml:space="preserve">Блок </w:t>
            </w:r>
            <w:proofErr w:type="spellStart"/>
            <w:r w:rsidRPr="00CF7881">
              <w:rPr>
                <w:rFonts w:ascii="Times New Roman" w:eastAsia="Times New Roman" w:hAnsi="Times New Roman" w:cs="Times New Roman"/>
                <w:sz w:val="22"/>
                <w:szCs w:val="24"/>
                <w:lang w:eastAsia="ru-RU"/>
              </w:rPr>
              <w:t>фотобарабана</w:t>
            </w:r>
            <w:proofErr w:type="spellEnd"/>
            <w:r w:rsidRPr="00CF7881">
              <w:rPr>
                <w:rFonts w:ascii="Times New Roman" w:eastAsia="Times New Roman" w:hAnsi="Times New Roman" w:cs="Times New Roman"/>
                <w:sz w:val="22"/>
                <w:szCs w:val="24"/>
                <w:lang w:eastAsia="ru-RU"/>
              </w:rPr>
              <w:t xml:space="preserve"> для электрографических печатающих устройств</w:t>
            </w:r>
          </w:p>
        </w:tc>
        <w:tc>
          <w:tcPr>
            <w:tcW w:w="1036" w:type="dxa"/>
          </w:tcPr>
          <w:p w14:paraId="537E74CC"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513" w:type="dxa"/>
          </w:tcPr>
          <w:p w14:paraId="35538F5A" w14:textId="77777777" w:rsidR="009C5AEF" w:rsidRPr="00F70410" w:rsidRDefault="009C5AEF" w:rsidP="009C5AEF">
            <w:pPr>
              <w:widowControl w:val="0"/>
              <w:autoSpaceDE w:val="0"/>
              <w:autoSpaceDN w:val="0"/>
              <w:adjustRightInd w:val="0"/>
              <w:jc w:val="center"/>
              <w:rPr>
                <w:rFonts w:ascii="Times New Roman" w:eastAsia="Times New Roman" w:hAnsi="Times New Roman" w:cs="Times New Roman"/>
                <w:szCs w:val="24"/>
                <w:lang w:val="en-US" w:eastAsia="ru-RU"/>
              </w:rPr>
            </w:pPr>
            <w:r w:rsidRPr="00F70410">
              <w:rPr>
                <w:rFonts w:ascii="Times New Roman" w:eastAsia="Times New Roman" w:hAnsi="Times New Roman" w:cs="Times New Roman"/>
                <w:szCs w:val="24"/>
                <w:lang w:val="en-US" w:eastAsia="ru-RU"/>
              </w:rPr>
              <w:t>HP LaserJet Pro M132fn (</w:t>
            </w:r>
            <w:proofErr w:type="spellStart"/>
            <w:r>
              <w:rPr>
                <w:rFonts w:ascii="Times New Roman" w:eastAsia="Times New Roman" w:hAnsi="Times New Roman" w:cs="Times New Roman"/>
                <w:szCs w:val="24"/>
                <w:lang w:eastAsia="ru-RU"/>
              </w:rPr>
              <w:t>фотобарабан</w:t>
            </w:r>
            <w:proofErr w:type="spellEnd"/>
            <w:r w:rsidRPr="00F70410">
              <w:rPr>
                <w:rFonts w:ascii="Times New Roman" w:eastAsia="Times New Roman" w:hAnsi="Times New Roman" w:cs="Times New Roman"/>
                <w:szCs w:val="24"/>
                <w:lang w:val="en-US" w:eastAsia="ru-RU"/>
              </w:rPr>
              <w:t>)</w:t>
            </w:r>
          </w:p>
        </w:tc>
        <w:tc>
          <w:tcPr>
            <w:tcW w:w="1674" w:type="dxa"/>
          </w:tcPr>
          <w:p w14:paraId="61AF2FFB"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18D0AA8B" w14:textId="77777777" w:rsidR="009C5AEF" w:rsidRPr="00F70410" w:rsidRDefault="009C5AEF" w:rsidP="009C5AEF">
            <w:pPr>
              <w:widowControl w:val="0"/>
              <w:autoSpaceDE w:val="0"/>
              <w:autoSpaceDN w:val="0"/>
              <w:adjustRightInd w:val="0"/>
              <w:jc w:val="center"/>
              <w:rPr>
                <w:rFonts w:ascii="Times New Roman" w:eastAsia="Times New Roman" w:hAnsi="Times New Roman" w:cs="Times New Roman"/>
                <w:szCs w:val="24"/>
                <w:lang w:val="en-US" w:eastAsia="ru-RU"/>
              </w:rPr>
            </w:pPr>
            <w:r w:rsidRPr="00F05ADF">
              <w:rPr>
                <w:rFonts w:ascii="Times New Roman" w:eastAsia="Times New Roman" w:hAnsi="Times New Roman" w:cs="Times New Roman"/>
                <w:szCs w:val="24"/>
                <w:lang w:eastAsia="ru-RU"/>
              </w:rPr>
              <w:t xml:space="preserve">Не менее </w:t>
            </w:r>
            <w:r>
              <w:rPr>
                <w:rFonts w:ascii="Times New Roman" w:eastAsia="Times New Roman" w:hAnsi="Times New Roman" w:cs="Times New Roman"/>
                <w:szCs w:val="24"/>
                <w:lang w:eastAsia="ru-RU"/>
              </w:rPr>
              <w:t>12 0</w:t>
            </w:r>
            <w:r w:rsidRPr="00F05ADF">
              <w:rPr>
                <w:rFonts w:ascii="Times New Roman" w:eastAsia="Times New Roman" w:hAnsi="Times New Roman" w:cs="Times New Roman"/>
                <w:szCs w:val="24"/>
                <w:lang w:eastAsia="ru-RU"/>
              </w:rPr>
              <w:t>00*</w:t>
            </w:r>
          </w:p>
        </w:tc>
        <w:tc>
          <w:tcPr>
            <w:tcW w:w="1330" w:type="dxa"/>
            <w:tcBorders>
              <w:top w:val="nil"/>
              <w:left w:val="single" w:sz="4" w:space="0" w:color="auto"/>
              <w:bottom w:val="single" w:sz="4" w:space="0" w:color="auto"/>
              <w:right w:val="single" w:sz="4" w:space="0" w:color="auto"/>
            </w:tcBorders>
            <w:shd w:val="clear" w:color="auto" w:fill="auto"/>
            <w:vAlign w:val="bottom"/>
          </w:tcPr>
          <w:p w14:paraId="182B61BA"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5</w:t>
            </w:r>
          </w:p>
        </w:tc>
      </w:tr>
      <w:tr w:rsidR="009C5AEF" w:rsidRPr="002B4D6F" w14:paraId="2FCF5DD6" w14:textId="77777777" w:rsidTr="00B57CD2">
        <w:trPr>
          <w:trHeight w:val="1260"/>
        </w:trPr>
        <w:tc>
          <w:tcPr>
            <w:tcW w:w="616" w:type="dxa"/>
          </w:tcPr>
          <w:p w14:paraId="606695B7" w14:textId="77777777" w:rsidR="009C5AEF" w:rsidRPr="00A90063"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14</w:t>
            </w:r>
          </w:p>
        </w:tc>
        <w:tc>
          <w:tcPr>
            <w:tcW w:w="2140" w:type="dxa"/>
          </w:tcPr>
          <w:p w14:paraId="5A8A85BD" w14:textId="77777777" w:rsidR="009C5AEF" w:rsidRPr="002B4D6F" w:rsidRDefault="00CF7881" w:rsidP="00CF7881">
            <w:pPr>
              <w:widowControl w:val="0"/>
              <w:autoSpaceDE w:val="0"/>
              <w:autoSpaceDN w:val="0"/>
              <w:adjustRightInd w:val="0"/>
              <w:rPr>
                <w:rFonts w:ascii="Times New Roman" w:eastAsia="Times New Roman" w:hAnsi="Times New Roman" w:cs="Times New Roman"/>
                <w:sz w:val="22"/>
                <w:szCs w:val="24"/>
                <w:lang w:eastAsia="ru-RU"/>
              </w:rPr>
            </w:pPr>
            <w:r>
              <w:rPr>
                <w:rFonts w:ascii="Times New Roman" w:eastAsia="Times New Roman" w:hAnsi="Times New Roman" w:cs="Times New Roman"/>
                <w:sz w:val="22"/>
                <w:szCs w:val="24"/>
                <w:lang w:eastAsia="ru-RU"/>
              </w:rPr>
              <w:t xml:space="preserve">Блок </w:t>
            </w:r>
            <w:proofErr w:type="spellStart"/>
            <w:r>
              <w:rPr>
                <w:rFonts w:ascii="Times New Roman" w:eastAsia="Times New Roman" w:hAnsi="Times New Roman" w:cs="Times New Roman"/>
                <w:sz w:val="22"/>
                <w:szCs w:val="24"/>
                <w:lang w:eastAsia="ru-RU"/>
              </w:rPr>
              <w:t>фотобарабана</w:t>
            </w:r>
            <w:proofErr w:type="spellEnd"/>
            <w:r w:rsidR="009C5AEF" w:rsidRPr="002B4D6F">
              <w:rPr>
                <w:rFonts w:ascii="Times New Roman" w:eastAsia="Times New Roman" w:hAnsi="Times New Roman" w:cs="Times New Roman"/>
                <w:sz w:val="22"/>
                <w:szCs w:val="24"/>
                <w:lang w:eastAsia="ru-RU"/>
              </w:rPr>
              <w:t xml:space="preserve"> для электрографических печатающих устройств</w:t>
            </w:r>
          </w:p>
        </w:tc>
        <w:tc>
          <w:tcPr>
            <w:tcW w:w="1036" w:type="dxa"/>
          </w:tcPr>
          <w:p w14:paraId="0F3991F5"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p>
        </w:tc>
        <w:tc>
          <w:tcPr>
            <w:tcW w:w="1513" w:type="dxa"/>
          </w:tcPr>
          <w:p w14:paraId="2EA125DE" w14:textId="77777777" w:rsidR="009C5AEF" w:rsidRPr="00E178A2"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proofErr w:type="spellStart"/>
            <w:r w:rsidRPr="00077F91">
              <w:rPr>
                <w:rFonts w:ascii="Times New Roman" w:eastAsia="Times New Roman" w:hAnsi="Times New Roman" w:cs="Times New Roman"/>
                <w:szCs w:val="24"/>
                <w:lang w:eastAsia="ru-RU"/>
              </w:rPr>
              <w:t>Kyocera</w:t>
            </w:r>
            <w:proofErr w:type="spellEnd"/>
            <w:r w:rsidRPr="00077F91">
              <w:rPr>
                <w:rFonts w:ascii="Times New Roman" w:eastAsia="Times New Roman" w:hAnsi="Times New Roman" w:cs="Times New Roman"/>
                <w:szCs w:val="24"/>
                <w:lang w:eastAsia="ru-RU"/>
              </w:rPr>
              <w:t xml:space="preserve"> </w:t>
            </w:r>
            <w:proofErr w:type="spellStart"/>
            <w:r w:rsidRPr="00077F91">
              <w:rPr>
                <w:rFonts w:ascii="Times New Roman" w:eastAsia="Times New Roman" w:hAnsi="Times New Roman" w:cs="Times New Roman"/>
                <w:szCs w:val="24"/>
                <w:lang w:eastAsia="ru-RU"/>
              </w:rPr>
              <w:t>Ecosys</w:t>
            </w:r>
            <w:proofErr w:type="spellEnd"/>
            <w:r w:rsidRPr="00077F91">
              <w:rPr>
                <w:rFonts w:ascii="Times New Roman" w:eastAsia="Times New Roman" w:hAnsi="Times New Roman" w:cs="Times New Roman"/>
                <w:szCs w:val="24"/>
                <w:lang w:eastAsia="ru-RU"/>
              </w:rPr>
              <w:t xml:space="preserve"> P3055dn</w:t>
            </w:r>
            <w:r>
              <w:rPr>
                <w:rFonts w:ascii="Times New Roman" w:eastAsia="Times New Roman" w:hAnsi="Times New Roman" w:cs="Times New Roman"/>
                <w:szCs w:val="24"/>
                <w:lang w:eastAsia="ru-RU"/>
              </w:rPr>
              <w:t xml:space="preserve"> (</w:t>
            </w:r>
            <w:proofErr w:type="spellStart"/>
            <w:r>
              <w:rPr>
                <w:rFonts w:ascii="Times New Roman" w:eastAsia="Times New Roman" w:hAnsi="Times New Roman" w:cs="Times New Roman"/>
                <w:szCs w:val="24"/>
                <w:lang w:eastAsia="ru-RU"/>
              </w:rPr>
              <w:t>фотобарабан</w:t>
            </w:r>
            <w:proofErr w:type="spellEnd"/>
            <w:r>
              <w:rPr>
                <w:rFonts w:ascii="Times New Roman" w:eastAsia="Times New Roman" w:hAnsi="Times New Roman" w:cs="Times New Roman"/>
                <w:szCs w:val="24"/>
                <w:lang w:eastAsia="ru-RU"/>
              </w:rPr>
              <w:t>)</w:t>
            </w:r>
          </w:p>
        </w:tc>
        <w:tc>
          <w:tcPr>
            <w:tcW w:w="1674" w:type="dxa"/>
          </w:tcPr>
          <w:p w14:paraId="77368286"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 w:val="22"/>
                <w:szCs w:val="24"/>
                <w:lang w:eastAsia="ru-RU"/>
              </w:rPr>
            </w:pPr>
            <w:r w:rsidRPr="002B4D6F">
              <w:rPr>
                <w:rFonts w:ascii="Times New Roman" w:eastAsia="Times New Roman" w:hAnsi="Times New Roman" w:cs="Times New Roman"/>
                <w:sz w:val="22"/>
                <w:szCs w:val="24"/>
                <w:lang w:eastAsia="ru-RU"/>
              </w:rPr>
              <w:t>Монохромный, лазерная</w:t>
            </w:r>
          </w:p>
        </w:tc>
        <w:tc>
          <w:tcPr>
            <w:tcW w:w="1036" w:type="dxa"/>
          </w:tcPr>
          <w:p w14:paraId="013A3676" w14:textId="77777777" w:rsidR="009C5AEF" w:rsidRPr="002B4D6F" w:rsidRDefault="009C5AEF" w:rsidP="009C5AEF">
            <w:pPr>
              <w:widowControl w:val="0"/>
              <w:autoSpaceDE w:val="0"/>
              <w:autoSpaceDN w:val="0"/>
              <w:adjustRightInd w:val="0"/>
              <w:jc w:val="center"/>
              <w:rPr>
                <w:rFonts w:ascii="Times New Roman" w:eastAsia="Times New Roman" w:hAnsi="Times New Roman" w:cs="Times New Roman"/>
                <w:szCs w:val="24"/>
                <w:lang w:eastAsia="ru-RU"/>
              </w:rPr>
            </w:pPr>
            <w:r w:rsidRPr="00F05ADF">
              <w:rPr>
                <w:rFonts w:ascii="Times New Roman" w:eastAsia="Times New Roman" w:hAnsi="Times New Roman" w:cs="Times New Roman"/>
                <w:szCs w:val="24"/>
                <w:lang w:eastAsia="ru-RU"/>
              </w:rPr>
              <w:t xml:space="preserve">Не менее </w:t>
            </w:r>
            <w:r>
              <w:rPr>
                <w:rFonts w:ascii="Times New Roman" w:eastAsia="Times New Roman" w:hAnsi="Times New Roman" w:cs="Times New Roman"/>
                <w:szCs w:val="24"/>
                <w:lang w:eastAsia="ru-RU"/>
              </w:rPr>
              <w:t>500 000</w:t>
            </w:r>
            <w:r w:rsidRPr="00F05ADF">
              <w:rPr>
                <w:rFonts w:ascii="Times New Roman" w:eastAsia="Times New Roman" w:hAnsi="Times New Roman" w:cs="Times New Roman"/>
                <w:szCs w:val="24"/>
                <w:lang w:eastAsia="ru-RU"/>
              </w:rPr>
              <w:t>*</w:t>
            </w:r>
          </w:p>
        </w:tc>
        <w:tc>
          <w:tcPr>
            <w:tcW w:w="1330" w:type="dxa"/>
            <w:tcBorders>
              <w:top w:val="nil"/>
              <w:left w:val="single" w:sz="4" w:space="0" w:color="auto"/>
              <w:bottom w:val="single" w:sz="4" w:space="0" w:color="auto"/>
              <w:right w:val="single" w:sz="4" w:space="0" w:color="auto"/>
            </w:tcBorders>
            <w:shd w:val="clear" w:color="auto" w:fill="auto"/>
            <w:vAlign w:val="bottom"/>
          </w:tcPr>
          <w:p w14:paraId="3147F003" w14:textId="77777777" w:rsidR="009C5AEF" w:rsidRPr="009C5AEF" w:rsidRDefault="009C5AEF" w:rsidP="009C5AEF">
            <w:pPr>
              <w:jc w:val="center"/>
              <w:rPr>
                <w:rFonts w:ascii="Times New Roman" w:hAnsi="Times New Roman" w:cs="Times New Roman"/>
                <w:color w:val="000000"/>
                <w:sz w:val="22"/>
                <w:szCs w:val="22"/>
              </w:rPr>
            </w:pPr>
            <w:r w:rsidRPr="009C5AEF">
              <w:rPr>
                <w:rFonts w:ascii="Times New Roman" w:hAnsi="Times New Roman" w:cs="Times New Roman"/>
                <w:color w:val="000000"/>
                <w:sz w:val="22"/>
                <w:szCs w:val="22"/>
              </w:rPr>
              <w:t>15</w:t>
            </w:r>
          </w:p>
        </w:tc>
      </w:tr>
    </w:tbl>
    <w:p w14:paraId="414FA94E" w14:textId="77777777" w:rsidR="003D1930" w:rsidRPr="00210CFE" w:rsidRDefault="003D1930" w:rsidP="006D5D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81EED44" w14:textId="77777777" w:rsidR="001C1791" w:rsidRDefault="001C1791"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5811648"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Ресурс Товара указан: </w:t>
      </w:r>
    </w:p>
    <w:p w14:paraId="04409410"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для лазерных принтеров в соответствии с международными стандартами ISO в страницах формата А4 при 5% заполнении по методике ISO/IEC 19752 (для монохромных </w:t>
      </w:r>
      <w:r w:rsidRPr="003D1930">
        <w:rPr>
          <w:rFonts w:ascii="Times New Roman" w:eastAsia="Times New Roman" w:hAnsi="Times New Roman" w:cs="Times New Roman"/>
          <w:sz w:val="24"/>
          <w:szCs w:val="24"/>
          <w:lang w:eastAsia="ru-RU"/>
        </w:rPr>
        <w:lastRenderedPageBreak/>
        <w:t xml:space="preserve">лазерных принтеров) и ISO/IEC 19798 (для цветных лазерных принтеров), </w:t>
      </w:r>
    </w:p>
    <w:p w14:paraId="3C7CDD5D" w14:textId="77777777" w:rsid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для цветных струйных принтеров в мл</w:t>
      </w:r>
      <w:proofErr w:type="gramStart"/>
      <w:r w:rsidRPr="003D1930">
        <w:rPr>
          <w:rFonts w:ascii="Times New Roman" w:eastAsia="Times New Roman" w:hAnsi="Times New Roman" w:cs="Times New Roman"/>
          <w:sz w:val="24"/>
          <w:szCs w:val="24"/>
          <w:lang w:eastAsia="ru-RU"/>
        </w:rPr>
        <w:t>.</w:t>
      </w:r>
      <w:proofErr w:type="gramEnd"/>
      <w:r w:rsidRPr="003D1930">
        <w:rPr>
          <w:rFonts w:ascii="Times New Roman" w:eastAsia="Times New Roman" w:hAnsi="Times New Roman" w:cs="Times New Roman"/>
          <w:sz w:val="24"/>
          <w:szCs w:val="24"/>
          <w:lang w:eastAsia="ru-RU"/>
        </w:rPr>
        <w:t xml:space="preserve"> или в страницах формата А4 при 5% заполнении.</w:t>
      </w:r>
    </w:p>
    <w:p w14:paraId="1D45116E"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DBA57DD" w14:textId="77777777" w:rsidR="003D1930" w:rsidRPr="003D1930" w:rsidRDefault="003D1930" w:rsidP="00A207A6">
      <w:pPr>
        <w:widowControl w:val="0"/>
        <w:numPr>
          <w:ilvl w:val="1"/>
          <w:numId w:val="6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Основные характеристики Товара</w:t>
      </w:r>
    </w:p>
    <w:p w14:paraId="70C9AE3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42E958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3.3.1.</w:t>
      </w:r>
      <w:r w:rsidRPr="003D1930">
        <w:rPr>
          <w:rFonts w:ascii="Times New Roman" w:eastAsia="Times New Roman" w:hAnsi="Times New Roman" w:cs="Times New Roman"/>
          <w:sz w:val="24"/>
          <w:szCs w:val="24"/>
          <w:lang w:eastAsia="ru-RU"/>
        </w:rPr>
        <w:tab/>
        <w:t>Основные характеристики Товара должны соответствовать параметрам, указанным в Спецификации поставляемого Товара (п. 3.2. настоящего ТЗ).</w:t>
      </w:r>
    </w:p>
    <w:p w14:paraId="0A2C4D5E"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3.3.2.</w:t>
      </w:r>
      <w:r w:rsidRPr="003D1930">
        <w:rPr>
          <w:rFonts w:ascii="Times New Roman" w:eastAsia="Times New Roman" w:hAnsi="Times New Roman" w:cs="Times New Roman"/>
          <w:sz w:val="24"/>
          <w:szCs w:val="24"/>
          <w:lang w:eastAsia="ru-RU"/>
        </w:rPr>
        <w:tab/>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w:t>
      </w:r>
    </w:p>
    <w:p w14:paraId="60A0CE6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3.3.3.</w:t>
      </w:r>
      <w:r w:rsidRPr="003D1930">
        <w:rPr>
          <w:rFonts w:ascii="Times New Roman" w:eastAsia="Times New Roman" w:hAnsi="Times New Roman" w:cs="Times New Roman"/>
          <w:sz w:val="24"/>
          <w:szCs w:val="24"/>
          <w:lang w:eastAsia="ru-RU"/>
        </w:rPr>
        <w:tab/>
        <w:t>Каждая единица Товара по качеству, комплектности и типу тонера должна соответствовать техническим условиям изготовителя печатающей техники, для которой предназначен Товар.</w:t>
      </w:r>
    </w:p>
    <w:p w14:paraId="141A917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3.3.4.</w:t>
      </w:r>
      <w:r w:rsidRPr="003D1930">
        <w:rPr>
          <w:rFonts w:ascii="Times New Roman" w:eastAsia="Times New Roman" w:hAnsi="Times New Roman" w:cs="Times New Roman"/>
          <w:sz w:val="24"/>
          <w:szCs w:val="24"/>
          <w:lang w:eastAsia="ru-RU"/>
        </w:rPr>
        <w:tab/>
        <w:t xml:space="preserve">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этой печатающей техникой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и указаны в Спецификации поставляемого товара согласно п. 3.2. настоящего ТЗ),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Допускается поставка Товара без чипов по тем позициям, для которых это особо указано в Спецификации поставляемого товара (п. 3.2. настоящего ТЗ). </w:t>
      </w:r>
    </w:p>
    <w:p w14:paraId="5A4C6D55"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3.3.5.</w:t>
      </w:r>
      <w:r w:rsidRPr="003D1930">
        <w:rPr>
          <w:rFonts w:ascii="Times New Roman" w:eastAsia="Times New Roman" w:hAnsi="Times New Roman" w:cs="Times New Roman"/>
          <w:sz w:val="24"/>
          <w:szCs w:val="24"/>
          <w:lang w:eastAsia="ru-RU"/>
        </w:rPr>
        <w:tab/>
        <w:t>Качество Товара должно гарантировать отсутствие возможности высыпания из него тонера, в т.ч. при встряхивании. При работе Товар не должен допускать загрязнения тонером подающего тракта печатающей техники, в которой он установлен.</w:t>
      </w:r>
    </w:p>
    <w:p w14:paraId="410B388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3.3.6.</w:t>
      </w:r>
      <w:r w:rsidRPr="003D1930">
        <w:rPr>
          <w:rFonts w:ascii="Times New Roman" w:eastAsia="Times New Roman" w:hAnsi="Times New Roman" w:cs="Times New Roman"/>
          <w:sz w:val="24"/>
          <w:szCs w:val="24"/>
          <w:lang w:eastAsia="ru-RU"/>
        </w:rPr>
        <w:tab/>
        <w:t>Качество сборки, монтажа и внешний вид Товара должны соответствовать следующим требованиям:</w:t>
      </w:r>
    </w:p>
    <w:p w14:paraId="6685A841"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корпус Товара не должен иметь повреждений, царапин, сколов и следов вскрытия и/или использования;</w:t>
      </w:r>
    </w:p>
    <w:p w14:paraId="3094AB71"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w:t>
      </w:r>
      <w:proofErr w:type="spellStart"/>
      <w:r w:rsidRPr="003D1930">
        <w:rPr>
          <w:rFonts w:ascii="Times New Roman" w:eastAsia="Times New Roman" w:hAnsi="Times New Roman" w:cs="Times New Roman"/>
          <w:sz w:val="24"/>
          <w:szCs w:val="24"/>
          <w:lang w:eastAsia="ru-RU"/>
        </w:rPr>
        <w:t>фотовал</w:t>
      </w:r>
      <w:proofErr w:type="spellEnd"/>
      <w:r w:rsidRPr="003D1930">
        <w:rPr>
          <w:rFonts w:ascii="Times New Roman" w:eastAsia="Times New Roman" w:hAnsi="Times New Roman" w:cs="Times New Roman"/>
          <w:sz w:val="24"/>
          <w:szCs w:val="24"/>
          <w:lang w:eastAsia="ru-RU"/>
        </w:rPr>
        <w:t xml:space="preserve"> Товара при повороте должен иметь ровное глянцевое покрытие без царапин, полос и следов тонера;</w:t>
      </w:r>
    </w:p>
    <w:p w14:paraId="5281E21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чека с запорной лентой в Товаре (в случаях, если она предусмотрена в Оригинальном расходном материале для предназначенной печатающей техники) должна составлять единое целое с боковиной корпуса Товара и иметь одну консистенцию пластика с корпусом Товара (в т.ч. не должна быть подклеена к корпусу);</w:t>
      </w:r>
    </w:p>
    <w:p w14:paraId="5BCC9175"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все детали и сборочные единицы в Товаре должны быть закреплены прочно, без перекосов;</w:t>
      </w:r>
    </w:p>
    <w:p w14:paraId="51F5194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в Товаре все имеющие резьбу самонарезающие винты и детали не должны иметь повреждений, должны быть закручены с усилием, обеспечивающим надёжное крепление и не приводящим к разрушению посадочного места;</w:t>
      </w:r>
    </w:p>
    <w:p w14:paraId="42D8C371"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w:t>
      </w:r>
    </w:p>
    <w:p w14:paraId="10CE946E"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подвижные элементы Товара (шторки, заслонки) должны легко перемещаться без перекосов и заеданий;</w:t>
      </w:r>
    </w:p>
    <w:p w14:paraId="6020F349"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контакты электрических цепей в Товаре не должны быть деформированы, на их </w:t>
      </w:r>
      <w:r w:rsidRPr="003D1930">
        <w:rPr>
          <w:rFonts w:ascii="Times New Roman" w:eastAsia="Times New Roman" w:hAnsi="Times New Roman" w:cs="Times New Roman"/>
          <w:sz w:val="24"/>
          <w:szCs w:val="24"/>
          <w:lang w:eastAsia="ru-RU"/>
        </w:rPr>
        <w:lastRenderedPageBreak/>
        <w:t>поверхностях не должно быть загрязнений, коррозии и дефектов покрытия.</w:t>
      </w:r>
    </w:p>
    <w:p w14:paraId="6B22219E"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3.3.7.</w:t>
      </w:r>
      <w:r w:rsidRPr="003D1930">
        <w:rPr>
          <w:rFonts w:ascii="Times New Roman" w:eastAsia="Times New Roman" w:hAnsi="Times New Roman" w:cs="Times New Roman"/>
          <w:sz w:val="24"/>
          <w:szCs w:val="24"/>
          <w:lang w:eastAsia="ru-RU"/>
        </w:rPr>
        <w:tab/>
        <w:t>Требования к процессу, параметрам и качеству печати с использованием Товара:</w:t>
      </w:r>
    </w:p>
    <w:p w14:paraId="17708C08"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p>
    <w:p w14:paraId="53B8DC75"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ресурс печати Товара должен соответствовать параметрам, указанным для него в Спецификации поставляемого Товара (п. 3.2. настоящего ТЗ) с учётом требований п. 3 Методики (приложение № 1 к ТЗ). Нарушение этих требований будет являться основанием для признания Товара не соответствующим условиям ТЗ и подлежащим замене;</w:t>
      </w:r>
    </w:p>
    <w:p w14:paraId="75EE4E4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тонер в Товаре должен соответствовать требованиям к нему, определённым производителем Оригинальных расходных материалов, должен обеспечивать аналогичное с Оригинальными расходными материалами качество печати; </w:t>
      </w:r>
    </w:p>
    <w:p w14:paraId="523D77C5"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использование Товара в печатающей технике Покупателя не должно приводить к появлению загрязнений и деформаций на бумаге, на которой производится печать. На отпечатках (на лицевой и оборотной стороне) не должно быть искажений изображения и шрифтов,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Тестовая страница, отпечатанная с использованием Товара, должна быть идентична по качеству тестовой странице, отпечатанной с использованием аналогичного Оригинального расходного материала;</w:t>
      </w:r>
    </w:p>
    <w:p w14:paraId="1B289E28"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при распечатывании тестовой страницы, содержащей 100% заливку черным цветом, не должно наблюдаться неравномерной плотности печати, полос и повторяющихся дефектов;</w:t>
      </w:r>
    </w:p>
    <w:p w14:paraId="004812FE"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распечатанные текст или изображение не должны смазываться при контакте с поверхностью бумаги.</w:t>
      </w:r>
    </w:p>
    <w:p w14:paraId="680D3F10" w14:textId="77777777" w:rsidR="003D1930" w:rsidRPr="003D1930" w:rsidRDefault="003D1930" w:rsidP="0038597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F3929C5" w14:textId="77777777" w:rsidR="003D1930" w:rsidRPr="003D1930" w:rsidRDefault="003D1930" w:rsidP="00A207A6">
      <w:pPr>
        <w:widowControl w:val="0"/>
        <w:numPr>
          <w:ilvl w:val="1"/>
          <w:numId w:val="63"/>
        </w:numPr>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Комплектность товара</w:t>
      </w:r>
    </w:p>
    <w:p w14:paraId="2F045471"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54283FC7"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Каждая единица поставляемого Товара по комплектности должна соответствовать условиям, заявленным производителем.</w:t>
      </w:r>
    </w:p>
    <w:p w14:paraId="27238F2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A36DD07" w14:textId="77777777" w:rsidR="003D1930" w:rsidRPr="003D1930" w:rsidRDefault="003D1930" w:rsidP="00A207A6">
      <w:pPr>
        <w:widowControl w:val="0"/>
        <w:numPr>
          <w:ilvl w:val="1"/>
          <w:numId w:val="63"/>
        </w:numPr>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Нормативные документы, которые устанавливают требования к товару, к поставке товаров (ГОСТ, чертеж, иной нормативный документ)</w:t>
      </w:r>
    </w:p>
    <w:p w14:paraId="45CA089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2B7974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Товар должен быть изготовлен с соблюдением требований к безопасности товара в соответствии с нормативными документами: </w:t>
      </w:r>
    </w:p>
    <w:p w14:paraId="0832D776"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14:paraId="21806F8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ГОСТ ИСО 14123-1-2000 «Безопасность оборудования. Снижение риска для здоровья от опасных веществ, выделяемых оборудованием. Часть 1. Основные положения и технические требования» (введен в действие с 01.07.2003 г Постановлением Государственного комитета Российской Федерации по стандартизации и метрологии от 29 апреля 2002 г. № 178-ст).</w:t>
      </w:r>
    </w:p>
    <w:p w14:paraId="5744826F"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A4CD315" w14:textId="77777777" w:rsidR="003D1930" w:rsidRPr="003D1930" w:rsidRDefault="003D1930" w:rsidP="00A207A6">
      <w:pPr>
        <w:widowControl w:val="0"/>
        <w:numPr>
          <w:ilvl w:val="1"/>
          <w:numId w:val="63"/>
        </w:numPr>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Объем гарантий и гарантийный срок</w:t>
      </w:r>
    </w:p>
    <w:p w14:paraId="704AC90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00E3FA7"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3.6.1.</w:t>
      </w:r>
      <w:r w:rsidRPr="003D1930">
        <w:rPr>
          <w:rFonts w:ascii="Times New Roman" w:eastAsia="Times New Roman" w:hAnsi="Times New Roman" w:cs="Times New Roman"/>
          <w:sz w:val="24"/>
          <w:szCs w:val="24"/>
          <w:lang w:eastAsia="ru-RU"/>
        </w:rPr>
        <w:tab/>
        <w:t>Срок гарантии на Товар составляет не менее 12 месяцев. Начало гарантийного периода исчисляется с момента подписания Покупателем накладной ТОРГ-12.</w:t>
      </w:r>
    </w:p>
    <w:p w14:paraId="3DAC88C4" w14:textId="77777777" w:rsidR="004C322E" w:rsidRPr="004C322E" w:rsidRDefault="003D1930" w:rsidP="004C322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lastRenderedPageBreak/>
        <w:t>3.6.2.</w:t>
      </w:r>
      <w:r w:rsidRPr="003D1930">
        <w:rPr>
          <w:rFonts w:ascii="Times New Roman" w:eastAsia="Times New Roman" w:hAnsi="Times New Roman" w:cs="Times New Roman"/>
          <w:sz w:val="24"/>
          <w:szCs w:val="24"/>
          <w:lang w:eastAsia="ru-RU"/>
        </w:rPr>
        <w:tab/>
        <w:t xml:space="preserve">Поставщик обязуется выполнять гарантийное обслуживание поставляемого Товара без дополнительных расходов со стороны Покупателя. Под гарантийным обслуживанием подразумевается замена Поставщиком поставленного Товара при обнаружении Покупателем брака, без каких-либо дополнительных затрат со стороны Покупателя, при этом срок замены не должен превышать </w:t>
      </w:r>
      <w:r w:rsidR="004C322E" w:rsidRPr="004C322E">
        <w:rPr>
          <w:rFonts w:ascii="Times New Roman" w:eastAsia="Times New Roman" w:hAnsi="Times New Roman" w:cs="Times New Roman"/>
          <w:sz w:val="24"/>
          <w:szCs w:val="24"/>
          <w:lang w:eastAsia="ru-RU"/>
        </w:rPr>
        <w:t>30 (тридцати) рабочих дней с момента получения уведомления от Покупателя о выявленном браке.</w:t>
      </w:r>
    </w:p>
    <w:p w14:paraId="1F07894B"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3.6.3.</w:t>
      </w:r>
      <w:r w:rsidRPr="003D1930">
        <w:rPr>
          <w:rFonts w:ascii="Times New Roman" w:eastAsia="Times New Roman" w:hAnsi="Times New Roman" w:cs="Times New Roman"/>
          <w:sz w:val="24"/>
          <w:szCs w:val="24"/>
          <w:lang w:eastAsia="ru-RU"/>
        </w:rPr>
        <w:tab/>
        <w:t>Гарантия Поставщика распространяется на все потери и/или повреждения, вызванные неправильной упаковкой либо маркировкой Товара.</w:t>
      </w:r>
    </w:p>
    <w:p w14:paraId="7F2ACB4C"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3.6.4.</w:t>
      </w:r>
      <w:r w:rsidRPr="003D1930">
        <w:rPr>
          <w:rFonts w:ascii="Times New Roman" w:eastAsia="Times New Roman" w:hAnsi="Times New Roman" w:cs="Times New Roman"/>
          <w:sz w:val="24"/>
          <w:szCs w:val="24"/>
          <w:lang w:eastAsia="ru-RU"/>
        </w:rPr>
        <w:tab/>
        <w:t xml:space="preserve">Поставщик гарантирует отсутствие поломок печатающей техники по вине поставленного им Товара. При выходе из строя печатающей техники Покупателя по вине некачественного Товара Поставщик производит ремонт или замену этой печатающей техники за свой счет в течение </w:t>
      </w:r>
      <w:r w:rsidR="004C322E" w:rsidRPr="004C322E">
        <w:rPr>
          <w:rFonts w:ascii="Times New Roman" w:eastAsia="Times New Roman" w:hAnsi="Times New Roman" w:cs="Times New Roman"/>
          <w:sz w:val="24"/>
          <w:szCs w:val="24"/>
          <w:lang w:eastAsia="ru-RU"/>
        </w:rPr>
        <w:t>3 (трёх) рабочих дней</w:t>
      </w:r>
      <w:r w:rsidRPr="003D1930">
        <w:rPr>
          <w:rFonts w:ascii="Times New Roman" w:eastAsia="Times New Roman" w:hAnsi="Times New Roman" w:cs="Times New Roman"/>
          <w:sz w:val="24"/>
          <w:szCs w:val="24"/>
          <w:lang w:eastAsia="ru-RU"/>
        </w:rPr>
        <w:t xml:space="preserve"> с момента получения соответствующей претензии от Покупателя на авторизованный электронный адрес Поставщика, а также оплачивает все связанные с этим транспортные и другие сопутствующие расходы. Достаточным основанием для такой претензии будет являться официальное заключение о выходе из строя печатающей техники Покупателя по вине некачественного Товара, сделанное организацией, обслуживающей печатающую технику Покупателя, либо сторонней независимой организацией, сертифицированной на обслуживание печатающей техники данного типа и производства.</w:t>
      </w:r>
    </w:p>
    <w:p w14:paraId="27C626A3"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77C4F0C9" w14:textId="77777777" w:rsidR="003D1930" w:rsidRPr="003D1930" w:rsidRDefault="003D1930" w:rsidP="003D193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9564A5A" w14:textId="77777777" w:rsidR="003D1930" w:rsidRPr="003D1930" w:rsidRDefault="003D1930" w:rsidP="00A207A6">
      <w:pPr>
        <w:pStyle w:val="affffa"/>
        <w:widowControl w:val="0"/>
        <w:numPr>
          <w:ilvl w:val="0"/>
          <w:numId w:val="62"/>
        </w:numPr>
        <w:autoSpaceDE w:val="0"/>
        <w:autoSpaceDN w:val="0"/>
        <w:adjustRightInd w:val="0"/>
        <w:spacing w:after="0" w:line="240" w:lineRule="auto"/>
        <w:jc w:val="center"/>
        <w:rPr>
          <w:rFonts w:ascii="Times New Roman" w:hAnsi="Times New Roman"/>
          <w:b/>
          <w:sz w:val="24"/>
          <w:szCs w:val="24"/>
          <w:lang w:eastAsia="ru-RU"/>
        </w:rPr>
      </w:pPr>
      <w:r w:rsidRPr="003D1930">
        <w:rPr>
          <w:rFonts w:ascii="Times New Roman" w:hAnsi="Times New Roman"/>
          <w:b/>
          <w:sz w:val="24"/>
          <w:szCs w:val="24"/>
          <w:lang w:eastAsia="ru-RU"/>
        </w:rPr>
        <w:t>ТРЕБОВАНИЯ К МАРКИРОВКЕ</w:t>
      </w:r>
    </w:p>
    <w:p w14:paraId="5E6F37EF" w14:textId="77777777" w:rsidR="003D1930" w:rsidRPr="003D1930" w:rsidRDefault="003D1930" w:rsidP="003D193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6BC1B279" w14:textId="77777777" w:rsidR="003D1930" w:rsidRPr="003D1930" w:rsidRDefault="003D1930" w:rsidP="00E74867">
      <w:pPr>
        <w:widowControl w:val="0"/>
        <w:numPr>
          <w:ilvl w:val="0"/>
          <w:numId w:val="64"/>
        </w:numPr>
        <w:tabs>
          <w:tab w:val="left" w:pos="1276"/>
        </w:tabs>
        <w:autoSpaceDE w:val="0"/>
        <w:autoSpaceDN w:val="0"/>
        <w:adjustRightInd w:val="0"/>
        <w:spacing w:after="0" w:line="240" w:lineRule="auto"/>
        <w:ind w:hanging="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На заводскую упаковку каждой единицы Товара должна быть нанесена информация, содержащая следующие данные: </w:t>
      </w:r>
    </w:p>
    <w:p w14:paraId="00E8C652" w14:textId="77777777" w:rsidR="003D1930" w:rsidRPr="003D1930" w:rsidRDefault="003D1930" w:rsidP="003D1930">
      <w:pPr>
        <w:widowControl w:val="0"/>
        <w:autoSpaceDE w:val="0"/>
        <w:autoSpaceDN w:val="0"/>
        <w:adjustRightInd w:val="0"/>
        <w:spacing w:after="0" w:line="240" w:lineRule="auto"/>
        <w:ind w:left="708" w:firstLine="1"/>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товарный знак (при наличии) и/или наименование производителя; </w:t>
      </w:r>
    </w:p>
    <w:p w14:paraId="7D0CDCBA"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наименование печатающей техники, в котором может быть использован Товар; </w:t>
      </w:r>
    </w:p>
    <w:p w14:paraId="717CBA76"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наименование, тип и артикул (код) Товара;</w:t>
      </w:r>
    </w:p>
    <w:p w14:paraId="590A460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 дата изготовления (или срок годности/использования), если это предусмотрено производителем. </w:t>
      </w:r>
    </w:p>
    <w:p w14:paraId="7A2CD8BF" w14:textId="77777777" w:rsidR="003D1930" w:rsidRPr="003D1930" w:rsidRDefault="003D1930" w:rsidP="00A207A6">
      <w:pPr>
        <w:widowControl w:val="0"/>
        <w:numPr>
          <w:ilvl w:val="0"/>
          <w:numId w:val="64"/>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На корпусе Товара должны присутствовать: </w:t>
      </w:r>
    </w:p>
    <w:p w14:paraId="25841AAA"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товарный знак (при наличии) и/или наименование производителя;</w:t>
      </w:r>
    </w:p>
    <w:p w14:paraId="57FFA839"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артикул (код) Товара. Артикул (код) Товара, указанный на корпусе Товара, должен соответствовать артикулу (коду) на заводской упаковке Товара.</w:t>
      </w:r>
    </w:p>
    <w:p w14:paraId="05E582F4"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Этикетки и наклейки на корпусе Товара должны быть четкими, чистыми и хорошо читаемыми.</w:t>
      </w:r>
    </w:p>
    <w:p w14:paraId="50DD81DD"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CCBD01A"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ТРЕБОВАНИЯ К УПАКОВКЕ</w:t>
      </w:r>
    </w:p>
    <w:p w14:paraId="11FB66F7"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4A9CC5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Товар должен поставляться в заводской упаковке (коробке). Внутри коробки Товар должен быть упакован в электростатический пакет, предохраняющий Товар от воздействия пыли, влаги и света, с использованием амортизационных прокладок (вставка из папье-маше, надувная защитная упаковка, и т.п.). </w:t>
      </w:r>
    </w:p>
    <w:p w14:paraId="311067A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Упаковка Товара должна обеспечивать:</w:t>
      </w:r>
    </w:p>
    <w:p w14:paraId="5D64D02C"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сохранность Товара и его качества при выполнении погрузо-разгрузочных работ, транспортировке и хранении;</w:t>
      </w:r>
    </w:p>
    <w:p w14:paraId="7F9320C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необходимую защиту от внешних факторов. Изнутри упаковка не должна содержать просыпанного тонера, влаги, пыли и инородных предметов.</w:t>
      </w:r>
    </w:p>
    <w:p w14:paraId="4A5CF7EA"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B9F9775"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СРОК, МЕСТО И УСЛОВИЯ ПОСТАВКИ ТОВАРА</w:t>
      </w:r>
    </w:p>
    <w:p w14:paraId="64826055"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8B68E64" w14:textId="77777777" w:rsidR="003D1930" w:rsidRPr="003D1930" w:rsidRDefault="003D1930" w:rsidP="00A207A6">
      <w:pPr>
        <w:pStyle w:val="affffa"/>
        <w:widowControl w:val="0"/>
        <w:numPr>
          <w:ilvl w:val="1"/>
          <w:numId w:val="62"/>
        </w:numPr>
        <w:autoSpaceDE w:val="0"/>
        <w:autoSpaceDN w:val="0"/>
        <w:adjustRightInd w:val="0"/>
        <w:spacing w:after="0" w:line="240" w:lineRule="auto"/>
        <w:jc w:val="both"/>
        <w:rPr>
          <w:rFonts w:ascii="Times New Roman" w:hAnsi="Times New Roman"/>
          <w:b/>
          <w:sz w:val="24"/>
          <w:szCs w:val="24"/>
          <w:lang w:eastAsia="ru-RU"/>
        </w:rPr>
      </w:pPr>
      <w:r w:rsidRPr="003D1930">
        <w:rPr>
          <w:rFonts w:ascii="Times New Roman" w:hAnsi="Times New Roman"/>
          <w:b/>
          <w:sz w:val="24"/>
          <w:szCs w:val="24"/>
          <w:lang w:eastAsia="ru-RU"/>
        </w:rPr>
        <w:t xml:space="preserve"> Срок и место поставки</w:t>
      </w:r>
    </w:p>
    <w:p w14:paraId="0E8199A7"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CF050F2" w14:textId="77777777" w:rsidR="00F37F6F" w:rsidRPr="00195316" w:rsidRDefault="003D1930" w:rsidP="000D7DA7">
      <w:pPr>
        <w:widowControl w:val="0"/>
        <w:autoSpaceDE w:val="0"/>
        <w:autoSpaceDN w:val="0"/>
        <w:adjustRightInd w:val="0"/>
        <w:spacing w:after="0" w:line="240" w:lineRule="auto"/>
        <w:ind w:firstLine="720"/>
        <w:jc w:val="both"/>
        <w:rPr>
          <w:sz w:val="24"/>
        </w:rPr>
      </w:pPr>
      <w:r w:rsidRPr="003D1930">
        <w:rPr>
          <w:rFonts w:ascii="Times New Roman" w:eastAsia="Times New Roman" w:hAnsi="Times New Roman" w:cs="Times New Roman"/>
          <w:sz w:val="24"/>
          <w:szCs w:val="24"/>
          <w:lang w:eastAsia="ru-RU"/>
        </w:rPr>
        <w:t xml:space="preserve">6.1.1. </w:t>
      </w:r>
      <w:r w:rsidR="000D7DA7" w:rsidRPr="000D7DA7">
        <w:rPr>
          <w:rFonts w:ascii="Times New Roman" w:eastAsia="Times New Roman" w:hAnsi="Times New Roman" w:cs="Times New Roman"/>
          <w:sz w:val="24"/>
          <w:szCs w:val="24"/>
          <w:lang w:eastAsia="ru-RU"/>
        </w:rPr>
        <w:t>Поставка Товара осуществляется Поставщиком в срок не более 15 (пятнадцать) рабочих дней с даты заключения договора. Поставка единоразовая.</w:t>
      </w:r>
    </w:p>
    <w:p w14:paraId="4A5E0D02" w14:textId="77777777" w:rsid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6.1.</w:t>
      </w:r>
      <w:r w:rsidR="00195316">
        <w:rPr>
          <w:rFonts w:ascii="Times New Roman" w:eastAsia="Times New Roman" w:hAnsi="Times New Roman" w:cs="Times New Roman"/>
          <w:sz w:val="24"/>
          <w:szCs w:val="24"/>
          <w:lang w:eastAsia="ru-RU"/>
        </w:rPr>
        <w:t>4</w:t>
      </w:r>
      <w:r w:rsidRPr="003D1930">
        <w:rPr>
          <w:rFonts w:ascii="Times New Roman" w:eastAsia="Times New Roman" w:hAnsi="Times New Roman" w:cs="Times New Roman"/>
          <w:sz w:val="24"/>
          <w:szCs w:val="24"/>
          <w:lang w:eastAsia="ru-RU"/>
        </w:rPr>
        <w:t>. Товар поставляется на склады Заказчика, расположенные по адресу:</w:t>
      </w:r>
    </w:p>
    <w:p w14:paraId="1525EF4E" w14:textId="77777777" w:rsidR="001816F9" w:rsidRDefault="001816F9"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B5A3430" w14:textId="77777777" w:rsidR="001816F9" w:rsidRDefault="001816F9"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7E90FFC2" w14:textId="77777777" w:rsidR="001816F9" w:rsidRPr="003D1930" w:rsidRDefault="001816F9"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1BB0AC17"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3ff7"/>
        <w:tblW w:w="0" w:type="auto"/>
        <w:tblInd w:w="-5" w:type="dxa"/>
        <w:tblLayout w:type="fixed"/>
        <w:tblLook w:val="04A0" w:firstRow="1" w:lastRow="0" w:firstColumn="1" w:lastColumn="0" w:noHBand="0" w:noVBand="1"/>
      </w:tblPr>
      <w:tblGrid>
        <w:gridCol w:w="567"/>
        <w:gridCol w:w="2127"/>
        <w:gridCol w:w="1984"/>
        <w:gridCol w:w="2410"/>
        <w:gridCol w:w="2261"/>
      </w:tblGrid>
      <w:tr w:rsidR="003D1930" w:rsidRPr="003D1930" w14:paraId="3D1E5560" w14:textId="77777777" w:rsidTr="003D1930">
        <w:tc>
          <w:tcPr>
            <w:tcW w:w="567" w:type="dxa"/>
          </w:tcPr>
          <w:p w14:paraId="63C6B682" w14:textId="77777777" w:rsidR="003D1930" w:rsidRPr="003D1930" w:rsidRDefault="003D1930" w:rsidP="003D1930">
            <w:pPr>
              <w:widowControl w:val="0"/>
              <w:autoSpaceDE w:val="0"/>
              <w:autoSpaceDN w:val="0"/>
              <w:adjustRightInd w:val="0"/>
              <w:rPr>
                <w:sz w:val="24"/>
                <w:szCs w:val="24"/>
                <w:lang w:eastAsia="ru-RU"/>
              </w:rPr>
            </w:pPr>
            <w:r w:rsidRPr="003D1930">
              <w:rPr>
                <w:sz w:val="24"/>
                <w:szCs w:val="24"/>
                <w:lang w:eastAsia="ru-RU"/>
              </w:rPr>
              <w:t>№ п/п</w:t>
            </w:r>
          </w:p>
        </w:tc>
        <w:tc>
          <w:tcPr>
            <w:tcW w:w="2127" w:type="dxa"/>
          </w:tcPr>
          <w:p w14:paraId="5954965B" w14:textId="77777777" w:rsidR="003D1930" w:rsidRPr="003D1930" w:rsidRDefault="003D1930" w:rsidP="003D1930">
            <w:pPr>
              <w:widowControl w:val="0"/>
              <w:autoSpaceDE w:val="0"/>
              <w:autoSpaceDN w:val="0"/>
              <w:adjustRightInd w:val="0"/>
              <w:rPr>
                <w:sz w:val="24"/>
                <w:szCs w:val="24"/>
                <w:lang w:eastAsia="ru-RU"/>
              </w:rPr>
            </w:pPr>
            <w:r w:rsidRPr="003D1930">
              <w:rPr>
                <w:sz w:val="24"/>
                <w:szCs w:val="24"/>
                <w:lang w:eastAsia="ru-RU"/>
              </w:rPr>
              <w:t>Адрес склада</w:t>
            </w:r>
          </w:p>
        </w:tc>
        <w:tc>
          <w:tcPr>
            <w:tcW w:w="1984" w:type="dxa"/>
          </w:tcPr>
          <w:p w14:paraId="1D1907F0" w14:textId="77777777" w:rsidR="003D1930" w:rsidRPr="003D1930" w:rsidRDefault="003D1930" w:rsidP="003D1930">
            <w:pPr>
              <w:widowControl w:val="0"/>
              <w:autoSpaceDE w:val="0"/>
              <w:autoSpaceDN w:val="0"/>
              <w:adjustRightInd w:val="0"/>
              <w:rPr>
                <w:sz w:val="24"/>
                <w:szCs w:val="24"/>
                <w:lang w:eastAsia="ru-RU"/>
              </w:rPr>
            </w:pPr>
            <w:r w:rsidRPr="003D1930">
              <w:rPr>
                <w:sz w:val="24"/>
                <w:szCs w:val="24"/>
                <w:lang w:eastAsia="ru-RU"/>
              </w:rPr>
              <w:t>Контактные лица</w:t>
            </w:r>
          </w:p>
        </w:tc>
        <w:tc>
          <w:tcPr>
            <w:tcW w:w="2410" w:type="dxa"/>
          </w:tcPr>
          <w:p w14:paraId="645244B9" w14:textId="77777777" w:rsidR="003D1930" w:rsidRPr="003D1930" w:rsidRDefault="003D1930" w:rsidP="003D1930">
            <w:pPr>
              <w:widowControl w:val="0"/>
              <w:autoSpaceDE w:val="0"/>
              <w:autoSpaceDN w:val="0"/>
              <w:adjustRightInd w:val="0"/>
              <w:rPr>
                <w:sz w:val="24"/>
                <w:szCs w:val="24"/>
                <w:lang w:eastAsia="ru-RU"/>
              </w:rPr>
            </w:pPr>
            <w:r w:rsidRPr="003D1930">
              <w:rPr>
                <w:sz w:val="24"/>
                <w:szCs w:val="24"/>
                <w:lang w:eastAsia="ru-RU"/>
              </w:rPr>
              <w:t>Контактные данные</w:t>
            </w:r>
          </w:p>
        </w:tc>
        <w:tc>
          <w:tcPr>
            <w:tcW w:w="2261" w:type="dxa"/>
          </w:tcPr>
          <w:p w14:paraId="4323526F" w14:textId="77777777" w:rsidR="003D1930" w:rsidRPr="003D1930" w:rsidRDefault="003D1930" w:rsidP="003D1930">
            <w:pPr>
              <w:widowControl w:val="0"/>
              <w:autoSpaceDE w:val="0"/>
              <w:autoSpaceDN w:val="0"/>
              <w:adjustRightInd w:val="0"/>
              <w:rPr>
                <w:sz w:val="24"/>
                <w:szCs w:val="24"/>
                <w:lang w:eastAsia="ru-RU"/>
              </w:rPr>
            </w:pPr>
            <w:r w:rsidRPr="003D1930">
              <w:rPr>
                <w:sz w:val="24"/>
                <w:szCs w:val="24"/>
                <w:lang w:eastAsia="ru-RU"/>
              </w:rPr>
              <w:t>Условия пропуска на склад</w:t>
            </w:r>
          </w:p>
        </w:tc>
      </w:tr>
      <w:tr w:rsidR="00E178A2" w:rsidRPr="003D1930" w14:paraId="0981043F" w14:textId="77777777" w:rsidTr="003D1930">
        <w:tc>
          <w:tcPr>
            <w:tcW w:w="567" w:type="dxa"/>
          </w:tcPr>
          <w:p w14:paraId="4FBE10AD" w14:textId="77777777" w:rsidR="00E178A2" w:rsidRPr="003D1930" w:rsidRDefault="00E178A2" w:rsidP="00E178A2">
            <w:pPr>
              <w:widowControl w:val="0"/>
              <w:autoSpaceDE w:val="0"/>
              <w:autoSpaceDN w:val="0"/>
              <w:adjustRightInd w:val="0"/>
              <w:rPr>
                <w:sz w:val="24"/>
                <w:szCs w:val="24"/>
                <w:lang w:eastAsia="ru-RU"/>
              </w:rPr>
            </w:pPr>
            <w:r w:rsidRPr="003D1930">
              <w:rPr>
                <w:sz w:val="24"/>
                <w:szCs w:val="24"/>
                <w:lang w:eastAsia="ru-RU"/>
              </w:rPr>
              <w:t>1</w:t>
            </w:r>
          </w:p>
        </w:tc>
        <w:tc>
          <w:tcPr>
            <w:tcW w:w="2127" w:type="dxa"/>
          </w:tcPr>
          <w:p w14:paraId="49929DA8" w14:textId="77777777" w:rsidR="00E178A2" w:rsidRPr="003D1930" w:rsidRDefault="00E178A2" w:rsidP="00E178A2">
            <w:pPr>
              <w:widowControl w:val="0"/>
              <w:autoSpaceDE w:val="0"/>
              <w:autoSpaceDN w:val="0"/>
              <w:adjustRightInd w:val="0"/>
              <w:rPr>
                <w:i/>
                <w:sz w:val="24"/>
                <w:szCs w:val="24"/>
                <w:lang w:eastAsia="ru-RU"/>
              </w:rPr>
            </w:pPr>
            <w:r w:rsidRPr="003D1930">
              <w:rPr>
                <w:sz w:val="24"/>
                <w:szCs w:val="24"/>
                <w:lang w:eastAsia="ru-RU"/>
              </w:rPr>
              <w:t>170100, г. Тверь, ул. Советская, д.31</w:t>
            </w:r>
          </w:p>
        </w:tc>
        <w:tc>
          <w:tcPr>
            <w:tcW w:w="1984" w:type="dxa"/>
          </w:tcPr>
          <w:p w14:paraId="18B70396" w14:textId="77777777" w:rsidR="00E178A2" w:rsidRPr="003D1930" w:rsidRDefault="00E178A2" w:rsidP="00E178A2">
            <w:pPr>
              <w:widowControl w:val="0"/>
              <w:autoSpaceDE w:val="0"/>
              <w:autoSpaceDN w:val="0"/>
              <w:adjustRightInd w:val="0"/>
              <w:rPr>
                <w:i/>
                <w:sz w:val="24"/>
                <w:szCs w:val="24"/>
                <w:lang w:eastAsia="ru-RU"/>
              </w:rPr>
            </w:pPr>
            <w:r w:rsidRPr="003D1930">
              <w:rPr>
                <w:sz w:val="24"/>
                <w:szCs w:val="24"/>
                <w:lang w:eastAsia="ru-RU"/>
              </w:rPr>
              <w:t>Тараненко Олег Витальевич</w:t>
            </w:r>
          </w:p>
        </w:tc>
        <w:tc>
          <w:tcPr>
            <w:tcW w:w="2410" w:type="dxa"/>
          </w:tcPr>
          <w:p w14:paraId="401144E5" w14:textId="77777777" w:rsidR="00E178A2" w:rsidRPr="003D1930" w:rsidRDefault="00E178A2" w:rsidP="00E178A2">
            <w:pPr>
              <w:widowControl w:val="0"/>
              <w:autoSpaceDE w:val="0"/>
              <w:autoSpaceDN w:val="0"/>
              <w:adjustRightInd w:val="0"/>
              <w:rPr>
                <w:sz w:val="24"/>
                <w:szCs w:val="24"/>
                <w:lang w:eastAsia="ru-RU"/>
              </w:rPr>
            </w:pPr>
            <w:r w:rsidRPr="003D1930">
              <w:rPr>
                <w:sz w:val="24"/>
                <w:szCs w:val="24"/>
                <w:lang w:eastAsia="ru-RU"/>
              </w:rPr>
              <w:t>Тел. 8(4822)357381</w:t>
            </w:r>
          </w:p>
          <w:p w14:paraId="718CCFE4" w14:textId="77777777" w:rsidR="00E178A2" w:rsidRPr="003D1930" w:rsidRDefault="00E178A2" w:rsidP="00E178A2">
            <w:pPr>
              <w:widowControl w:val="0"/>
              <w:autoSpaceDE w:val="0"/>
              <w:autoSpaceDN w:val="0"/>
              <w:adjustRightInd w:val="0"/>
              <w:rPr>
                <w:i/>
                <w:sz w:val="24"/>
                <w:szCs w:val="24"/>
                <w:lang w:eastAsia="ru-RU"/>
              </w:rPr>
            </w:pPr>
            <w:r w:rsidRPr="003D1930">
              <w:rPr>
                <w:sz w:val="24"/>
                <w:szCs w:val="24"/>
                <w:lang w:val="en-US" w:eastAsia="ru-RU"/>
              </w:rPr>
              <w:t>Oleg</w:t>
            </w:r>
            <w:r w:rsidRPr="003D1930">
              <w:rPr>
                <w:sz w:val="24"/>
                <w:szCs w:val="24"/>
                <w:lang w:eastAsia="ru-RU"/>
              </w:rPr>
              <w:t>.</w:t>
            </w:r>
            <w:proofErr w:type="spellStart"/>
            <w:r w:rsidRPr="003D1930">
              <w:rPr>
                <w:sz w:val="24"/>
                <w:szCs w:val="24"/>
                <w:lang w:val="en-US" w:eastAsia="ru-RU"/>
              </w:rPr>
              <w:t>Taranenko</w:t>
            </w:r>
            <w:proofErr w:type="spellEnd"/>
            <w:r w:rsidRPr="003D1930">
              <w:rPr>
                <w:sz w:val="24"/>
                <w:szCs w:val="24"/>
                <w:lang w:eastAsia="ru-RU"/>
              </w:rPr>
              <w:t>@</w:t>
            </w:r>
            <w:proofErr w:type="spellStart"/>
            <w:r w:rsidRPr="003D1930">
              <w:rPr>
                <w:sz w:val="24"/>
                <w:szCs w:val="24"/>
                <w:lang w:val="en-US" w:eastAsia="ru-RU"/>
              </w:rPr>
              <w:t>russianpost</w:t>
            </w:r>
            <w:proofErr w:type="spellEnd"/>
            <w:r w:rsidRPr="003D1930">
              <w:rPr>
                <w:sz w:val="24"/>
                <w:szCs w:val="24"/>
                <w:lang w:eastAsia="ru-RU"/>
              </w:rPr>
              <w:t>.</w:t>
            </w:r>
            <w:proofErr w:type="spellStart"/>
            <w:r w:rsidRPr="003D1930">
              <w:rPr>
                <w:sz w:val="24"/>
                <w:szCs w:val="24"/>
                <w:lang w:val="en-US" w:eastAsia="ru-RU"/>
              </w:rPr>
              <w:t>ru</w:t>
            </w:r>
            <w:proofErr w:type="spellEnd"/>
          </w:p>
        </w:tc>
        <w:tc>
          <w:tcPr>
            <w:tcW w:w="2261" w:type="dxa"/>
          </w:tcPr>
          <w:p w14:paraId="421061B4" w14:textId="77777777" w:rsidR="00E178A2" w:rsidRPr="003D1930" w:rsidRDefault="00E178A2" w:rsidP="00E178A2">
            <w:pPr>
              <w:widowControl w:val="0"/>
              <w:autoSpaceDE w:val="0"/>
              <w:autoSpaceDN w:val="0"/>
              <w:adjustRightInd w:val="0"/>
              <w:rPr>
                <w:sz w:val="24"/>
                <w:szCs w:val="24"/>
                <w:lang w:eastAsia="ru-RU"/>
              </w:rPr>
            </w:pPr>
            <w:r w:rsidRPr="003D1930">
              <w:rPr>
                <w:sz w:val="24"/>
                <w:szCs w:val="24"/>
                <w:lang w:eastAsia="ru-RU"/>
              </w:rPr>
              <w:t>Необходимо наличие паспорта у водителя и сопровождающих, необходимо заранее за 1 день заказать пропуск на водителя, сопровождающих и автотранспорт.</w:t>
            </w:r>
          </w:p>
        </w:tc>
      </w:tr>
    </w:tbl>
    <w:p w14:paraId="358C8DCC"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C28ABB1" w14:textId="77777777" w:rsidR="003D1930" w:rsidRPr="003D1930" w:rsidRDefault="003D1930" w:rsidP="003D193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F4F844F" w14:textId="77777777" w:rsidR="003D1930" w:rsidRPr="003D1930" w:rsidRDefault="003D1930" w:rsidP="00A207A6">
      <w:pPr>
        <w:pStyle w:val="affffa"/>
        <w:widowControl w:val="0"/>
        <w:numPr>
          <w:ilvl w:val="1"/>
          <w:numId w:val="62"/>
        </w:numPr>
        <w:autoSpaceDE w:val="0"/>
        <w:autoSpaceDN w:val="0"/>
        <w:adjustRightInd w:val="0"/>
        <w:spacing w:after="0" w:line="240" w:lineRule="auto"/>
        <w:jc w:val="both"/>
        <w:rPr>
          <w:rFonts w:ascii="Times New Roman" w:hAnsi="Times New Roman"/>
          <w:b/>
          <w:sz w:val="24"/>
          <w:szCs w:val="24"/>
          <w:lang w:eastAsia="ru-RU"/>
        </w:rPr>
      </w:pPr>
      <w:r w:rsidRPr="003D1930">
        <w:rPr>
          <w:rFonts w:ascii="Times New Roman" w:hAnsi="Times New Roman"/>
          <w:b/>
          <w:sz w:val="24"/>
          <w:szCs w:val="24"/>
          <w:lang w:eastAsia="ru-RU"/>
        </w:rPr>
        <w:t xml:space="preserve"> Условия поставки</w:t>
      </w:r>
    </w:p>
    <w:p w14:paraId="5893B0D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4F37EAC"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Поставщик обязан уведомить Покупателя о поставке Товара по указанной в договоре электронной почте или посредством факсимильного сообщения не позднее </w:t>
      </w:r>
      <w:r w:rsidR="00453F57">
        <w:rPr>
          <w:rFonts w:ascii="Times New Roman" w:eastAsia="Times New Roman" w:hAnsi="Times New Roman" w:cs="Times New Roman"/>
          <w:sz w:val="24"/>
          <w:szCs w:val="24"/>
          <w:lang w:eastAsia="ru-RU"/>
        </w:rPr>
        <w:t>3 (трёх) рабочих</w:t>
      </w:r>
      <w:r w:rsidRPr="003D1930">
        <w:rPr>
          <w:rFonts w:ascii="Times New Roman" w:eastAsia="Times New Roman" w:hAnsi="Times New Roman" w:cs="Times New Roman"/>
          <w:sz w:val="24"/>
          <w:szCs w:val="24"/>
          <w:lang w:eastAsia="ru-RU"/>
        </w:rPr>
        <w:t xml:space="preserve"> </w:t>
      </w:r>
      <w:r w:rsidR="002F6ACD">
        <w:rPr>
          <w:rFonts w:ascii="Times New Roman" w:eastAsia="Times New Roman" w:hAnsi="Times New Roman" w:cs="Times New Roman"/>
          <w:sz w:val="24"/>
          <w:szCs w:val="24"/>
          <w:lang w:eastAsia="ru-RU"/>
        </w:rPr>
        <w:t xml:space="preserve">дней </w:t>
      </w:r>
      <w:r w:rsidRPr="003D1930">
        <w:rPr>
          <w:rFonts w:ascii="Times New Roman" w:eastAsia="Times New Roman" w:hAnsi="Times New Roman" w:cs="Times New Roman"/>
          <w:sz w:val="24"/>
          <w:szCs w:val="24"/>
          <w:lang w:eastAsia="ru-RU"/>
        </w:rPr>
        <w:t>до момента его поставки.</w:t>
      </w:r>
    </w:p>
    <w:p w14:paraId="7C4F5529"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Доставка осуществляется в рабочие дни с понедельника по четверг с 09:00 до 17:00 часов, в пятницу с 09:00 до 15:45 часов.</w:t>
      </w:r>
    </w:p>
    <w:p w14:paraId="0A830D7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или назначить другое время. Без наличия подтверждения от УФПС Покупателя доставка Товара в указанное Поставщиком время не осуществляется.    </w:t>
      </w:r>
    </w:p>
    <w:p w14:paraId="60A77227"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Доставка осуществляется Поставщиком собственным транспортом или с привлечением транспорта третьих лиц за свой счёт. Разгрузка Товара Покупателя осуществляется силами Поставщика.</w:t>
      </w:r>
    </w:p>
    <w:p w14:paraId="12D334A9"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14:paraId="4B97FFDA" w14:textId="77777777" w:rsidR="003D1930" w:rsidRPr="003D1930" w:rsidRDefault="003D1930" w:rsidP="00A207A6">
      <w:pPr>
        <w:pStyle w:val="affffa"/>
        <w:widowControl w:val="0"/>
        <w:numPr>
          <w:ilvl w:val="0"/>
          <w:numId w:val="62"/>
        </w:numPr>
        <w:autoSpaceDE w:val="0"/>
        <w:autoSpaceDN w:val="0"/>
        <w:adjustRightInd w:val="0"/>
        <w:spacing w:after="0" w:line="240" w:lineRule="auto"/>
        <w:rPr>
          <w:rFonts w:ascii="Times New Roman" w:hAnsi="Times New Roman"/>
          <w:b/>
          <w:sz w:val="24"/>
          <w:szCs w:val="24"/>
          <w:lang w:eastAsia="ru-RU"/>
        </w:rPr>
      </w:pPr>
      <w:r w:rsidRPr="003D1930">
        <w:rPr>
          <w:rFonts w:ascii="Times New Roman" w:hAnsi="Times New Roman"/>
          <w:b/>
          <w:sz w:val="24"/>
          <w:szCs w:val="24"/>
          <w:lang w:eastAsia="ru-RU"/>
        </w:rPr>
        <w:t>УСЛОВИЯ СДАЧИ И ПРИЕМКИ ТОВАРА</w:t>
      </w:r>
    </w:p>
    <w:p w14:paraId="213F1A79"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CE76A5A" w14:textId="77777777" w:rsidR="003D1930" w:rsidRPr="003D1930" w:rsidRDefault="003D1930" w:rsidP="00A207A6">
      <w:pPr>
        <w:pStyle w:val="affffa"/>
        <w:widowControl w:val="0"/>
        <w:numPr>
          <w:ilvl w:val="1"/>
          <w:numId w:val="62"/>
        </w:numPr>
        <w:autoSpaceDE w:val="0"/>
        <w:autoSpaceDN w:val="0"/>
        <w:adjustRightInd w:val="0"/>
        <w:spacing w:after="0" w:line="240" w:lineRule="auto"/>
        <w:rPr>
          <w:rFonts w:ascii="Times New Roman" w:hAnsi="Times New Roman"/>
          <w:sz w:val="24"/>
          <w:szCs w:val="24"/>
          <w:lang w:eastAsia="ru-RU"/>
        </w:rPr>
      </w:pPr>
      <w:r w:rsidRPr="003D1930">
        <w:rPr>
          <w:rFonts w:ascii="Times New Roman" w:hAnsi="Times New Roman"/>
          <w:b/>
          <w:sz w:val="24"/>
          <w:szCs w:val="24"/>
          <w:lang w:eastAsia="ru-RU"/>
        </w:rPr>
        <w:t xml:space="preserve"> Порядок сдачи и приемки</w:t>
      </w:r>
    </w:p>
    <w:p w14:paraId="24E7C2BB" w14:textId="77777777" w:rsidR="003D1930" w:rsidRPr="003D1930" w:rsidRDefault="003D1930" w:rsidP="003D1930">
      <w:pPr>
        <w:widowControl w:val="0"/>
        <w:autoSpaceDE w:val="0"/>
        <w:autoSpaceDN w:val="0"/>
        <w:adjustRightInd w:val="0"/>
        <w:spacing w:after="0" w:line="240" w:lineRule="auto"/>
        <w:ind w:left="709"/>
        <w:rPr>
          <w:rFonts w:ascii="Times New Roman" w:eastAsia="Times New Roman" w:hAnsi="Times New Roman" w:cs="Times New Roman"/>
          <w:sz w:val="24"/>
          <w:szCs w:val="24"/>
          <w:lang w:eastAsia="ru-RU"/>
        </w:rPr>
      </w:pPr>
    </w:p>
    <w:p w14:paraId="6A265713"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Приемка Товара осуществляется Покупателем в течение 1</w:t>
      </w:r>
      <w:r w:rsidR="009E3632">
        <w:rPr>
          <w:rFonts w:ascii="Times New Roman" w:eastAsia="Times New Roman" w:hAnsi="Times New Roman" w:cs="Times New Roman"/>
          <w:sz w:val="24"/>
          <w:szCs w:val="24"/>
          <w:lang w:eastAsia="ru-RU"/>
        </w:rPr>
        <w:t>5</w:t>
      </w:r>
      <w:r w:rsidRPr="003D1930">
        <w:rPr>
          <w:rFonts w:ascii="Times New Roman" w:eastAsia="Times New Roman" w:hAnsi="Times New Roman" w:cs="Times New Roman"/>
          <w:sz w:val="24"/>
          <w:szCs w:val="24"/>
          <w:lang w:eastAsia="ru-RU"/>
        </w:rPr>
        <w:t xml:space="preserve"> (</w:t>
      </w:r>
      <w:r w:rsidR="009E3632">
        <w:rPr>
          <w:rFonts w:ascii="Times New Roman" w:eastAsia="Times New Roman" w:hAnsi="Times New Roman" w:cs="Times New Roman"/>
          <w:sz w:val="24"/>
          <w:szCs w:val="24"/>
          <w:lang w:eastAsia="ru-RU"/>
        </w:rPr>
        <w:t>пятнадцати</w:t>
      </w:r>
      <w:r w:rsidRPr="003D1930">
        <w:rPr>
          <w:rFonts w:ascii="Times New Roman" w:eastAsia="Times New Roman" w:hAnsi="Times New Roman" w:cs="Times New Roman"/>
          <w:sz w:val="24"/>
          <w:szCs w:val="24"/>
          <w:lang w:eastAsia="ru-RU"/>
        </w:rPr>
        <w:t xml:space="preserve">) </w:t>
      </w:r>
      <w:r w:rsidR="00D0468E">
        <w:rPr>
          <w:rFonts w:ascii="Times New Roman" w:eastAsia="Times New Roman" w:hAnsi="Times New Roman" w:cs="Times New Roman"/>
          <w:sz w:val="24"/>
          <w:szCs w:val="24"/>
          <w:lang w:eastAsia="ru-RU"/>
        </w:rPr>
        <w:t xml:space="preserve">рабочих </w:t>
      </w:r>
      <w:r w:rsidRPr="003D1930">
        <w:rPr>
          <w:rFonts w:ascii="Times New Roman" w:eastAsia="Times New Roman" w:hAnsi="Times New Roman" w:cs="Times New Roman"/>
          <w:sz w:val="24"/>
          <w:szCs w:val="24"/>
          <w:lang w:eastAsia="ru-RU"/>
        </w:rPr>
        <w:t>дней с момента получения Товара и документов, указанных в п.</w:t>
      </w:r>
      <w:r w:rsidR="00D0468E">
        <w:rPr>
          <w:rFonts w:ascii="Times New Roman" w:eastAsia="Times New Roman" w:hAnsi="Times New Roman" w:cs="Times New Roman"/>
          <w:sz w:val="24"/>
          <w:szCs w:val="24"/>
          <w:lang w:eastAsia="ru-RU"/>
        </w:rPr>
        <w:t>7.2</w:t>
      </w:r>
      <w:r w:rsidRPr="003D1930">
        <w:rPr>
          <w:rFonts w:ascii="Times New Roman" w:eastAsia="Times New Roman" w:hAnsi="Times New Roman" w:cs="Times New Roman"/>
          <w:sz w:val="24"/>
          <w:szCs w:val="24"/>
          <w:lang w:eastAsia="ru-RU"/>
        </w:rPr>
        <w:t xml:space="preserve"> настоящего ТЗ.</w:t>
      </w:r>
      <w:r w:rsidRPr="003D1930" w:rsidDel="0043415A">
        <w:rPr>
          <w:rFonts w:ascii="Times New Roman" w:eastAsia="Times New Roman" w:hAnsi="Times New Roman" w:cs="Times New Roman"/>
          <w:sz w:val="24"/>
          <w:szCs w:val="24"/>
          <w:lang w:eastAsia="ru-RU"/>
        </w:rPr>
        <w:t xml:space="preserve"> </w:t>
      </w:r>
      <w:r w:rsidRPr="003D1930">
        <w:rPr>
          <w:rFonts w:ascii="Times New Roman" w:eastAsia="Times New Roman" w:hAnsi="Times New Roman" w:cs="Times New Roman"/>
          <w:sz w:val="24"/>
          <w:szCs w:val="24"/>
          <w:lang w:eastAsia="ru-RU"/>
        </w:rPr>
        <w:t xml:space="preserve">При приёмке Товара Покупатель вправе провести проверку качества Товара (всей партии Товара целиком, либо любой её части) для подтверждения его соответствия требованиям настоящего ТЗ, как самостоятельно, так и с привлечением экспертов из уполномоченных сторонних организаций. При проведении самостоятельной проверки, Покупатель принимает решение о соответствии Товара требованиям настоящего ТЗ, основываясь на Методике, содержащейся в Приложении № 1 к настоящему ТЗ. Если по итогам проверки Товар (партия Товара целиком, либо её часть) признан не соответствующим требованиям ТЗ, Покупатель имеет право не принять Товар, признанный несоответствующим требованиям ТЗ, а Поставщик должен произвести его замену на Товар, соответствующий </w:t>
      </w:r>
      <w:r w:rsidRPr="003D1930">
        <w:rPr>
          <w:rFonts w:ascii="Times New Roman" w:eastAsia="Times New Roman" w:hAnsi="Times New Roman" w:cs="Times New Roman"/>
          <w:sz w:val="24"/>
          <w:szCs w:val="24"/>
          <w:lang w:eastAsia="ru-RU"/>
        </w:rPr>
        <w:lastRenderedPageBreak/>
        <w:t xml:space="preserve">требованиям ТЗ, в срок, указанный Покупателем, без каких-либо дополнительных затрат со стороны Покупателя. При этом Товар, подлежащий замене, не считается поставленным. </w:t>
      </w:r>
    </w:p>
    <w:p w14:paraId="5BE75742"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Проведение проверки является правом, а не обязанностью Покупателя. Покупатель вправе принять решение о несоответствии партии Товара требованиям ТЗ в ходе эксплуатации Товара, основываясь на показаниях счётчиков печатающей техники, качества отпечатков, сделанных с использованием Товара, и заключений о выходе из строя печатающей техники Покупателя по вине некачественного Товара, сделанное компанией, обслуживающей печатающую технику Покупателя.</w:t>
      </w:r>
    </w:p>
    <w:p w14:paraId="550B5345"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Покупатель вправе провести проверку по Методике, указанной в Приложении № 1 к ТЗ, любого из артикулов (кодов) поставленного Товара в любое время действия договора, при этом результаты проверки распространяются на весь неиспользованный Покупателем Товар данного артикула (кода). Партия Товара или её часть, признанная по итогам такой проверки несоответствующей требованиям ТЗ, подлежит замене. Поставщик обязан произвести его замену на Товар, соответствующий требованиям ТЗ, в соответствии с требованиями п.3.6. настоящего ТЗ. В этом случае замене также подлежит и то количество Товара, которое было использовано для тестирования.</w:t>
      </w:r>
    </w:p>
    <w:p w14:paraId="2E86652B"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4E3FA0F" w14:textId="77777777" w:rsidR="003D1930" w:rsidRPr="00D0468E" w:rsidRDefault="003D1930" w:rsidP="00D0468E">
      <w:pPr>
        <w:pStyle w:val="affffa"/>
        <w:widowControl w:val="0"/>
        <w:numPr>
          <w:ilvl w:val="1"/>
          <w:numId w:val="62"/>
        </w:numPr>
        <w:autoSpaceDE w:val="0"/>
        <w:autoSpaceDN w:val="0"/>
        <w:adjustRightInd w:val="0"/>
        <w:spacing w:after="0" w:line="240" w:lineRule="auto"/>
        <w:jc w:val="both"/>
        <w:rPr>
          <w:rFonts w:ascii="Times New Roman" w:hAnsi="Times New Roman"/>
          <w:sz w:val="24"/>
          <w:szCs w:val="24"/>
          <w:lang w:eastAsia="ru-RU"/>
        </w:rPr>
      </w:pPr>
      <w:r w:rsidRPr="00D0468E">
        <w:rPr>
          <w:rFonts w:ascii="Times New Roman" w:hAnsi="Times New Roman"/>
          <w:b/>
          <w:sz w:val="24"/>
          <w:szCs w:val="24"/>
          <w:lang w:eastAsia="ru-RU"/>
        </w:rPr>
        <w:t>Требования по передаче заказчику технических и иных документов при поставке товаров</w:t>
      </w:r>
    </w:p>
    <w:p w14:paraId="68FD10AD"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F75A72C"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Поставщик поставляет Товар с оформленными сопроводительными документами:</w:t>
      </w:r>
    </w:p>
    <w:p w14:paraId="6F9B1328"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товарной накладной формы ТОРГ-12;</w:t>
      </w:r>
    </w:p>
    <w:p w14:paraId="2B3ACD02"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счет-фактурой.</w:t>
      </w:r>
      <w:r w:rsidRPr="003D1930">
        <w:rPr>
          <w:rFonts w:ascii="Times New Roman" w:eastAsia="Times New Roman" w:hAnsi="Times New Roman" w:cs="Times New Roman"/>
          <w:sz w:val="24"/>
          <w:szCs w:val="24"/>
          <w:vertAlign w:val="superscript"/>
          <w:lang w:eastAsia="ru-RU"/>
        </w:rPr>
        <w:footnoteReference w:id="1"/>
      </w:r>
    </w:p>
    <w:p w14:paraId="09D799BA"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2F311970"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ТРЕБОВАНИЯ К ТРАНСПОРТИРОВКЕ</w:t>
      </w:r>
    </w:p>
    <w:p w14:paraId="09A99F41"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B4F319E"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Транспортировка, погрузка и выгрузка Товара должны обеспечивать полную его сохранность, в том числе характеристики, и не нарушать его соответствие требованиям настоящего ТЗ.</w:t>
      </w:r>
    </w:p>
    <w:p w14:paraId="382F4C4C"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098EC78B"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ТРЕБОВАНИЯ К ХРАНЕНИЮ</w:t>
      </w:r>
    </w:p>
    <w:p w14:paraId="4589E15C"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597534C"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Хранение Товара должно обеспечивать сохранность его характеристик и не нарушать его соответствие требованиям настоящего ТЗ.</w:t>
      </w:r>
    </w:p>
    <w:p w14:paraId="29637263"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67280964"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ТРЕБОВАНИЯ К ОБСЛУЖИВАНИЮ</w:t>
      </w:r>
    </w:p>
    <w:p w14:paraId="05FD41D6"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FD34F8F"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Не установлены.</w:t>
      </w:r>
    </w:p>
    <w:p w14:paraId="48A01038"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3F9B0411"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ЭКОЛОГИЧЕСКИЕ ТРЕБОВАНИЯ</w:t>
      </w:r>
    </w:p>
    <w:p w14:paraId="38F7E435"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8FA8B8A"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Не установлены.</w:t>
      </w:r>
    </w:p>
    <w:p w14:paraId="5EC7EF25" w14:textId="77777777" w:rsidR="003D1930" w:rsidRPr="003D1930" w:rsidRDefault="003D1930" w:rsidP="003D193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372E3941"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ТРЕБОВАНИЯ К БЕЗОПАСНОСТИ</w:t>
      </w:r>
    </w:p>
    <w:p w14:paraId="03575227"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7F745FC"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Товар должен удовлетворять общим требованиям безопасности, указанным в п. 3.5 настоящего ТЗ. </w:t>
      </w:r>
    </w:p>
    <w:p w14:paraId="7444A7A4"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Товар не должен содержать и выделять при хранении и эксплуатации токсичных и агрессивных веществ.</w:t>
      </w:r>
    </w:p>
    <w:p w14:paraId="08E02948"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Товар должен быть безопасным для жизни, здоровья человека и окружающей среды </w:t>
      </w:r>
      <w:r w:rsidRPr="003D1930">
        <w:rPr>
          <w:rFonts w:ascii="Times New Roman" w:eastAsia="Times New Roman" w:hAnsi="Times New Roman" w:cs="Times New Roman"/>
          <w:sz w:val="24"/>
          <w:szCs w:val="24"/>
          <w:lang w:eastAsia="ru-RU"/>
        </w:rPr>
        <w:lastRenderedPageBreak/>
        <w:t>при обычных условиях его использования, хранения и транспортировки.</w:t>
      </w:r>
    </w:p>
    <w:p w14:paraId="1A9C5572"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A86C948"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ДОПОЛНИТЕЛЬНЫЕ (ИНЫЕ) ТРЕБОВАНИЯ</w:t>
      </w:r>
    </w:p>
    <w:p w14:paraId="1FE4CB51"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7589527"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Не установлены.</w:t>
      </w:r>
    </w:p>
    <w:p w14:paraId="0C5ED1E3" w14:textId="77777777" w:rsidR="003D1930" w:rsidRPr="003D1930" w:rsidRDefault="003D1930" w:rsidP="003D1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CA6A757" w14:textId="77777777" w:rsidR="003D1930" w:rsidRPr="003D1930" w:rsidRDefault="003D1930" w:rsidP="00A207A6">
      <w:pPr>
        <w:widowControl w:val="0"/>
        <w:numPr>
          <w:ilvl w:val="0"/>
          <w:numId w:val="62"/>
        </w:numPr>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3D1930">
        <w:rPr>
          <w:rFonts w:ascii="Times New Roman" w:eastAsia="Times New Roman" w:hAnsi="Times New Roman" w:cs="Times New Roman"/>
          <w:b/>
          <w:sz w:val="24"/>
          <w:szCs w:val="24"/>
          <w:lang w:eastAsia="ru-RU"/>
        </w:rPr>
        <w:t xml:space="preserve"> ПЕРЕЧЕНЬ ПРИЛОЖЕНИЙ</w:t>
      </w:r>
    </w:p>
    <w:p w14:paraId="106E7F16" w14:textId="77777777" w:rsidR="003D1930" w:rsidRPr="003D1930" w:rsidRDefault="003D1930" w:rsidP="003D193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8080"/>
      </w:tblGrid>
      <w:tr w:rsidR="003D1930" w:rsidRPr="003D1930" w14:paraId="2378DA43" w14:textId="77777777" w:rsidTr="003D1930">
        <w:tc>
          <w:tcPr>
            <w:tcW w:w="992" w:type="dxa"/>
            <w:vAlign w:val="center"/>
          </w:tcPr>
          <w:p w14:paraId="7A0E3798"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Номер приложения</w:t>
            </w:r>
          </w:p>
        </w:tc>
        <w:tc>
          <w:tcPr>
            <w:tcW w:w="8080" w:type="dxa"/>
            <w:vAlign w:val="center"/>
          </w:tcPr>
          <w:p w14:paraId="0E77C2CD" w14:textId="77777777" w:rsidR="003D1930" w:rsidRPr="003D1930" w:rsidRDefault="003D1930" w:rsidP="003D193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Наименование приложения</w:t>
            </w:r>
          </w:p>
        </w:tc>
      </w:tr>
      <w:tr w:rsidR="003D1930" w:rsidRPr="003D1930" w14:paraId="63F7B1CA" w14:textId="77777777" w:rsidTr="003D1930">
        <w:tc>
          <w:tcPr>
            <w:tcW w:w="992" w:type="dxa"/>
            <w:vAlign w:val="center"/>
          </w:tcPr>
          <w:p w14:paraId="6E5A011F" w14:textId="77777777" w:rsidR="003D1930" w:rsidRPr="003D1930" w:rsidRDefault="003D1930" w:rsidP="003D193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1</w:t>
            </w:r>
          </w:p>
        </w:tc>
        <w:tc>
          <w:tcPr>
            <w:tcW w:w="8080" w:type="dxa"/>
            <w:vAlign w:val="center"/>
          </w:tcPr>
          <w:p w14:paraId="0DE9F8BA" w14:textId="77777777" w:rsidR="003D1930" w:rsidRPr="003D1930" w:rsidRDefault="003D1930" w:rsidP="003D193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 xml:space="preserve">Методика тестирования Товара на соответствие требованиям Технического задания </w:t>
            </w:r>
          </w:p>
        </w:tc>
      </w:tr>
    </w:tbl>
    <w:p w14:paraId="306C7165" w14:textId="77777777" w:rsidR="003D1930" w:rsidRPr="003D1930" w:rsidRDefault="003D1930" w:rsidP="003D1930">
      <w:pPr>
        <w:spacing w:after="0" w:line="240" w:lineRule="auto"/>
        <w:rPr>
          <w:rFonts w:ascii="Times New Roman" w:eastAsia="Calibri" w:hAnsi="Times New Roman" w:cs="Times New Roman"/>
          <w:sz w:val="24"/>
          <w:szCs w:val="24"/>
        </w:rPr>
      </w:pPr>
    </w:p>
    <w:p w14:paraId="4B46EF74" w14:textId="77777777" w:rsidR="003D1930" w:rsidRPr="003D1930" w:rsidRDefault="003D1930" w:rsidP="003D1930">
      <w:pPr>
        <w:spacing w:after="0" w:line="240" w:lineRule="auto"/>
        <w:rPr>
          <w:rFonts w:ascii="Times New Roman" w:eastAsia="Calibri" w:hAnsi="Times New Roman" w:cs="Times New Roman"/>
          <w:sz w:val="24"/>
          <w:szCs w:val="24"/>
        </w:rPr>
      </w:pPr>
    </w:p>
    <w:p w14:paraId="7B5D2515" w14:textId="77777777" w:rsidR="003D1930" w:rsidRDefault="003D1930" w:rsidP="003D1930">
      <w:pPr>
        <w:spacing w:after="0" w:line="240" w:lineRule="auto"/>
        <w:rPr>
          <w:rFonts w:ascii="Times New Roman" w:eastAsia="Calibri" w:hAnsi="Times New Roman" w:cs="Times New Roman"/>
          <w:sz w:val="24"/>
          <w:szCs w:val="24"/>
        </w:rPr>
      </w:pPr>
    </w:p>
    <w:p w14:paraId="3F647EB4" w14:textId="77777777" w:rsidR="00067FF4" w:rsidRDefault="00067FF4" w:rsidP="003D1930">
      <w:pPr>
        <w:spacing w:after="0" w:line="240" w:lineRule="auto"/>
        <w:rPr>
          <w:rFonts w:ascii="Times New Roman" w:eastAsia="Calibri" w:hAnsi="Times New Roman" w:cs="Times New Roman"/>
          <w:sz w:val="24"/>
          <w:szCs w:val="24"/>
        </w:rPr>
      </w:pPr>
    </w:p>
    <w:p w14:paraId="0D5DA4C6" w14:textId="77777777" w:rsidR="00067FF4" w:rsidRDefault="00067FF4" w:rsidP="003D1930">
      <w:pPr>
        <w:spacing w:after="0" w:line="240" w:lineRule="auto"/>
        <w:rPr>
          <w:rFonts w:ascii="Times New Roman" w:eastAsia="Calibri" w:hAnsi="Times New Roman" w:cs="Times New Roman"/>
          <w:sz w:val="24"/>
          <w:szCs w:val="24"/>
        </w:rPr>
      </w:pPr>
    </w:p>
    <w:p w14:paraId="5C86EA30" w14:textId="77777777" w:rsidR="00067FF4" w:rsidRDefault="00067FF4" w:rsidP="003D1930">
      <w:pPr>
        <w:spacing w:after="0" w:line="240" w:lineRule="auto"/>
        <w:rPr>
          <w:rFonts w:ascii="Times New Roman" w:eastAsia="Calibri" w:hAnsi="Times New Roman" w:cs="Times New Roman"/>
          <w:sz w:val="24"/>
          <w:szCs w:val="24"/>
        </w:rPr>
      </w:pPr>
    </w:p>
    <w:p w14:paraId="3ED31E5C" w14:textId="77777777" w:rsidR="00067FF4" w:rsidRDefault="00067FF4" w:rsidP="003D1930">
      <w:pPr>
        <w:spacing w:after="0" w:line="240" w:lineRule="auto"/>
        <w:rPr>
          <w:rFonts w:ascii="Times New Roman" w:eastAsia="Calibri" w:hAnsi="Times New Roman" w:cs="Times New Roman"/>
          <w:sz w:val="24"/>
          <w:szCs w:val="24"/>
        </w:rPr>
      </w:pPr>
    </w:p>
    <w:p w14:paraId="444090FB" w14:textId="77777777" w:rsidR="00067FF4" w:rsidRDefault="00067FF4" w:rsidP="003D1930">
      <w:pPr>
        <w:spacing w:after="0" w:line="240" w:lineRule="auto"/>
        <w:rPr>
          <w:rFonts w:ascii="Times New Roman" w:eastAsia="Calibri" w:hAnsi="Times New Roman" w:cs="Times New Roman"/>
          <w:sz w:val="24"/>
          <w:szCs w:val="24"/>
        </w:rPr>
      </w:pPr>
    </w:p>
    <w:p w14:paraId="7C06B3B0" w14:textId="77777777" w:rsidR="00067FF4" w:rsidRDefault="00067FF4" w:rsidP="003D1930">
      <w:pPr>
        <w:spacing w:after="0" w:line="240" w:lineRule="auto"/>
        <w:rPr>
          <w:rFonts w:ascii="Times New Roman" w:eastAsia="Calibri" w:hAnsi="Times New Roman" w:cs="Times New Roman"/>
          <w:sz w:val="24"/>
          <w:szCs w:val="24"/>
        </w:rPr>
      </w:pPr>
    </w:p>
    <w:p w14:paraId="28286438" w14:textId="77777777" w:rsidR="00067FF4" w:rsidRDefault="00067FF4" w:rsidP="003D1930">
      <w:pPr>
        <w:spacing w:after="0" w:line="240" w:lineRule="auto"/>
        <w:rPr>
          <w:rFonts w:ascii="Times New Roman" w:eastAsia="Calibri" w:hAnsi="Times New Roman" w:cs="Times New Roman"/>
          <w:sz w:val="24"/>
          <w:szCs w:val="24"/>
        </w:rPr>
      </w:pPr>
    </w:p>
    <w:p w14:paraId="309986CC" w14:textId="77777777" w:rsidR="00067FF4" w:rsidRDefault="00067FF4" w:rsidP="003D1930">
      <w:pPr>
        <w:spacing w:after="0" w:line="240" w:lineRule="auto"/>
        <w:rPr>
          <w:rFonts w:ascii="Times New Roman" w:eastAsia="Calibri" w:hAnsi="Times New Roman" w:cs="Times New Roman"/>
          <w:sz w:val="24"/>
          <w:szCs w:val="24"/>
        </w:rPr>
      </w:pPr>
    </w:p>
    <w:p w14:paraId="0CD4FA68" w14:textId="77777777" w:rsidR="00067FF4" w:rsidRDefault="00067FF4" w:rsidP="003D1930">
      <w:pPr>
        <w:spacing w:after="0" w:line="240" w:lineRule="auto"/>
        <w:rPr>
          <w:rFonts w:ascii="Times New Roman" w:eastAsia="Calibri" w:hAnsi="Times New Roman" w:cs="Times New Roman"/>
          <w:sz w:val="24"/>
          <w:szCs w:val="24"/>
        </w:rPr>
      </w:pPr>
    </w:p>
    <w:p w14:paraId="61972765" w14:textId="77777777" w:rsidR="00067FF4" w:rsidRDefault="00067FF4" w:rsidP="003D1930">
      <w:pPr>
        <w:spacing w:after="0" w:line="240" w:lineRule="auto"/>
        <w:rPr>
          <w:rFonts w:ascii="Times New Roman" w:eastAsia="Calibri" w:hAnsi="Times New Roman" w:cs="Times New Roman"/>
          <w:sz w:val="24"/>
          <w:szCs w:val="24"/>
        </w:rPr>
      </w:pPr>
    </w:p>
    <w:p w14:paraId="7ECF2FB2" w14:textId="77777777" w:rsidR="00067FF4" w:rsidRDefault="00067FF4" w:rsidP="003D1930">
      <w:pPr>
        <w:spacing w:after="0" w:line="240" w:lineRule="auto"/>
        <w:rPr>
          <w:rFonts w:ascii="Times New Roman" w:eastAsia="Calibri" w:hAnsi="Times New Roman" w:cs="Times New Roman"/>
          <w:sz w:val="24"/>
          <w:szCs w:val="24"/>
        </w:rPr>
      </w:pPr>
    </w:p>
    <w:p w14:paraId="6D65AFFB" w14:textId="77777777" w:rsidR="00067FF4" w:rsidRPr="003D1930" w:rsidRDefault="00067FF4" w:rsidP="003D1930">
      <w:pPr>
        <w:spacing w:after="0" w:line="240" w:lineRule="auto"/>
        <w:rPr>
          <w:rFonts w:ascii="Times New Roman" w:eastAsia="Calibri" w:hAnsi="Times New Roman" w:cs="Times New Roman"/>
          <w:sz w:val="24"/>
          <w:szCs w:val="24"/>
        </w:rPr>
      </w:pPr>
    </w:p>
    <w:p w14:paraId="711D14CF" w14:textId="77777777" w:rsidR="003D1930" w:rsidRDefault="003D1930" w:rsidP="003D1930">
      <w:pPr>
        <w:spacing w:after="0" w:line="240" w:lineRule="auto"/>
        <w:rPr>
          <w:rFonts w:ascii="Times New Roman" w:eastAsia="Calibri" w:hAnsi="Times New Roman" w:cs="Times New Roman"/>
          <w:sz w:val="24"/>
          <w:szCs w:val="24"/>
        </w:rPr>
      </w:pPr>
    </w:p>
    <w:p w14:paraId="03B4474F" w14:textId="77777777" w:rsidR="00DA5F69" w:rsidRDefault="00DA5F69" w:rsidP="003D1930">
      <w:pPr>
        <w:spacing w:after="0" w:line="240" w:lineRule="auto"/>
        <w:rPr>
          <w:rFonts w:ascii="Times New Roman" w:eastAsia="Calibri" w:hAnsi="Times New Roman" w:cs="Times New Roman"/>
          <w:sz w:val="24"/>
          <w:szCs w:val="24"/>
        </w:rPr>
      </w:pPr>
    </w:p>
    <w:p w14:paraId="362049C9" w14:textId="77777777" w:rsidR="00DA5F69" w:rsidRDefault="00DA5F69" w:rsidP="003D1930">
      <w:pPr>
        <w:spacing w:after="0" w:line="240" w:lineRule="auto"/>
        <w:rPr>
          <w:rFonts w:ascii="Times New Roman" w:eastAsia="Calibri" w:hAnsi="Times New Roman" w:cs="Times New Roman"/>
          <w:sz w:val="24"/>
          <w:szCs w:val="24"/>
        </w:rPr>
      </w:pPr>
    </w:p>
    <w:p w14:paraId="0FBB84AE" w14:textId="77777777" w:rsidR="00BC4E24" w:rsidRDefault="00BC4E24" w:rsidP="003D1930">
      <w:pPr>
        <w:spacing w:after="0" w:line="240" w:lineRule="auto"/>
        <w:ind w:left="6379"/>
        <w:rPr>
          <w:rFonts w:ascii="Times New Roman" w:eastAsia="Times New Roman" w:hAnsi="Times New Roman" w:cs="Times New Roman"/>
          <w:sz w:val="24"/>
          <w:szCs w:val="24"/>
          <w:lang w:eastAsia="ru-RU"/>
        </w:rPr>
      </w:pPr>
    </w:p>
    <w:p w14:paraId="27DDC6D4" w14:textId="77777777" w:rsidR="003D1930" w:rsidRPr="003D1930" w:rsidRDefault="003D1930" w:rsidP="003D1930">
      <w:pPr>
        <w:spacing w:after="0" w:line="240" w:lineRule="auto"/>
        <w:ind w:left="6379"/>
        <w:rPr>
          <w:rFonts w:ascii="Times New Roman" w:eastAsia="Times New Roman" w:hAnsi="Times New Roman" w:cs="Times New Roman"/>
          <w:sz w:val="24"/>
          <w:szCs w:val="24"/>
          <w:lang w:eastAsia="ru-RU"/>
        </w:rPr>
      </w:pPr>
      <w:r w:rsidRPr="003D1930">
        <w:rPr>
          <w:rFonts w:ascii="Times New Roman" w:eastAsia="Times New Roman" w:hAnsi="Times New Roman" w:cs="Times New Roman"/>
          <w:sz w:val="24"/>
          <w:szCs w:val="24"/>
          <w:lang w:eastAsia="ru-RU"/>
        </w:rPr>
        <w:t>Приложение № 1 к ТЗ</w:t>
      </w:r>
    </w:p>
    <w:p w14:paraId="02216EAA" w14:textId="77777777" w:rsidR="003D1930" w:rsidRPr="003D1930" w:rsidRDefault="003D1930" w:rsidP="003D1930">
      <w:pPr>
        <w:spacing w:after="0" w:line="240" w:lineRule="auto"/>
        <w:jc w:val="right"/>
        <w:rPr>
          <w:rFonts w:ascii="Times New Roman" w:eastAsia="Calibri" w:hAnsi="Times New Roman" w:cs="Times New Roman"/>
          <w:sz w:val="24"/>
          <w:szCs w:val="24"/>
        </w:rPr>
      </w:pPr>
    </w:p>
    <w:p w14:paraId="579F1359" w14:textId="77777777" w:rsidR="003D1930" w:rsidRPr="003D1930" w:rsidRDefault="003D1930" w:rsidP="003D1930">
      <w:pPr>
        <w:spacing w:after="0" w:line="240" w:lineRule="auto"/>
        <w:jc w:val="center"/>
        <w:rPr>
          <w:rFonts w:ascii="Times New Roman" w:eastAsia="Calibri" w:hAnsi="Times New Roman" w:cs="Times New Roman"/>
          <w:sz w:val="24"/>
          <w:szCs w:val="24"/>
        </w:rPr>
      </w:pPr>
    </w:p>
    <w:p w14:paraId="0CB621E4" w14:textId="77777777" w:rsidR="003D1930" w:rsidRPr="003D1930" w:rsidRDefault="003D1930" w:rsidP="003D1930">
      <w:pPr>
        <w:spacing w:after="0" w:line="240" w:lineRule="auto"/>
        <w:jc w:val="center"/>
        <w:rPr>
          <w:rFonts w:ascii="Times New Roman" w:eastAsia="Calibri" w:hAnsi="Times New Roman" w:cs="Times New Roman"/>
          <w:b/>
          <w:sz w:val="24"/>
          <w:szCs w:val="24"/>
        </w:rPr>
      </w:pPr>
      <w:r w:rsidRPr="003D1930">
        <w:rPr>
          <w:rFonts w:ascii="Times New Roman" w:eastAsia="Calibri" w:hAnsi="Times New Roman" w:cs="Times New Roman"/>
          <w:b/>
          <w:sz w:val="24"/>
          <w:szCs w:val="24"/>
        </w:rPr>
        <w:t xml:space="preserve">МЕТОДИКА </w:t>
      </w:r>
    </w:p>
    <w:p w14:paraId="423EE92A" w14:textId="77777777" w:rsidR="003D1930" w:rsidRPr="003D1930" w:rsidRDefault="003D1930" w:rsidP="003D1930">
      <w:pPr>
        <w:spacing w:after="0" w:line="240" w:lineRule="auto"/>
        <w:jc w:val="center"/>
        <w:rPr>
          <w:rFonts w:ascii="Times New Roman" w:eastAsia="Calibri" w:hAnsi="Times New Roman" w:cs="Times New Roman"/>
          <w:b/>
          <w:sz w:val="24"/>
          <w:szCs w:val="24"/>
        </w:rPr>
      </w:pPr>
      <w:r w:rsidRPr="003D1930">
        <w:rPr>
          <w:rFonts w:ascii="Times New Roman" w:eastAsia="Calibri" w:hAnsi="Times New Roman" w:cs="Times New Roman"/>
          <w:b/>
          <w:sz w:val="24"/>
          <w:szCs w:val="24"/>
        </w:rPr>
        <w:t>проверки Товара на соответствие требованиям</w:t>
      </w:r>
    </w:p>
    <w:p w14:paraId="0283D916" w14:textId="77777777" w:rsidR="003D1930" w:rsidRPr="003D1930" w:rsidRDefault="003D1930" w:rsidP="003D1930">
      <w:pPr>
        <w:spacing w:after="0" w:line="240" w:lineRule="auto"/>
        <w:jc w:val="center"/>
        <w:rPr>
          <w:rFonts w:ascii="Times New Roman" w:eastAsia="Calibri" w:hAnsi="Times New Roman" w:cs="Times New Roman"/>
          <w:b/>
          <w:sz w:val="24"/>
          <w:szCs w:val="24"/>
        </w:rPr>
      </w:pPr>
      <w:r w:rsidRPr="003D1930">
        <w:rPr>
          <w:rFonts w:ascii="Times New Roman" w:eastAsia="Calibri" w:hAnsi="Times New Roman" w:cs="Times New Roman"/>
          <w:b/>
          <w:sz w:val="24"/>
          <w:szCs w:val="24"/>
        </w:rPr>
        <w:t xml:space="preserve"> Технического задания</w:t>
      </w:r>
    </w:p>
    <w:p w14:paraId="172BD8E4" w14:textId="77777777" w:rsidR="003D1930" w:rsidRPr="003D1930" w:rsidRDefault="003D1930" w:rsidP="003D1930">
      <w:pPr>
        <w:spacing w:after="0" w:line="240" w:lineRule="auto"/>
        <w:jc w:val="both"/>
        <w:rPr>
          <w:rFonts w:ascii="Times New Roman" w:eastAsia="Calibri" w:hAnsi="Times New Roman" w:cs="Times New Roman"/>
          <w:sz w:val="24"/>
          <w:szCs w:val="24"/>
        </w:rPr>
      </w:pPr>
    </w:p>
    <w:p w14:paraId="082C69A4" w14:textId="77777777" w:rsidR="003D1930" w:rsidRPr="003D1930" w:rsidRDefault="003D1930" w:rsidP="003D1930">
      <w:pPr>
        <w:spacing w:after="0" w:line="240" w:lineRule="auto"/>
        <w:jc w:val="both"/>
        <w:rPr>
          <w:rFonts w:ascii="Times New Roman" w:eastAsia="Calibri" w:hAnsi="Times New Roman" w:cs="Times New Roman"/>
          <w:b/>
          <w:sz w:val="24"/>
          <w:szCs w:val="24"/>
        </w:rPr>
      </w:pPr>
      <w:r w:rsidRPr="003D1930">
        <w:rPr>
          <w:rFonts w:ascii="Times New Roman" w:eastAsia="Calibri" w:hAnsi="Times New Roman" w:cs="Times New Roman"/>
          <w:sz w:val="24"/>
          <w:szCs w:val="24"/>
        </w:rPr>
        <w:tab/>
      </w:r>
      <w:r w:rsidRPr="003D1930">
        <w:rPr>
          <w:rFonts w:ascii="Times New Roman" w:eastAsia="Calibri" w:hAnsi="Times New Roman" w:cs="Times New Roman"/>
          <w:sz w:val="24"/>
          <w:szCs w:val="24"/>
        </w:rPr>
        <w:tab/>
      </w:r>
      <w:r w:rsidRPr="003D1930">
        <w:rPr>
          <w:rFonts w:ascii="Times New Roman" w:eastAsia="Calibri" w:hAnsi="Times New Roman" w:cs="Times New Roman"/>
          <w:b/>
          <w:sz w:val="24"/>
          <w:szCs w:val="24"/>
        </w:rPr>
        <w:t>Общий порядок осуществления проверки Товара на соответствие требованиям ТЗ:</w:t>
      </w:r>
    </w:p>
    <w:p w14:paraId="2ADD75A5" w14:textId="77777777" w:rsidR="003D1930" w:rsidRPr="003D1930" w:rsidRDefault="003D1930" w:rsidP="00A207A6">
      <w:pPr>
        <w:numPr>
          <w:ilvl w:val="0"/>
          <w:numId w:val="56"/>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Проверка партии Товара одной модели производится путём визуального осмотра и последующего тестирования от 1 (одной) до 3 (трёх) единиц Товара (по усмотрению Покупателя), произвольно выбранных из этой партии. При проверке производится видеофиксация всех этапов осмотра и тестирования, при этом при тестировании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w:t>
      </w:r>
    </w:p>
    <w:p w14:paraId="0CF71635" w14:textId="77777777" w:rsidR="003D1930" w:rsidRPr="003D1930" w:rsidRDefault="003D1930" w:rsidP="00A207A6">
      <w:pPr>
        <w:numPr>
          <w:ilvl w:val="0"/>
          <w:numId w:val="56"/>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При визуальном осмотре выбранных единиц Товара проверяется соответствие Товара следующим требованиям ТЗ: </w:t>
      </w:r>
    </w:p>
    <w:p w14:paraId="7E1BABDE"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Товар должен быть поставлен в заводской упаковке (коробке);</w:t>
      </w:r>
    </w:p>
    <w:p w14:paraId="069D61D5"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lastRenderedPageBreak/>
        <w:t>на заводскую упаковку каждой единицы Товара должна быть нанесена информация, содержащая следующие данные: товарный знак (при наличии) и/или наименование производителя; наименование печатающей техники, в котором может быть использован Товар; наименование, тип и артикул (код) Товара; дата изготовления (или срок годности/использования) (если это предусмотрено производителем) в соответствии с п. 4. ТЗ;</w:t>
      </w:r>
    </w:p>
    <w:p w14:paraId="5EBED75B"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упаковка Товара не должна иметь повреждений и деформаций </w:t>
      </w:r>
      <w:r w:rsidRPr="003D1930">
        <w:rPr>
          <w:rFonts w:ascii="Times New Roman" w:eastAsia="Calibri" w:hAnsi="Times New Roman" w:cs="Times New Roman"/>
          <w:sz w:val="24"/>
          <w:szCs w:val="24"/>
        </w:rPr>
        <w:br/>
        <w:t>в соответствии с п. 5. ТЗ;</w:t>
      </w:r>
    </w:p>
    <w:p w14:paraId="5A58B9FD"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внутри коробки Товар должен быть упакован в электростатический пакет, предохраняющий Товар от воздействия влаги и света, с использованием амортизационных прокладок (вставка из папье-маше, надувная защитная упаковка, и т.п.) в соответствии с п. 5. ТЗ;</w:t>
      </w:r>
    </w:p>
    <w:p w14:paraId="18E40963"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упаковка Товара обеспечивает сохранность Товара и его качества при выполнении погрузо-разгрузочных работ, транспортировке и хранении, необходимую защиту от внешних факторов в соответствии с п. 5. ТЗ;</w:t>
      </w:r>
    </w:p>
    <w:p w14:paraId="7F48D2B5"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при вскрытии электростатического пакета на Товаре не должно быть следов воздействия влаги и пыли в соответствии с п. 5. ТЗ;</w:t>
      </w:r>
    </w:p>
    <w:p w14:paraId="27C86F5A"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изнутри упаковка не должна содержать просыпанного тонера, пыли и инородных предметов в соответствии с п. 5. ТЗ;</w:t>
      </w:r>
    </w:p>
    <w:p w14:paraId="4F64A470"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на корпусе Товара должны присутствовать: товарный знак (при наличии) и/или наименование производителя, артикул (код) Товара. Артикул (код) Товара, указанный на корпусе Товара, должен соответствовать артикулу (коду) на заводской упаковке Товара в соответствии с п. 4. ТЗ;</w:t>
      </w:r>
    </w:p>
    <w:p w14:paraId="6305473C"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на Товаре, включая его отдельные детали, компоненты и составные части, должны отсутствовать следы использования в соответствии с п. 3.1. ТЗ;</w:t>
      </w:r>
    </w:p>
    <w:p w14:paraId="5C8AADE0"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Times New Roman" w:hAnsi="Times New Roman" w:cs="Times New Roman"/>
          <w:sz w:val="24"/>
          <w:szCs w:val="24"/>
          <w:lang w:eastAsia="ru-RU"/>
        </w:rPr>
        <w:t>корпус Товара не должен иметь повреждений, царапин, сколов и следов вскрытия и/или использования</w:t>
      </w:r>
      <w:r w:rsidRPr="003D1930">
        <w:rPr>
          <w:rFonts w:ascii="Times New Roman" w:eastAsia="Calibri" w:hAnsi="Times New Roman" w:cs="Times New Roman"/>
          <w:sz w:val="24"/>
          <w:szCs w:val="24"/>
        </w:rPr>
        <w:t xml:space="preserve"> в соответствии с п. 3.3.6. ТЗ;</w:t>
      </w:r>
    </w:p>
    <w:p w14:paraId="4F3D457D"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proofErr w:type="spellStart"/>
      <w:r w:rsidRPr="003D1930">
        <w:rPr>
          <w:rFonts w:ascii="Times New Roman" w:eastAsia="Calibri" w:hAnsi="Times New Roman" w:cs="Times New Roman"/>
          <w:sz w:val="24"/>
          <w:szCs w:val="24"/>
        </w:rPr>
        <w:t>фотовал</w:t>
      </w:r>
      <w:proofErr w:type="spellEnd"/>
      <w:r w:rsidRPr="003D1930">
        <w:rPr>
          <w:rFonts w:ascii="Times New Roman" w:eastAsia="Calibri" w:hAnsi="Times New Roman" w:cs="Times New Roman"/>
          <w:sz w:val="24"/>
          <w:szCs w:val="24"/>
        </w:rPr>
        <w:t xml:space="preserve"> Товара при повороте должен иметь ровное глянцевое покрытие без царапин, полос и следов тонера в соответствии с п. 3.3.6. ТЗ;</w:t>
      </w:r>
    </w:p>
    <w:p w14:paraId="7C9FA173"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чека с запорной лентой в Товаре (в случаях, если она предусмотрена в Оригинальном расходном материале для печатающей техники, для которой предназначен Товар) должна составлять единое целое с боковиной корпуса Товара и иметь одну консистенцию пластика с корпусом Товара (в т.ч. не должна быть подклеена к корпусу) (п. 3.3.6. ТЗ);</w:t>
      </w:r>
    </w:p>
    <w:p w14:paraId="1301BF34"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детали и сборочные единицы в Товаре должны быть закреплены прочно, без перекосов в соответствии с п. 3.3.6. ТЗ;</w:t>
      </w:r>
    </w:p>
    <w:p w14:paraId="4510DC45"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самонарезающие винты и детали, имеющие резьбу, не должны иметь повреждений, должны быть закручены без разрушения посадочного места в соответствии с п. 3.3.6. ТЗ;</w:t>
      </w:r>
    </w:p>
    <w:p w14:paraId="32DF2D9E"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 в соответствии с п. 3.3.6. ТЗ;</w:t>
      </w:r>
    </w:p>
    <w:p w14:paraId="36E5C51D"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подвижные элементы Товара (шторки, заслонки) должны легко перемещаться без перекосов и заеданий в соответствии с п. 3.3.6. ТЗ);</w:t>
      </w:r>
    </w:p>
    <w:p w14:paraId="27C7C4A6"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контакты электрических цепей в Товаре не должны быть деформированы, на их поверхностях не должно быть загрязнений, коррозии и дефектов покрытия в соответствии с п. 3.3.6. ТЗ;</w:t>
      </w:r>
    </w:p>
    <w:p w14:paraId="35CFE959"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качество Товара должно обеспечивать не высыпание из него тонера, в т.ч. при встряхивании в соответствии с п. 3.3.5. ТЗ;</w:t>
      </w:r>
    </w:p>
    <w:p w14:paraId="0437DB65"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электронный чип в Товаре (если он предусмотрен конструкцией печатающей техники, для которой предназначен Товар) должны быть надёжно зафиксирован на корпусе Товара в соответствии с п. 3.3.4. ТЗ.</w:t>
      </w:r>
    </w:p>
    <w:p w14:paraId="6DE85FEB"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lastRenderedPageBreak/>
        <w:t xml:space="preserve">Если в ходе визуального осмотра обнаружено единичное несоответствие выбранных единиц Товара вышеуказанным требованиям ТЗ, то производится новая выборка от 1 (одной) до 3 (трёх) единиц Товара, и визуальный осмотр повторяется. В случае обнаружения 3 (трёх) единиц Товара, не соответствующих требованиям ТЗ, последующее тестирование данной модели Товара не производится, а вся партия Товара этой модели признаётся не соответствующей требованиям ТЗ и подлежит замене. </w:t>
      </w:r>
    </w:p>
    <w:p w14:paraId="06B4BD59" w14:textId="77777777" w:rsidR="003D1930" w:rsidRPr="003D1930" w:rsidRDefault="003D1930" w:rsidP="00A207A6">
      <w:pPr>
        <w:numPr>
          <w:ilvl w:val="0"/>
          <w:numId w:val="56"/>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 После визуального осмотра производится тестирование Товара на соответствие следующим требованиям ТЗ:</w:t>
      </w:r>
    </w:p>
    <w:p w14:paraId="5ED0C64A"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 в соответствии с п. 3.3.2. ТЗ;</w:t>
      </w:r>
    </w:p>
    <w:p w14:paraId="0A53DF40"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ею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в соответствии с п. 3.3.4. ТЗ;</w:t>
      </w:r>
    </w:p>
    <w:p w14:paraId="4EA84FF9"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Times New Roman" w:hAnsi="Times New Roman" w:cs="Times New Roman"/>
          <w:sz w:val="24"/>
          <w:szCs w:val="24"/>
          <w:lang w:eastAsia="ru-RU"/>
        </w:rPr>
        <w:t>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r w:rsidRPr="003D1930">
        <w:rPr>
          <w:rFonts w:ascii="Times New Roman" w:eastAsia="Calibri" w:hAnsi="Times New Roman" w:cs="Times New Roman"/>
          <w:sz w:val="24"/>
          <w:szCs w:val="24"/>
        </w:rPr>
        <w:t xml:space="preserve"> в соответствии с п. 3.3.7. ТЗ;</w:t>
      </w:r>
    </w:p>
    <w:p w14:paraId="2A10E65D"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ресурс печати Товара должен соответствовать параметрам, указанным для него в Спецификации поставляемого Товара, указанной в п. 3.2 настоящего ТЗ) в соответствии с п. 3.3.7. ТЗ;</w:t>
      </w:r>
    </w:p>
    <w:p w14:paraId="65624EA1"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на отпечатках (на лицевой и оборотной стороне) не должно быть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в соответствии с п. 3.3.7. ТЗ;</w:t>
      </w:r>
    </w:p>
    <w:p w14:paraId="076F7652" w14:textId="77777777" w:rsidR="003D1930" w:rsidRPr="003D1930" w:rsidRDefault="003D1930" w:rsidP="00A207A6">
      <w:pPr>
        <w:numPr>
          <w:ilvl w:val="0"/>
          <w:numId w:val="57"/>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Распечатанные текст или изображение не должны смазываться при контакте с поверхностью бумаги в соответствии с п. 3.3.7. ТЗ.</w:t>
      </w:r>
    </w:p>
    <w:p w14:paraId="5A1AD69E"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Тестирование Товара на соответствие вышеуказанным требованиям ТЗ производится путём установки Товара в печатающую технику Покупателя и осуществлением односторонней печати монохромной тестовой страницы с 5% заполнением, определенной стандартом ISO/IEC 19752 (приложение № 1 к настоящей Методике). Для Товара с цветным монохромным тонером используется тестовая страница цвета, соответствующего цвету тонера в Товаре. </w:t>
      </w:r>
    </w:p>
    <w:p w14:paraId="52A85964"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Допускается осуществление печати тестовой страницы на листах, на которых уже ранее производилась печать, на их чистой стороне (далее – черновики).</w:t>
      </w:r>
    </w:p>
    <w:p w14:paraId="1F7A440C"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Печать осуществляется непрерывно, за исключением остановок для подзагрузки бумаги в печатающее оборудование и технических перерывов во избежание перегрева печатающего устройства.  </w:t>
      </w:r>
    </w:p>
    <w:p w14:paraId="3091375C"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Печать ведётся до выработки ресурса Товара или до снижения качества печати до уровня, несоответствующего требованиям п. 3.3.7. ТЗ. </w:t>
      </w:r>
    </w:p>
    <w:p w14:paraId="4E058456"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 появлении не пропечатанных областей. При этом напечатанные листы со сниженным качеством отпечатка при оценке фактического ресурса Товара не учитываются.</w:t>
      </w:r>
    </w:p>
    <w:p w14:paraId="44B2AEC2"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lastRenderedPageBreak/>
        <w:t>До начала тестирования ресурса расходного материала и после его окончания осуществляется печать тестовой страницы печатающей техники с данными об установленном в нём Товаре.</w:t>
      </w:r>
    </w:p>
    <w:p w14:paraId="15E72850"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По итогам тестирования Товара сравнивается среднее значение ресурса выбранных единиц Товара с параметрами ресурса, указанными для него в Спецификации поставляемого Товара (п. 3.2. настоящего ТЗ), при этом под ресурсом Товара понимается количество тестовых страниц, отпечатанных с качеством, соответствующим требованиям п. 3.3.7. ТЗ.</w:t>
      </w:r>
    </w:p>
    <w:p w14:paraId="600244C0" w14:textId="77777777" w:rsidR="003D1930" w:rsidRPr="003D1930" w:rsidRDefault="003D1930" w:rsidP="003D1930">
      <w:pPr>
        <w:spacing w:after="0" w:line="240" w:lineRule="auto"/>
        <w:ind w:firstLine="709"/>
        <w:contextualSpacing/>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Если среднее значение ресурса выбранных единиц Товара, в соответствии с требованиями Стандарта ISO/IEC 19752, отклоняется от параметров ресурса, указанными для него в Спецификации поставляемого Товара, в меньшую сторону не более чем на 5% (значение ресурса Товара обладает достоверностью 95%), партия Товара данного типа признаётся соответствующей требованиям ТЗ и подлежит приёмке.</w:t>
      </w:r>
    </w:p>
    <w:p w14:paraId="521462B9" w14:textId="77777777" w:rsidR="003D1930" w:rsidRPr="003D1930" w:rsidRDefault="003D1930" w:rsidP="003D1930">
      <w:pPr>
        <w:spacing w:after="0" w:line="240" w:lineRule="auto"/>
        <w:ind w:firstLine="709"/>
        <w:jc w:val="both"/>
        <w:rPr>
          <w:rFonts w:ascii="Times New Roman" w:eastAsia="Calibri" w:hAnsi="Times New Roman" w:cs="Times New Roman"/>
          <w:b/>
          <w:sz w:val="24"/>
          <w:szCs w:val="24"/>
        </w:rPr>
      </w:pPr>
      <w:r w:rsidRPr="003D1930">
        <w:rPr>
          <w:rFonts w:ascii="Times New Roman" w:eastAsia="Calibri" w:hAnsi="Times New Roman" w:cs="Times New Roman"/>
          <w:b/>
          <w:sz w:val="24"/>
          <w:szCs w:val="24"/>
        </w:rPr>
        <w:t>Приложения:</w:t>
      </w:r>
    </w:p>
    <w:p w14:paraId="731C3F67" w14:textId="77777777" w:rsidR="003D1930" w:rsidRPr="003D1930" w:rsidRDefault="003D1930" w:rsidP="003D1930">
      <w:pPr>
        <w:spacing w:after="0" w:line="240" w:lineRule="auto"/>
        <w:ind w:firstLine="709"/>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Приложение № 1. Стандартный текстовый документ (стандартная тестовая страница) для оценки ресурса согласно ISO/IEC 19752 – на 1 странице.</w:t>
      </w:r>
    </w:p>
    <w:p w14:paraId="1DB93759" w14:textId="77777777" w:rsidR="003D1930" w:rsidRPr="003D1930" w:rsidRDefault="003D1930" w:rsidP="003D1930">
      <w:pPr>
        <w:spacing w:after="0" w:line="240" w:lineRule="auto"/>
        <w:ind w:firstLine="709"/>
        <w:jc w:val="both"/>
        <w:rPr>
          <w:rFonts w:ascii="Times New Roman" w:eastAsia="Calibri" w:hAnsi="Times New Roman" w:cs="Times New Roman"/>
          <w:sz w:val="24"/>
          <w:szCs w:val="24"/>
        </w:rPr>
      </w:pPr>
      <w:r w:rsidRPr="003D1930">
        <w:rPr>
          <w:rFonts w:ascii="Times New Roman" w:eastAsia="Calibri" w:hAnsi="Times New Roman" w:cs="Times New Roman"/>
          <w:sz w:val="24"/>
          <w:szCs w:val="24"/>
        </w:rPr>
        <w:t>Приложение № 2. Протокол проверки Товара на соответствие требованиям Технического задания – на 1 странице.</w:t>
      </w:r>
    </w:p>
    <w:p w14:paraId="658D1E95"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                                                           </w:t>
      </w:r>
    </w:p>
    <w:p w14:paraId="71DB1E61"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7E2970C9"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16D8D179"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                                                           </w:t>
      </w:r>
    </w:p>
    <w:p w14:paraId="16E8CB94"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7BD69E37"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73809FAF"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287AF895"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109F3749" w14:textId="77777777" w:rsidR="003D1930" w:rsidRP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4718A61D" w14:textId="77777777" w:rsidR="003D1930" w:rsidRDefault="003D1930" w:rsidP="003D1930">
      <w:pPr>
        <w:spacing w:after="0" w:line="240" w:lineRule="auto"/>
        <w:ind w:left="567"/>
        <w:contextualSpacing/>
        <w:jc w:val="center"/>
        <w:rPr>
          <w:rFonts w:ascii="Times New Roman" w:eastAsia="Calibri" w:hAnsi="Times New Roman" w:cs="Times New Roman"/>
          <w:sz w:val="24"/>
          <w:szCs w:val="24"/>
        </w:rPr>
      </w:pPr>
    </w:p>
    <w:p w14:paraId="17A98206" w14:textId="77777777" w:rsidR="00556EEB" w:rsidRDefault="00556EEB" w:rsidP="003D1930">
      <w:pPr>
        <w:spacing w:after="0" w:line="240" w:lineRule="auto"/>
        <w:ind w:left="567"/>
        <w:contextualSpacing/>
        <w:jc w:val="center"/>
        <w:rPr>
          <w:rFonts w:ascii="Times New Roman" w:eastAsia="Calibri" w:hAnsi="Times New Roman" w:cs="Times New Roman"/>
          <w:sz w:val="24"/>
          <w:szCs w:val="24"/>
        </w:rPr>
      </w:pPr>
    </w:p>
    <w:p w14:paraId="5CEDF1B3" w14:textId="77777777" w:rsidR="00556EEB" w:rsidRDefault="00556EEB" w:rsidP="003D1930">
      <w:pPr>
        <w:spacing w:after="0" w:line="240" w:lineRule="auto"/>
        <w:ind w:left="567"/>
        <w:contextualSpacing/>
        <w:jc w:val="center"/>
        <w:rPr>
          <w:rFonts w:ascii="Times New Roman" w:eastAsia="Calibri" w:hAnsi="Times New Roman" w:cs="Times New Roman"/>
          <w:sz w:val="24"/>
          <w:szCs w:val="24"/>
        </w:rPr>
      </w:pPr>
    </w:p>
    <w:p w14:paraId="2F5E51D8" w14:textId="77777777" w:rsidR="00556EEB" w:rsidRDefault="00556EEB" w:rsidP="003D1930">
      <w:pPr>
        <w:spacing w:after="0" w:line="240" w:lineRule="auto"/>
        <w:ind w:left="567"/>
        <w:contextualSpacing/>
        <w:jc w:val="center"/>
        <w:rPr>
          <w:rFonts w:ascii="Times New Roman" w:eastAsia="Calibri" w:hAnsi="Times New Roman" w:cs="Times New Roman"/>
          <w:sz w:val="24"/>
          <w:szCs w:val="24"/>
        </w:rPr>
      </w:pPr>
    </w:p>
    <w:p w14:paraId="5076A1EF" w14:textId="77777777" w:rsidR="00C32240" w:rsidRDefault="00C32240" w:rsidP="003D1930">
      <w:pPr>
        <w:spacing w:after="0" w:line="240" w:lineRule="auto"/>
        <w:ind w:left="5812"/>
        <w:contextualSpacing/>
        <w:jc w:val="right"/>
        <w:rPr>
          <w:rFonts w:ascii="Times New Roman" w:eastAsia="Calibri" w:hAnsi="Times New Roman" w:cs="Times New Roman"/>
          <w:sz w:val="24"/>
          <w:szCs w:val="24"/>
        </w:rPr>
      </w:pPr>
    </w:p>
    <w:p w14:paraId="722F3F30" w14:textId="77777777" w:rsidR="00C32240" w:rsidRPr="0087085D" w:rsidRDefault="00C32240" w:rsidP="00FC7922">
      <w:pPr>
        <w:spacing w:after="0" w:line="240" w:lineRule="auto"/>
        <w:ind w:left="5812"/>
        <w:contextualSpacing/>
        <w:jc w:val="center"/>
        <w:rPr>
          <w:rFonts w:ascii="Times New Roman" w:eastAsia="Calibri" w:hAnsi="Times New Roman" w:cs="Times New Roman"/>
          <w:sz w:val="24"/>
          <w:szCs w:val="24"/>
        </w:rPr>
      </w:pPr>
    </w:p>
    <w:p w14:paraId="19980DD3" w14:textId="77777777" w:rsidR="00C32240" w:rsidRDefault="00C32240" w:rsidP="003D1930">
      <w:pPr>
        <w:spacing w:after="0" w:line="240" w:lineRule="auto"/>
        <w:ind w:left="5812"/>
        <w:contextualSpacing/>
        <w:jc w:val="right"/>
        <w:rPr>
          <w:rFonts w:ascii="Times New Roman" w:eastAsia="Calibri" w:hAnsi="Times New Roman" w:cs="Times New Roman"/>
          <w:sz w:val="24"/>
          <w:szCs w:val="24"/>
        </w:rPr>
      </w:pPr>
    </w:p>
    <w:p w14:paraId="79571504" w14:textId="77777777" w:rsidR="003D1930" w:rsidRPr="003D1930" w:rsidRDefault="003D1930" w:rsidP="003D1930">
      <w:pPr>
        <w:spacing w:after="0" w:line="240" w:lineRule="auto"/>
        <w:ind w:left="5812"/>
        <w:contextualSpacing/>
        <w:jc w:val="right"/>
        <w:rPr>
          <w:rFonts w:ascii="Times New Roman" w:eastAsia="Calibri" w:hAnsi="Times New Roman" w:cs="Times New Roman"/>
          <w:sz w:val="24"/>
          <w:szCs w:val="24"/>
        </w:rPr>
      </w:pPr>
      <w:r w:rsidRPr="003D1930">
        <w:rPr>
          <w:rFonts w:ascii="Times New Roman" w:eastAsia="Calibri" w:hAnsi="Times New Roman" w:cs="Times New Roman"/>
          <w:sz w:val="24"/>
          <w:szCs w:val="24"/>
        </w:rPr>
        <w:t>Приложение № 1</w:t>
      </w:r>
    </w:p>
    <w:p w14:paraId="1CCE3197" w14:textId="77777777" w:rsidR="003D1930" w:rsidRPr="003D1930" w:rsidRDefault="003D1930" w:rsidP="003D1930">
      <w:pPr>
        <w:spacing w:after="0" w:line="240" w:lineRule="auto"/>
        <w:ind w:left="5812"/>
        <w:contextualSpacing/>
        <w:jc w:val="right"/>
        <w:rPr>
          <w:rFonts w:ascii="Times New Roman" w:eastAsia="Calibri" w:hAnsi="Times New Roman" w:cs="Times New Roman"/>
          <w:sz w:val="24"/>
          <w:szCs w:val="24"/>
        </w:rPr>
      </w:pPr>
      <w:r w:rsidRPr="003D1930">
        <w:rPr>
          <w:rFonts w:ascii="Times New Roman" w:eastAsia="Calibri" w:hAnsi="Times New Roman" w:cs="Times New Roman"/>
          <w:sz w:val="24"/>
          <w:szCs w:val="24"/>
        </w:rPr>
        <w:t>к Методике проверки Товара</w:t>
      </w:r>
    </w:p>
    <w:p w14:paraId="2D514081" w14:textId="77777777" w:rsidR="003D1930" w:rsidRPr="003D1930" w:rsidRDefault="003D1930" w:rsidP="003D1930">
      <w:pPr>
        <w:spacing w:after="0" w:line="240" w:lineRule="auto"/>
        <w:ind w:left="5812"/>
        <w:contextualSpacing/>
        <w:jc w:val="right"/>
        <w:rPr>
          <w:rFonts w:ascii="Times New Roman" w:eastAsia="Calibri" w:hAnsi="Times New Roman" w:cs="Times New Roman"/>
          <w:sz w:val="24"/>
          <w:szCs w:val="24"/>
        </w:rPr>
      </w:pPr>
      <w:r w:rsidRPr="003D1930">
        <w:rPr>
          <w:rFonts w:ascii="Times New Roman" w:eastAsia="Calibri" w:hAnsi="Times New Roman" w:cs="Times New Roman"/>
          <w:sz w:val="24"/>
          <w:szCs w:val="24"/>
        </w:rPr>
        <w:t xml:space="preserve">на соответствие требованиям </w:t>
      </w:r>
    </w:p>
    <w:p w14:paraId="212455C1" w14:textId="77777777" w:rsidR="003D1930" w:rsidRPr="003D1930" w:rsidRDefault="003D1930" w:rsidP="003D1930">
      <w:pPr>
        <w:spacing w:after="0" w:line="240" w:lineRule="auto"/>
        <w:ind w:left="5812"/>
        <w:contextualSpacing/>
        <w:jc w:val="right"/>
        <w:rPr>
          <w:rFonts w:ascii="Times New Roman" w:eastAsia="Calibri" w:hAnsi="Times New Roman" w:cs="Times New Roman"/>
          <w:sz w:val="24"/>
          <w:szCs w:val="24"/>
        </w:rPr>
      </w:pPr>
      <w:r w:rsidRPr="003D1930">
        <w:rPr>
          <w:rFonts w:ascii="Times New Roman" w:eastAsia="Calibri" w:hAnsi="Times New Roman" w:cs="Times New Roman"/>
          <w:sz w:val="24"/>
          <w:szCs w:val="24"/>
        </w:rPr>
        <w:t>Технического задания</w:t>
      </w:r>
    </w:p>
    <w:p w14:paraId="09FA8C22" w14:textId="77777777" w:rsidR="003D1930" w:rsidRPr="003D1930" w:rsidRDefault="003D1930" w:rsidP="00A24172">
      <w:pPr>
        <w:spacing w:after="0" w:line="240" w:lineRule="auto"/>
        <w:ind w:left="567"/>
        <w:contextualSpacing/>
        <w:jc w:val="right"/>
        <w:rPr>
          <w:rFonts w:ascii="Times New Roman" w:eastAsia="Calibri" w:hAnsi="Times New Roman" w:cs="Times New Roman"/>
          <w:b/>
          <w:sz w:val="24"/>
          <w:szCs w:val="24"/>
        </w:rPr>
        <w:sectPr w:rsidR="003D1930" w:rsidRPr="003D1930" w:rsidSect="003D1930">
          <w:headerReference w:type="default" r:id="rId8"/>
          <w:pgSz w:w="11906" w:h="16838"/>
          <w:pgMar w:top="1134" w:right="850" w:bottom="1134" w:left="1701" w:header="708" w:footer="708" w:gutter="0"/>
          <w:cols w:space="708"/>
          <w:titlePg/>
          <w:docGrid w:linePitch="360"/>
        </w:sectPr>
      </w:pPr>
      <w:r w:rsidRPr="003D1930">
        <w:rPr>
          <w:rFonts w:ascii="Times New Roman" w:eastAsia="Calibri" w:hAnsi="Times New Roman" w:cs="Times New Roman"/>
          <w:b/>
          <w:noProof/>
          <w:sz w:val="24"/>
          <w:szCs w:val="24"/>
          <w:lang w:eastAsia="ru-RU"/>
        </w:rPr>
        <w:lastRenderedPageBreak/>
        <w:drawing>
          <wp:inline distT="0" distB="0" distL="0" distR="0" wp14:anchorId="333A93A4" wp14:editId="693EB6BE">
            <wp:extent cx="5781675" cy="66770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2139" cy="6677561"/>
                    </a:xfrm>
                    <a:prstGeom prst="rect">
                      <a:avLst/>
                    </a:prstGeom>
                    <a:noFill/>
                  </pic:spPr>
                </pic:pic>
              </a:graphicData>
            </a:graphic>
          </wp:inline>
        </w:drawing>
      </w:r>
    </w:p>
    <w:tbl>
      <w:tblPr>
        <w:tblStyle w:val="afffffffffff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4967"/>
      </w:tblGrid>
      <w:tr w:rsidR="007676FD" w14:paraId="4A208E48" w14:textId="77777777" w:rsidTr="007676FD">
        <w:tc>
          <w:tcPr>
            <w:tcW w:w="7280" w:type="dxa"/>
          </w:tcPr>
          <w:p w14:paraId="6BDE9E9C" w14:textId="77777777" w:rsidR="007676FD" w:rsidRDefault="007676FD" w:rsidP="007676FD">
            <w:pPr>
              <w:jc w:val="right"/>
              <w:rPr>
                <w:rFonts w:ascii="Times New Roman" w:hAnsi="Times New Roman"/>
                <w:sz w:val="24"/>
                <w:szCs w:val="24"/>
              </w:rPr>
            </w:pPr>
          </w:p>
        </w:tc>
        <w:tc>
          <w:tcPr>
            <w:tcW w:w="7280" w:type="dxa"/>
          </w:tcPr>
          <w:p w14:paraId="5677B198" w14:textId="77777777" w:rsidR="007676FD" w:rsidRPr="009D1B64" w:rsidRDefault="007676FD" w:rsidP="007676FD">
            <w:pPr>
              <w:jc w:val="right"/>
              <w:rPr>
                <w:rFonts w:ascii="Times New Roman" w:hAnsi="Times New Roman"/>
                <w:sz w:val="24"/>
                <w:szCs w:val="24"/>
              </w:rPr>
            </w:pPr>
            <w:r w:rsidRPr="009D1B64">
              <w:rPr>
                <w:rFonts w:ascii="Times New Roman" w:hAnsi="Times New Roman"/>
                <w:sz w:val="24"/>
                <w:szCs w:val="24"/>
              </w:rPr>
              <w:t xml:space="preserve">Приложение № 2                                                                                                                </w:t>
            </w:r>
            <w:r>
              <w:rPr>
                <w:rFonts w:ascii="Times New Roman" w:hAnsi="Times New Roman"/>
                <w:sz w:val="24"/>
                <w:szCs w:val="24"/>
              </w:rPr>
              <w:t xml:space="preserve">                          к М</w:t>
            </w:r>
            <w:r w:rsidRPr="009D1B64">
              <w:rPr>
                <w:rFonts w:ascii="Times New Roman" w:hAnsi="Times New Roman"/>
                <w:sz w:val="24"/>
                <w:szCs w:val="24"/>
              </w:rPr>
              <w:t xml:space="preserve">етодике проверки Товара                                                                                                                                                        </w:t>
            </w:r>
            <w:r>
              <w:rPr>
                <w:rFonts w:ascii="Times New Roman" w:hAnsi="Times New Roman"/>
                <w:sz w:val="24"/>
                <w:szCs w:val="24"/>
              </w:rPr>
              <w:t xml:space="preserve">                             </w:t>
            </w:r>
            <w:r w:rsidRPr="009D1B64">
              <w:rPr>
                <w:rFonts w:ascii="Times New Roman" w:hAnsi="Times New Roman"/>
                <w:sz w:val="24"/>
                <w:szCs w:val="24"/>
              </w:rPr>
              <w:t>на соответствие требованиям</w:t>
            </w:r>
          </w:p>
          <w:p w14:paraId="48E4F5DA" w14:textId="77777777" w:rsidR="007676FD" w:rsidRDefault="007676FD" w:rsidP="007676FD">
            <w:pPr>
              <w:jc w:val="right"/>
              <w:rPr>
                <w:rFonts w:ascii="Times New Roman" w:hAnsi="Times New Roman"/>
                <w:sz w:val="24"/>
                <w:szCs w:val="24"/>
              </w:rPr>
            </w:pPr>
            <w:r w:rsidRPr="009D1B64">
              <w:rPr>
                <w:rFonts w:ascii="Times New Roman" w:hAnsi="Times New Roman"/>
                <w:sz w:val="24"/>
                <w:szCs w:val="24"/>
              </w:rPr>
              <w:t>Технического задания</w:t>
            </w:r>
          </w:p>
          <w:p w14:paraId="12B879AD" w14:textId="77777777" w:rsidR="007676FD" w:rsidRDefault="007676FD" w:rsidP="007676FD">
            <w:pPr>
              <w:rPr>
                <w:rFonts w:ascii="Times New Roman" w:hAnsi="Times New Roman"/>
                <w:sz w:val="24"/>
                <w:szCs w:val="24"/>
              </w:rPr>
            </w:pPr>
          </w:p>
        </w:tc>
      </w:tr>
    </w:tbl>
    <w:p w14:paraId="5DFF2EFB" w14:textId="77777777" w:rsidR="007676FD" w:rsidRPr="009D1B64" w:rsidRDefault="007676FD" w:rsidP="007676FD">
      <w:pPr>
        <w:spacing w:after="0"/>
        <w:jc w:val="right"/>
        <w:rPr>
          <w:rFonts w:ascii="Times New Roman" w:hAnsi="Times New Roman"/>
          <w:sz w:val="24"/>
          <w:szCs w:val="24"/>
        </w:rPr>
      </w:pPr>
    </w:p>
    <w:p w14:paraId="21BA3052" w14:textId="77777777" w:rsidR="007676FD" w:rsidRPr="00D65EFF" w:rsidRDefault="007676FD" w:rsidP="007676FD">
      <w:pPr>
        <w:jc w:val="center"/>
        <w:rPr>
          <w:rFonts w:ascii="Times New Roman" w:hAnsi="Times New Roman"/>
          <w:b/>
          <w:sz w:val="24"/>
          <w:szCs w:val="24"/>
        </w:rPr>
      </w:pPr>
      <w:r w:rsidRPr="00D65EFF">
        <w:rPr>
          <w:rFonts w:ascii="Times New Roman" w:hAnsi="Times New Roman"/>
          <w:b/>
          <w:sz w:val="24"/>
          <w:szCs w:val="24"/>
        </w:rPr>
        <w:t xml:space="preserve">ПРОТОКОЛ </w:t>
      </w:r>
    </w:p>
    <w:p w14:paraId="7EDC8B28" w14:textId="77777777" w:rsidR="007676FD" w:rsidRPr="00D65EFF" w:rsidRDefault="007676FD" w:rsidP="007676FD">
      <w:pPr>
        <w:jc w:val="center"/>
        <w:rPr>
          <w:rFonts w:ascii="Times New Roman" w:hAnsi="Times New Roman"/>
          <w:sz w:val="24"/>
          <w:szCs w:val="24"/>
        </w:rPr>
      </w:pPr>
      <w:r w:rsidRPr="00D65EFF">
        <w:rPr>
          <w:rFonts w:ascii="Times New Roman" w:hAnsi="Times New Roman"/>
          <w:sz w:val="24"/>
          <w:szCs w:val="24"/>
        </w:rPr>
        <w:t>проверки Товара на соответствие требованиям Технического задания</w:t>
      </w:r>
    </w:p>
    <w:p w14:paraId="6DD387C5" w14:textId="77777777" w:rsidR="007676FD" w:rsidRPr="00D65EFF" w:rsidRDefault="007676FD" w:rsidP="007676FD">
      <w:pPr>
        <w:jc w:val="right"/>
        <w:rPr>
          <w:rFonts w:ascii="Times New Roman" w:hAnsi="Times New Roman"/>
          <w:b/>
          <w:sz w:val="24"/>
          <w:szCs w:val="24"/>
        </w:rPr>
      </w:pPr>
      <w:r w:rsidRPr="00D65EFF">
        <w:rPr>
          <w:rFonts w:ascii="Times New Roman" w:hAnsi="Times New Roman"/>
          <w:b/>
          <w:sz w:val="24"/>
          <w:szCs w:val="24"/>
        </w:rPr>
        <w:t>«__» ________20__г.</w:t>
      </w:r>
    </w:p>
    <w:p w14:paraId="670C95B6" w14:textId="77777777" w:rsidR="007676FD" w:rsidRPr="00D65EFF" w:rsidRDefault="007676FD" w:rsidP="007676FD">
      <w:pPr>
        <w:ind w:firstLine="720"/>
        <w:rPr>
          <w:rFonts w:ascii="Times New Roman" w:hAnsi="Times New Roman"/>
          <w:b/>
          <w:sz w:val="24"/>
          <w:szCs w:val="24"/>
        </w:rPr>
      </w:pPr>
      <w:r w:rsidRPr="00D65EFF">
        <w:rPr>
          <w:rFonts w:ascii="Times New Roman" w:hAnsi="Times New Roman"/>
          <w:sz w:val="24"/>
          <w:szCs w:val="24"/>
        </w:rPr>
        <w:t>Мы, нижеподписавшиеся, составили настоящий протокол о том, что нами проведена проверка поставленного Товара на соответствие требованиям Технического задания по договору от ___________ 20__ года № _______</w:t>
      </w:r>
    </w:p>
    <w:tbl>
      <w:tblPr>
        <w:tblStyle w:val="1fffffb"/>
        <w:tblW w:w="10758" w:type="dxa"/>
        <w:jc w:val="center"/>
        <w:tblInd w:w="0" w:type="dxa"/>
        <w:tblLook w:val="04A0" w:firstRow="1" w:lastRow="0" w:firstColumn="1" w:lastColumn="0" w:noHBand="0" w:noVBand="1"/>
      </w:tblPr>
      <w:tblGrid>
        <w:gridCol w:w="1107"/>
        <w:gridCol w:w="1760"/>
        <w:gridCol w:w="1863"/>
        <w:gridCol w:w="866"/>
        <w:gridCol w:w="861"/>
        <w:gridCol w:w="1700"/>
        <w:gridCol w:w="1544"/>
        <w:gridCol w:w="1057"/>
      </w:tblGrid>
      <w:tr w:rsidR="007676FD" w:rsidRPr="00D65EFF" w14:paraId="2FE668B9" w14:textId="77777777" w:rsidTr="007676FD">
        <w:trPr>
          <w:trHeight w:val="772"/>
          <w:jc w:val="center"/>
        </w:trPr>
        <w:tc>
          <w:tcPr>
            <w:tcW w:w="1413" w:type="dxa"/>
          </w:tcPr>
          <w:p w14:paraId="68D85EC7" w14:textId="77777777" w:rsidR="007676FD" w:rsidRDefault="007676FD" w:rsidP="007676FD">
            <w:pPr>
              <w:jc w:val="center"/>
              <w:rPr>
                <w:rFonts w:ascii="Times New Roman" w:hAnsi="Times New Roman"/>
                <w:b/>
                <w:sz w:val="24"/>
                <w:szCs w:val="24"/>
              </w:rPr>
            </w:pPr>
            <w:r w:rsidRPr="00D65EFF">
              <w:rPr>
                <w:rFonts w:ascii="Times New Roman" w:hAnsi="Times New Roman"/>
                <w:b/>
                <w:sz w:val="24"/>
                <w:szCs w:val="24"/>
              </w:rPr>
              <w:t>Наиме</w:t>
            </w:r>
          </w:p>
          <w:p w14:paraId="4FB8D534" w14:textId="77777777" w:rsidR="007676FD" w:rsidRPr="00D65EFF" w:rsidRDefault="007676FD" w:rsidP="007676FD">
            <w:pPr>
              <w:jc w:val="center"/>
              <w:rPr>
                <w:rFonts w:ascii="Times New Roman" w:hAnsi="Times New Roman"/>
                <w:b/>
                <w:sz w:val="24"/>
                <w:szCs w:val="24"/>
              </w:rPr>
            </w:pPr>
            <w:proofErr w:type="spellStart"/>
            <w:r w:rsidRPr="00D65EFF">
              <w:rPr>
                <w:rFonts w:ascii="Times New Roman" w:hAnsi="Times New Roman"/>
                <w:b/>
                <w:sz w:val="24"/>
                <w:szCs w:val="24"/>
              </w:rPr>
              <w:t>нование</w:t>
            </w:r>
            <w:proofErr w:type="spellEnd"/>
            <w:r w:rsidRPr="00D65EFF">
              <w:rPr>
                <w:rFonts w:ascii="Times New Roman" w:hAnsi="Times New Roman"/>
                <w:b/>
                <w:sz w:val="24"/>
                <w:szCs w:val="24"/>
              </w:rPr>
              <w:t xml:space="preserve"> Товара</w:t>
            </w:r>
          </w:p>
        </w:tc>
        <w:tc>
          <w:tcPr>
            <w:tcW w:w="1454" w:type="dxa"/>
          </w:tcPr>
          <w:p w14:paraId="00D80EBA" w14:textId="77777777" w:rsidR="007676FD" w:rsidRPr="00EA311A" w:rsidRDefault="007676FD" w:rsidP="007676FD">
            <w:pPr>
              <w:jc w:val="center"/>
              <w:rPr>
                <w:rFonts w:ascii="Times New Roman" w:hAnsi="Times New Roman"/>
                <w:b/>
                <w:sz w:val="24"/>
                <w:szCs w:val="24"/>
              </w:rPr>
            </w:pPr>
            <w:r w:rsidRPr="00EA311A">
              <w:rPr>
                <w:rFonts w:ascii="Times New Roman" w:hAnsi="Times New Roman"/>
                <w:b/>
                <w:sz w:val="24"/>
                <w:szCs w:val="24"/>
              </w:rPr>
              <w:t xml:space="preserve">Дата </w:t>
            </w:r>
            <w:proofErr w:type="spellStart"/>
            <w:r w:rsidRPr="00EA311A">
              <w:rPr>
                <w:rFonts w:ascii="Times New Roman" w:hAnsi="Times New Roman"/>
                <w:b/>
                <w:sz w:val="24"/>
                <w:szCs w:val="24"/>
              </w:rPr>
              <w:t>предоставле</w:t>
            </w:r>
            <w:proofErr w:type="spellEnd"/>
          </w:p>
          <w:p w14:paraId="7BB99915" w14:textId="77777777" w:rsidR="007676FD" w:rsidRPr="00D65EFF" w:rsidRDefault="007676FD" w:rsidP="007676FD">
            <w:pPr>
              <w:jc w:val="center"/>
              <w:rPr>
                <w:rFonts w:ascii="Times New Roman" w:hAnsi="Times New Roman"/>
                <w:b/>
                <w:sz w:val="24"/>
                <w:szCs w:val="24"/>
              </w:rPr>
            </w:pPr>
            <w:proofErr w:type="spellStart"/>
            <w:r w:rsidRPr="00EA311A">
              <w:rPr>
                <w:rFonts w:ascii="Times New Roman" w:hAnsi="Times New Roman"/>
                <w:b/>
                <w:sz w:val="24"/>
                <w:szCs w:val="24"/>
              </w:rPr>
              <w:t>ния</w:t>
            </w:r>
            <w:proofErr w:type="spellEnd"/>
            <w:r w:rsidRPr="00EA311A">
              <w:rPr>
                <w:rFonts w:ascii="Times New Roman" w:hAnsi="Times New Roman"/>
                <w:b/>
                <w:sz w:val="24"/>
                <w:szCs w:val="24"/>
              </w:rPr>
              <w:t xml:space="preserve"> Товара Поставщиком</w:t>
            </w:r>
          </w:p>
        </w:tc>
        <w:tc>
          <w:tcPr>
            <w:tcW w:w="1863" w:type="dxa"/>
          </w:tcPr>
          <w:p w14:paraId="1A32BE95" w14:textId="77777777" w:rsidR="007676FD" w:rsidRPr="00D65EFF" w:rsidRDefault="007676FD" w:rsidP="007676FD">
            <w:pPr>
              <w:jc w:val="center"/>
              <w:rPr>
                <w:rFonts w:ascii="Times New Roman" w:hAnsi="Times New Roman"/>
                <w:b/>
                <w:sz w:val="24"/>
                <w:szCs w:val="24"/>
              </w:rPr>
            </w:pPr>
            <w:r w:rsidRPr="00D65EFF">
              <w:rPr>
                <w:rFonts w:ascii="Times New Roman" w:hAnsi="Times New Roman"/>
                <w:b/>
                <w:sz w:val="24"/>
                <w:szCs w:val="24"/>
              </w:rPr>
              <w:t>Заявленный ресурс аналогичного оригинального расходного материала</w:t>
            </w:r>
          </w:p>
        </w:tc>
        <w:tc>
          <w:tcPr>
            <w:tcW w:w="1727" w:type="dxa"/>
            <w:gridSpan w:val="2"/>
          </w:tcPr>
          <w:p w14:paraId="27C61433" w14:textId="77777777" w:rsidR="007676FD" w:rsidRPr="00D65EFF" w:rsidRDefault="007676FD" w:rsidP="007676FD">
            <w:pPr>
              <w:jc w:val="center"/>
              <w:rPr>
                <w:rFonts w:ascii="Times New Roman" w:hAnsi="Times New Roman"/>
                <w:b/>
                <w:sz w:val="24"/>
                <w:szCs w:val="24"/>
              </w:rPr>
            </w:pPr>
            <w:r w:rsidRPr="009D1B64">
              <w:rPr>
                <w:rFonts w:ascii="Times New Roman" w:hAnsi="Times New Roman"/>
                <w:b/>
                <w:sz w:val="24"/>
                <w:szCs w:val="24"/>
              </w:rPr>
              <w:t>Модель оборудования</w:t>
            </w:r>
          </w:p>
          <w:p w14:paraId="7501B999" w14:textId="77777777" w:rsidR="007676FD" w:rsidRPr="00D65EFF" w:rsidRDefault="007676FD" w:rsidP="007676FD">
            <w:pPr>
              <w:jc w:val="center"/>
              <w:rPr>
                <w:rFonts w:ascii="Times New Roman" w:hAnsi="Times New Roman"/>
                <w:b/>
                <w:sz w:val="24"/>
                <w:szCs w:val="24"/>
              </w:rPr>
            </w:pPr>
            <w:r w:rsidRPr="009D1B64">
              <w:rPr>
                <w:rFonts w:ascii="Times New Roman" w:hAnsi="Times New Roman"/>
                <w:b/>
                <w:sz w:val="24"/>
                <w:szCs w:val="24"/>
              </w:rPr>
              <w:t>для тестирования Товара</w:t>
            </w:r>
          </w:p>
          <w:p w14:paraId="5E3A10F3" w14:textId="77777777" w:rsidR="007676FD" w:rsidRPr="00D65EFF" w:rsidRDefault="007676FD" w:rsidP="007676FD">
            <w:pPr>
              <w:jc w:val="center"/>
              <w:rPr>
                <w:rFonts w:ascii="Times New Roman" w:hAnsi="Times New Roman"/>
                <w:b/>
                <w:sz w:val="24"/>
                <w:szCs w:val="24"/>
              </w:rPr>
            </w:pPr>
          </w:p>
        </w:tc>
        <w:tc>
          <w:tcPr>
            <w:tcW w:w="1700" w:type="dxa"/>
          </w:tcPr>
          <w:p w14:paraId="74A9298B" w14:textId="77777777" w:rsidR="007676FD" w:rsidRPr="00D65EFF" w:rsidRDefault="007676FD" w:rsidP="007676FD">
            <w:pPr>
              <w:jc w:val="center"/>
              <w:rPr>
                <w:rFonts w:ascii="Times New Roman" w:hAnsi="Times New Roman"/>
                <w:b/>
                <w:sz w:val="24"/>
                <w:szCs w:val="24"/>
              </w:rPr>
            </w:pPr>
            <w:r w:rsidRPr="00D65EFF">
              <w:rPr>
                <w:rFonts w:ascii="Times New Roman" w:hAnsi="Times New Roman"/>
                <w:b/>
                <w:sz w:val="24"/>
                <w:szCs w:val="24"/>
              </w:rPr>
              <w:t>Фактический ресурс Товара</w:t>
            </w:r>
          </w:p>
        </w:tc>
        <w:tc>
          <w:tcPr>
            <w:tcW w:w="1544" w:type="dxa"/>
          </w:tcPr>
          <w:p w14:paraId="18ABAF96" w14:textId="77777777" w:rsidR="007676FD" w:rsidRPr="00D65EFF" w:rsidRDefault="007676FD" w:rsidP="007676FD">
            <w:pPr>
              <w:jc w:val="center"/>
              <w:rPr>
                <w:rFonts w:ascii="Times New Roman" w:hAnsi="Times New Roman"/>
                <w:b/>
                <w:sz w:val="24"/>
                <w:szCs w:val="24"/>
              </w:rPr>
            </w:pPr>
            <w:r w:rsidRPr="00D65EFF">
              <w:rPr>
                <w:rFonts w:ascii="Times New Roman" w:hAnsi="Times New Roman"/>
                <w:b/>
                <w:sz w:val="24"/>
                <w:szCs w:val="24"/>
              </w:rPr>
              <w:t>Заключение</w:t>
            </w:r>
          </w:p>
        </w:tc>
        <w:tc>
          <w:tcPr>
            <w:tcW w:w="1057" w:type="dxa"/>
          </w:tcPr>
          <w:p w14:paraId="0D7BCB29" w14:textId="77777777" w:rsidR="007676FD" w:rsidRDefault="007676FD" w:rsidP="007676FD">
            <w:pPr>
              <w:jc w:val="center"/>
              <w:rPr>
                <w:rFonts w:ascii="Times New Roman" w:hAnsi="Times New Roman"/>
                <w:b/>
                <w:sz w:val="24"/>
                <w:szCs w:val="24"/>
              </w:rPr>
            </w:pPr>
            <w:r w:rsidRPr="00D65EFF">
              <w:rPr>
                <w:rFonts w:ascii="Times New Roman" w:hAnsi="Times New Roman"/>
                <w:b/>
                <w:sz w:val="24"/>
                <w:szCs w:val="24"/>
              </w:rPr>
              <w:t xml:space="preserve">Дата </w:t>
            </w:r>
            <w:proofErr w:type="spellStart"/>
            <w:r w:rsidRPr="00D65EFF">
              <w:rPr>
                <w:rFonts w:ascii="Times New Roman" w:hAnsi="Times New Roman"/>
                <w:b/>
                <w:sz w:val="24"/>
                <w:szCs w:val="24"/>
              </w:rPr>
              <w:t>тестиро</w:t>
            </w:r>
            <w:proofErr w:type="spellEnd"/>
          </w:p>
          <w:p w14:paraId="612DAA2D" w14:textId="77777777" w:rsidR="007676FD" w:rsidRPr="00D65EFF" w:rsidRDefault="007676FD" w:rsidP="007676FD">
            <w:pPr>
              <w:jc w:val="center"/>
              <w:rPr>
                <w:rFonts w:ascii="Times New Roman" w:hAnsi="Times New Roman"/>
                <w:b/>
                <w:sz w:val="24"/>
                <w:szCs w:val="24"/>
              </w:rPr>
            </w:pPr>
            <w:proofErr w:type="spellStart"/>
            <w:r w:rsidRPr="00D65EFF">
              <w:rPr>
                <w:rFonts w:ascii="Times New Roman" w:hAnsi="Times New Roman"/>
                <w:b/>
                <w:sz w:val="24"/>
                <w:szCs w:val="24"/>
              </w:rPr>
              <w:t>вания</w:t>
            </w:r>
            <w:proofErr w:type="spellEnd"/>
          </w:p>
        </w:tc>
      </w:tr>
      <w:tr w:rsidR="007676FD" w:rsidRPr="00D65EFF" w14:paraId="37C5D258" w14:textId="77777777" w:rsidTr="007676FD">
        <w:trPr>
          <w:trHeight w:val="144"/>
          <w:jc w:val="center"/>
        </w:trPr>
        <w:tc>
          <w:tcPr>
            <w:tcW w:w="1413" w:type="dxa"/>
          </w:tcPr>
          <w:p w14:paraId="354C5C05" w14:textId="77777777" w:rsidR="007676FD" w:rsidRPr="00D65EFF" w:rsidRDefault="007676FD" w:rsidP="007676FD">
            <w:pPr>
              <w:jc w:val="center"/>
              <w:rPr>
                <w:rFonts w:ascii="Times New Roman" w:hAnsi="Times New Roman"/>
                <w:sz w:val="24"/>
                <w:szCs w:val="24"/>
              </w:rPr>
            </w:pPr>
          </w:p>
        </w:tc>
        <w:tc>
          <w:tcPr>
            <w:tcW w:w="1454" w:type="dxa"/>
          </w:tcPr>
          <w:p w14:paraId="4D730B59" w14:textId="77777777" w:rsidR="007676FD" w:rsidRPr="00D65EFF" w:rsidRDefault="007676FD" w:rsidP="007676FD">
            <w:pPr>
              <w:jc w:val="center"/>
              <w:rPr>
                <w:rFonts w:ascii="Times New Roman" w:hAnsi="Times New Roman"/>
                <w:sz w:val="24"/>
                <w:szCs w:val="24"/>
              </w:rPr>
            </w:pPr>
          </w:p>
        </w:tc>
        <w:tc>
          <w:tcPr>
            <w:tcW w:w="1863" w:type="dxa"/>
          </w:tcPr>
          <w:p w14:paraId="518745E0" w14:textId="77777777" w:rsidR="007676FD" w:rsidRPr="00D65EFF" w:rsidRDefault="007676FD" w:rsidP="007676FD">
            <w:pPr>
              <w:jc w:val="center"/>
              <w:rPr>
                <w:rFonts w:ascii="Times New Roman" w:hAnsi="Times New Roman"/>
                <w:sz w:val="24"/>
                <w:szCs w:val="24"/>
              </w:rPr>
            </w:pPr>
          </w:p>
        </w:tc>
        <w:tc>
          <w:tcPr>
            <w:tcW w:w="866" w:type="dxa"/>
          </w:tcPr>
          <w:p w14:paraId="4D907578" w14:textId="77777777" w:rsidR="007676FD" w:rsidRPr="00D65EFF" w:rsidRDefault="007676FD" w:rsidP="007676FD">
            <w:pPr>
              <w:jc w:val="center"/>
              <w:rPr>
                <w:rFonts w:ascii="Times New Roman" w:hAnsi="Times New Roman"/>
                <w:sz w:val="24"/>
                <w:szCs w:val="24"/>
              </w:rPr>
            </w:pPr>
          </w:p>
        </w:tc>
        <w:tc>
          <w:tcPr>
            <w:tcW w:w="861" w:type="dxa"/>
          </w:tcPr>
          <w:p w14:paraId="39F7674B" w14:textId="77777777" w:rsidR="007676FD" w:rsidRPr="00D65EFF" w:rsidRDefault="007676FD" w:rsidP="007676FD">
            <w:pPr>
              <w:jc w:val="center"/>
              <w:rPr>
                <w:rFonts w:ascii="Times New Roman" w:hAnsi="Times New Roman"/>
                <w:sz w:val="24"/>
                <w:szCs w:val="24"/>
              </w:rPr>
            </w:pPr>
          </w:p>
        </w:tc>
        <w:tc>
          <w:tcPr>
            <w:tcW w:w="1700" w:type="dxa"/>
          </w:tcPr>
          <w:p w14:paraId="634274E5" w14:textId="77777777" w:rsidR="007676FD" w:rsidRPr="00D65EFF" w:rsidRDefault="007676FD" w:rsidP="007676FD">
            <w:pPr>
              <w:jc w:val="center"/>
              <w:rPr>
                <w:rFonts w:ascii="Times New Roman" w:hAnsi="Times New Roman"/>
                <w:sz w:val="24"/>
                <w:szCs w:val="24"/>
              </w:rPr>
            </w:pPr>
          </w:p>
        </w:tc>
        <w:tc>
          <w:tcPr>
            <w:tcW w:w="1544" w:type="dxa"/>
          </w:tcPr>
          <w:p w14:paraId="078B6E6E" w14:textId="77777777" w:rsidR="007676FD" w:rsidRPr="00D65EFF" w:rsidRDefault="007676FD" w:rsidP="007676FD">
            <w:pPr>
              <w:jc w:val="center"/>
              <w:rPr>
                <w:rFonts w:ascii="Times New Roman" w:hAnsi="Times New Roman"/>
                <w:sz w:val="24"/>
                <w:szCs w:val="24"/>
              </w:rPr>
            </w:pPr>
          </w:p>
        </w:tc>
        <w:tc>
          <w:tcPr>
            <w:tcW w:w="1057" w:type="dxa"/>
          </w:tcPr>
          <w:p w14:paraId="0B182165" w14:textId="77777777" w:rsidR="007676FD" w:rsidRPr="00D65EFF" w:rsidRDefault="007676FD" w:rsidP="007676FD">
            <w:pPr>
              <w:jc w:val="center"/>
              <w:rPr>
                <w:rFonts w:ascii="Times New Roman" w:hAnsi="Times New Roman"/>
                <w:sz w:val="24"/>
                <w:szCs w:val="24"/>
              </w:rPr>
            </w:pPr>
          </w:p>
        </w:tc>
      </w:tr>
      <w:tr w:rsidR="007676FD" w:rsidRPr="00D65EFF" w14:paraId="5E0B7FA5" w14:textId="77777777" w:rsidTr="007676FD">
        <w:trPr>
          <w:trHeight w:val="144"/>
          <w:jc w:val="center"/>
        </w:trPr>
        <w:tc>
          <w:tcPr>
            <w:tcW w:w="1413" w:type="dxa"/>
          </w:tcPr>
          <w:p w14:paraId="3B234BB7" w14:textId="77777777" w:rsidR="007676FD" w:rsidRPr="00D65EFF" w:rsidRDefault="007676FD" w:rsidP="007676FD">
            <w:pPr>
              <w:jc w:val="center"/>
              <w:rPr>
                <w:rFonts w:ascii="Times New Roman" w:hAnsi="Times New Roman"/>
                <w:sz w:val="24"/>
                <w:szCs w:val="24"/>
              </w:rPr>
            </w:pPr>
          </w:p>
        </w:tc>
        <w:tc>
          <w:tcPr>
            <w:tcW w:w="1454" w:type="dxa"/>
          </w:tcPr>
          <w:p w14:paraId="541C8BD6" w14:textId="77777777" w:rsidR="007676FD" w:rsidRPr="00D65EFF" w:rsidRDefault="007676FD" w:rsidP="007676FD">
            <w:pPr>
              <w:jc w:val="center"/>
              <w:rPr>
                <w:rFonts w:ascii="Times New Roman" w:hAnsi="Times New Roman"/>
                <w:sz w:val="24"/>
                <w:szCs w:val="24"/>
              </w:rPr>
            </w:pPr>
          </w:p>
        </w:tc>
        <w:tc>
          <w:tcPr>
            <w:tcW w:w="1863" w:type="dxa"/>
          </w:tcPr>
          <w:p w14:paraId="662D8135" w14:textId="77777777" w:rsidR="007676FD" w:rsidRPr="00D65EFF" w:rsidRDefault="007676FD" w:rsidP="007676FD">
            <w:pPr>
              <w:jc w:val="center"/>
              <w:rPr>
                <w:rFonts w:ascii="Times New Roman" w:hAnsi="Times New Roman"/>
                <w:sz w:val="24"/>
                <w:szCs w:val="24"/>
              </w:rPr>
            </w:pPr>
          </w:p>
        </w:tc>
        <w:tc>
          <w:tcPr>
            <w:tcW w:w="866" w:type="dxa"/>
          </w:tcPr>
          <w:p w14:paraId="7AC2C0BE" w14:textId="77777777" w:rsidR="007676FD" w:rsidRPr="00D65EFF" w:rsidRDefault="007676FD" w:rsidP="007676FD">
            <w:pPr>
              <w:jc w:val="center"/>
              <w:rPr>
                <w:rFonts w:ascii="Times New Roman" w:hAnsi="Times New Roman"/>
                <w:sz w:val="24"/>
                <w:szCs w:val="24"/>
              </w:rPr>
            </w:pPr>
          </w:p>
        </w:tc>
        <w:tc>
          <w:tcPr>
            <w:tcW w:w="861" w:type="dxa"/>
          </w:tcPr>
          <w:p w14:paraId="1C6927D8" w14:textId="77777777" w:rsidR="007676FD" w:rsidRPr="00D65EFF" w:rsidRDefault="007676FD" w:rsidP="007676FD">
            <w:pPr>
              <w:jc w:val="center"/>
              <w:rPr>
                <w:rFonts w:ascii="Times New Roman" w:hAnsi="Times New Roman"/>
                <w:sz w:val="24"/>
                <w:szCs w:val="24"/>
              </w:rPr>
            </w:pPr>
          </w:p>
        </w:tc>
        <w:tc>
          <w:tcPr>
            <w:tcW w:w="1700" w:type="dxa"/>
          </w:tcPr>
          <w:p w14:paraId="092A55D3" w14:textId="77777777" w:rsidR="007676FD" w:rsidRPr="00D65EFF" w:rsidRDefault="007676FD" w:rsidP="007676FD">
            <w:pPr>
              <w:jc w:val="center"/>
              <w:rPr>
                <w:rFonts w:ascii="Times New Roman" w:hAnsi="Times New Roman"/>
                <w:sz w:val="24"/>
                <w:szCs w:val="24"/>
              </w:rPr>
            </w:pPr>
          </w:p>
        </w:tc>
        <w:tc>
          <w:tcPr>
            <w:tcW w:w="1544" w:type="dxa"/>
          </w:tcPr>
          <w:p w14:paraId="382B36A7" w14:textId="77777777" w:rsidR="007676FD" w:rsidRPr="00D65EFF" w:rsidRDefault="007676FD" w:rsidP="007676FD">
            <w:pPr>
              <w:jc w:val="center"/>
              <w:rPr>
                <w:sz w:val="24"/>
                <w:szCs w:val="24"/>
              </w:rPr>
            </w:pPr>
          </w:p>
        </w:tc>
        <w:tc>
          <w:tcPr>
            <w:tcW w:w="1057" w:type="dxa"/>
          </w:tcPr>
          <w:p w14:paraId="6CDC6494" w14:textId="77777777" w:rsidR="007676FD" w:rsidRPr="00D65EFF" w:rsidRDefault="007676FD" w:rsidP="007676FD">
            <w:pPr>
              <w:jc w:val="center"/>
              <w:rPr>
                <w:rFonts w:ascii="Times New Roman" w:hAnsi="Times New Roman"/>
                <w:sz w:val="24"/>
                <w:szCs w:val="24"/>
              </w:rPr>
            </w:pPr>
          </w:p>
        </w:tc>
      </w:tr>
    </w:tbl>
    <w:p w14:paraId="7A2CBCC5" w14:textId="77777777" w:rsidR="007676FD" w:rsidRDefault="007676FD" w:rsidP="007676FD">
      <w:pPr>
        <w:jc w:val="center"/>
        <w:rPr>
          <w:rFonts w:ascii="Times New Roman" w:hAnsi="Times New Roman"/>
          <w:b/>
          <w:sz w:val="24"/>
          <w:szCs w:val="24"/>
        </w:rPr>
      </w:pPr>
    </w:p>
    <w:p w14:paraId="2152DDFC" w14:textId="77777777" w:rsidR="007676FD" w:rsidRPr="00D65EFF" w:rsidRDefault="007676FD" w:rsidP="007676FD">
      <w:pPr>
        <w:jc w:val="center"/>
        <w:rPr>
          <w:rFonts w:ascii="Times New Roman" w:hAnsi="Times New Roman"/>
          <w:b/>
          <w:sz w:val="24"/>
          <w:szCs w:val="24"/>
        </w:rPr>
      </w:pPr>
      <w:r w:rsidRPr="00D65EFF">
        <w:rPr>
          <w:rFonts w:ascii="Times New Roman" w:hAnsi="Times New Roman"/>
          <w:b/>
          <w:sz w:val="24"/>
          <w:szCs w:val="24"/>
        </w:rPr>
        <w:t>ЗАКЛЮЧЕНИЕ</w:t>
      </w:r>
    </w:p>
    <w:p w14:paraId="031ACF50" w14:textId="77777777" w:rsidR="003D04C0" w:rsidRDefault="003D04C0" w:rsidP="00183028">
      <w:pPr>
        <w:tabs>
          <w:tab w:val="left" w:pos="2325"/>
        </w:tabs>
      </w:pPr>
    </w:p>
    <w:p w14:paraId="368FDD78" w14:textId="77777777" w:rsidR="007676FD" w:rsidRPr="00D65EFF" w:rsidRDefault="007676FD" w:rsidP="007676FD">
      <w:pPr>
        <w:rPr>
          <w:rFonts w:ascii="Times New Roman" w:hAnsi="Times New Roman"/>
          <w:sz w:val="24"/>
          <w:szCs w:val="24"/>
        </w:rPr>
      </w:pPr>
      <w:r w:rsidRPr="00D65EFF">
        <w:rPr>
          <w:rFonts w:ascii="Times New Roman" w:hAnsi="Times New Roman"/>
          <w:sz w:val="24"/>
          <w:szCs w:val="24"/>
        </w:rPr>
        <w:t>________________________________________________________________________________________________________________</w:t>
      </w:r>
      <w:r>
        <w:rPr>
          <w:rFonts w:ascii="Times New Roman" w:hAnsi="Times New Roman"/>
          <w:sz w:val="24"/>
          <w:szCs w:val="24"/>
        </w:rPr>
        <w:t>__________________________________________</w:t>
      </w:r>
    </w:p>
    <w:p w14:paraId="48302148" w14:textId="77777777" w:rsidR="007676FD" w:rsidRPr="00D65EFF" w:rsidRDefault="007676FD" w:rsidP="007676FD">
      <w:pPr>
        <w:rPr>
          <w:rFonts w:ascii="Times New Roman" w:hAnsi="Times New Roman"/>
          <w:sz w:val="24"/>
          <w:szCs w:val="24"/>
        </w:rPr>
      </w:pPr>
      <w:r w:rsidRPr="00D65EFF">
        <w:rPr>
          <w:rFonts w:ascii="Times New Roman" w:hAnsi="Times New Roman"/>
          <w:sz w:val="24"/>
          <w:szCs w:val="24"/>
        </w:rPr>
        <w:t>_________________________________________________________________________________________________________________</w:t>
      </w:r>
      <w:r>
        <w:rPr>
          <w:rFonts w:ascii="Times New Roman" w:hAnsi="Times New Roman"/>
          <w:sz w:val="24"/>
          <w:szCs w:val="24"/>
        </w:rPr>
        <w:t>_________________________________________</w:t>
      </w:r>
    </w:p>
    <w:p w14:paraId="7979AC15" w14:textId="77777777" w:rsidR="007676FD" w:rsidRPr="00D65EFF" w:rsidRDefault="007676FD" w:rsidP="007676FD">
      <w:pPr>
        <w:rPr>
          <w:rFonts w:ascii="Times New Roman" w:hAnsi="Times New Roman"/>
          <w:sz w:val="24"/>
          <w:szCs w:val="24"/>
        </w:rPr>
      </w:pPr>
      <w:r>
        <w:rPr>
          <w:rFonts w:ascii="Times New Roman" w:hAnsi="Times New Roman"/>
          <w:sz w:val="24"/>
          <w:szCs w:val="24"/>
        </w:rPr>
        <w:t>Должность</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t xml:space="preserve">      </w:t>
      </w:r>
      <w:r w:rsidRPr="00D65EFF">
        <w:rPr>
          <w:rFonts w:ascii="Times New Roman" w:hAnsi="Times New Roman"/>
          <w:sz w:val="24"/>
          <w:szCs w:val="24"/>
        </w:rPr>
        <w:t>Ф.И.О</w:t>
      </w:r>
    </w:p>
    <w:p w14:paraId="4BCB952B" w14:textId="77777777" w:rsidR="007676FD" w:rsidRPr="00D65EFF" w:rsidRDefault="007676FD" w:rsidP="007676FD">
      <w:pPr>
        <w:rPr>
          <w:rFonts w:ascii="Times New Roman" w:hAnsi="Times New Roman"/>
          <w:sz w:val="24"/>
          <w:szCs w:val="24"/>
        </w:rPr>
      </w:pPr>
      <w:r>
        <w:rPr>
          <w:rFonts w:ascii="Times New Roman" w:hAnsi="Times New Roman"/>
          <w:sz w:val="24"/>
          <w:szCs w:val="24"/>
        </w:rPr>
        <w:t>Должность</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65EFF">
        <w:rPr>
          <w:rFonts w:ascii="Times New Roman" w:hAnsi="Times New Roman"/>
          <w:sz w:val="24"/>
          <w:szCs w:val="24"/>
        </w:rPr>
        <w:t>Ф.И.О</w:t>
      </w:r>
    </w:p>
    <w:p w14:paraId="5C26700E" w14:textId="77777777" w:rsidR="007676FD" w:rsidRDefault="007676FD" w:rsidP="007676FD">
      <w:pPr>
        <w:rPr>
          <w:rFonts w:ascii="Times New Roman" w:hAnsi="Times New Roman"/>
          <w:sz w:val="24"/>
          <w:szCs w:val="24"/>
        </w:rPr>
      </w:pPr>
      <w:r>
        <w:rPr>
          <w:rFonts w:ascii="Times New Roman" w:hAnsi="Times New Roman"/>
          <w:sz w:val="24"/>
          <w:szCs w:val="24"/>
        </w:rPr>
        <w:t>Должность</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Ф.И.О</w:t>
      </w:r>
    </w:p>
    <w:p w14:paraId="49A5B655" w14:textId="77777777" w:rsidR="007676FD" w:rsidRPr="00D65EFF" w:rsidRDefault="007676FD" w:rsidP="007676FD">
      <w:pPr>
        <w:rPr>
          <w:rFonts w:ascii="Times New Roman" w:hAnsi="Times New Roman"/>
          <w:sz w:val="24"/>
          <w:szCs w:val="24"/>
        </w:rPr>
      </w:pPr>
      <w:r>
        <w:rPr>
          <w:rFonts w:ascii="Times New Roman" w:hAnsi="Times New Roman"/>
          <w:sz w:val="24"/>
          <w:szCs w:val="24"/>
        </w:rPr>
        <w:t>Должность</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65EFF">
        <w:rPr>
          <w:rFonts w:ascii="Times New Roman" w:hAnsi="Times New Roman"/>
          <w:sz w:val="24"/>
          <w:szCs w:val="24"/>
        </w:rPr>
        <w:t>Ф.И.О</w:t>
      </w:r>
    </w:p>
    <w:p w14:paraId="7550AE45" w14:textId="77777777" w:rsidR="007676FD" w:rsidRPr="003D04C0" w:rsidRDefault="007676FD" w:rsidP="00183028">
      <w:pPr>
        <w:tabs>
          <w:tab w:val="left" w:pos="2325"/>
        </w:tabs>
      </w:pPr>
    </w:p>
    <w:sectPr w:rsidR="007676FD" w:rsidRPr="003D04C0" w:rsidSect="007676FD">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FB12F" w14:textId="77777777" w:rsidR="00C302B9" w:rsidRDefault="00C302B9" w:rsidP="00D60724">
      <w:pPr>
        <w:spacing w:after="0" w:line="240" w:lineRule="auto"/>
      </w:pPr>
      <w:r>
        <w:separator/>
      </w:r>
    </w:p>
  </w:endnote>
  <w:endnote w:type="continuationSeparator" w:id="0">
    <w:p w14:paraId="0A2B8BAE" w14:textId="77777777" w:rsidR="00C302B9" w:rsidRDefault="00C302B9" w:rsidP="00D60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MS Mincho"/>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Kudriashov">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91C2" w14:textId="77777777" w:rsidR="00C302B9" w:rsidRDefault="00C302B9" w:rsidP="00D60724">
      <w:pPr>
        <w:spacing w:after="0" w:line="240" w:lineRule="auto"/>
      </w:pPr>
      <w:r>
        <w:separator/>
      </w:r>
    </w:p>
  </w:footnote>
  <w:footnote w:type="continuationSeparator" w:id="0">
    <w:p w14:paraId="787FE964" w14:textId="77777777" w:rsidR="00C302B9" w:rsidRDefault="00C302B9" w:rsidP="00D60724">
      <w:pPr>
        <w:spacing w:after="0" w:line="240" w:lineRule="auto"/>
      </w:pPr>
      <w:r>
        <w:continuationSeparator/>
      </w:r>
    </w:p>
  </w:footnote>
  <w:footnote w:id="1">
    <w:p w14:paraId="7FC11F61" w14:textId="77777777" w:rsidR="001D1A10" w:rsidRPr="00ED54A5" w:rsidRDefault="001D1A10" w:rsidP="003D1930">
      <w:pPr>
        <w:pStyle w:val="af5"/>
      </w:pPr>
      <w:r w:rsidRPr="00ED54A5">
        <w:rPr>
          <w:rStyle w:val="afffffffff9"/>
        </w:rPr>
        <w:footnoteRef/>
      </w:r>
      <w:r w:rsidRPr="00ED54A5">
        <w:t xml:space="preserve"> </w:t>
      </w:r>
      <w:r w:rsidR="008D5B5B" w:rsidRPr="00ED54A5">
        <w:rPr>
          <w:rFonts w:ascii="Times New Roman" w:hAnsi="Times New Roman" w:cs="Times New Roman"/>
        </w:rPr>
        <w:t>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8314"/>
      <w:docPartObj>
        <w:docPartGallery w:val="Page Numbers (Top of Page)"/>
        <w:docPartUnique/>
      </w:docPartObj>
    </w:sdtPr>
    <w:sdtEndPr>
      <w:rPr>
        <w:rFonts w:ascii="Times New Roman" w:hAnsi="Times New Roman" w:cs="Times New Roman"/>
      </w:rPr>
    </w:sdtEndPr>
    <w:sdtContent>
      <w:p w14:paraId="0EF1F3D0" w14:textId="77777777" w:rsidR="001D1A10" w:rsidRPr="00F17A2A" w:rsidRDefault="001D1A10">
        <w:pPr>
          <w:pStyle w:val="af9"/>
          <w:jc w:val="center"/>
          <w:rPr>
            <w:rFonts w:ascii="Times New Roman" w:hAnsi="Times New Roman" w:cs="Times New Roman"/>
          </w:rPr>
        </w:pPr>
        <w:r w:rsidRPr="00F17A2A">
          <w:rPr>
            <w:rFonts w:ascii="Times New Roman" w:hAnsi="Times New Roman" w:cs="Times New Roman"/>
          </w:rPr>
          <w:fldChar w:fldCharType="begin"/>
        </w:r>
        <w:r w:rsidRPr="00F17A2A">
          <w:rPr>
            <w:rFonts w:ascii="Times New Roman" w:hAnsi="Times New Roman" w:cs="Times New Roman"/>
          </w:rPr>
          <w:instrText>PAGE   \* MERGEFORMAT</w:instrText>
        </w:r>
        <w:r w:rsidRPr="00F17A2A">
          <w:rPr>
            <w:rFonts w:ascii="Times New Roman" w:hAnsi="Times New Roman" w:cs="Times New Roman"/>
          </w:rPr>
          <w:fldChar w:fldCharType="separate"/>
        </w:r>
        <w:r w:rsidR="00944B64">
          <w:rPr>
            <w:rFonts w:ascii="Times New Roman" w:hAnsi="Times New Roman" w:cs="Times New Roman"/>
            <w:noProof/>
          </w:rPr>
          <w:t>15</w:t>
        </w:r>
        <w:r w:rsidRPr="00F17A2A">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1"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2"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3"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4"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6"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webHidden w:val="0"/>
        <w:spacing w:val="0"/>
        <w:kern w:val="2"/>
        <w:position w:val="0"/>
        <w:sz w:val="24"/>
        <w:u w:val="none"/>
        <w:effect w:val="none"/>
        <w:vertAlign w:val="baseline"/>
        <w:specVanish w:val="0"/>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7"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webHidden w:val="0"/>
        <w:spacing w:val="0"/>
        <w:kern w:val="2"/>
        <w:position w:val="0"/>
        <w:sz w:val="24"/>
        <w:u w:val="none"/>
        <w:effect w:val="none"/>
        <w:vertAlign w:val="baseline"/>
        <w:specVanish w:val="0"/>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8"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9"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04392B22"/>
    <w:multiLevelType w:val="hybridMultilevel"/>
    <w:tmpl w:val="DF204D82"/>
    <w:lvl w:ilvl="0" w:tplc="3AF63DB4">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4D7ADE"/>
    <w:multiLevelType w:val="multilevel"/>
    <w:tmpl w:val="11403840"/>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3" w15:restartNumberingAfterBreak="0">
    <w:nsid w:val="09FF1F09"/>
    <w:multiLevelType w:val="singleLevel"/>
    <w:tmpl w:val="B56C95B6"/>
    <w:lvl w:ilvl="0">
      <w:start w:val="1"/>
      <w:numFmt w:val="decimal"/>
      <w:pStyle w:val="a2"/>
      <w:lvlText w:val="4.%1."/>
      <w:legacy w:legacy="1" w:legacySpace="0" w:legacyIndent="470"/>
      <w:lvlJc w:val="left"/>
      <w:pPr>
        <w:ind w:left="0" w:firstLine="0"/>
      </w:pPr>
      <w:rPr>
        <w:rFonts w:ascii="Times New Roman" w:hAnsi="Times New Roman" w:cs="Times New Roman" w:hint="default"/>
      </w:rPr>
    </w:lvl>
  </w:abstractNum>
  <w:abstractNum w:abstractNumId="14" w15:restartNumberingAfterBreak="0">
    <w:nsid w:val="0A0A3FF8"/>
    <w:multiLevelType w:val="hybridMultilevel"/>
    <w:tmpl w:val="924CEECA"/>
    <w:lvl w:ilvl="0" w:tplc="EF4E05B4">
      <w:start w:val="1"/>
      <w:numFmt w:val="russianLower"/>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0"/>
      <w:suff w:val="space"/>
      <w:lvlText w:val="%1.%2."/>
      <w:lvlJc w:val="left"/>
      <w:pPr>
        <w:ind w:left="1066"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0A871F3A"/>
    <w:multiLevelType w:val="multilevel"/>
    <w:tmpl w:val="0728F58A"/>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B4A4C38"/>
    <w:multiLevelType w:val="hybridMultilevel"/>
    <w:tmpl w:val="586EEDAC"/>
    <w:lvl w:ilvl="0" w:tplc="78FAA760">
      <w:start w:val="1"/>
      <w:numFmt w:val="bullet"/>
      <w:pStyle w:val="a3"/>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19"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start w:val="1"/>
      <w:numFmt w:val="decimal"/>
      <w:lvlText w:val="%4."/>
      <w:lvlJc w:val="left"/>
      <w:pPr>
        <w:ind w:left="4376" w:hanging="360"/>
      </w:pPr>
    </w:lvl>
    <w:lvl w:ilvl="4" w:tplc="04190019">
      <w:start w:val="1"/>
      <w:numFmt w:val="lowerLetter"/>
      <w:lvlText w:val="%5."/>
      <w:lvlJc w:val="left"/>
      <w:pPr>
        <w:ind w:left="5096" w:hanging="360"/>
      </w:pPr>
    </w:lvl>
    <w:lvl w:ilvl="5" w:tplc="0419001B">
      <w:start w:val="1"/>
      <w:numFmt w:val="lowerRoman"/>
      <w:lvlText w:val="%6."/>
      <w:lvlJc w:val="right"/>
      <w:pPr>
        <w:ind w:left="5816" w:hanging="180"/>
      </w:pPr>
    </w:lvl>
    <w:lvl w:ilvl="6" w:tplc="0419000F">
      <w:start w:val="1"/>
      <w:numFmt w:val="decimal"/>
      <w:lvlText w:val="%7."/>
      <w:lvlJc w:val="left"/>
      <w:pPr>
        <w:ind w:left="6536" w:hanging="360"/>
      </w:pPr>
    </w:lvl>
    <w:lvl w:ilvl="7" w:tplc="04190019">
      <w:start w:val="1"/>
      <w:numFmt w:val="lowerLetter"/>
      <w:lvlText w:val="%8."/>
      <w:lvlJc w:val="left"/>
      <w:pPr>
        <w:ind w:left="7256" w:hanging="360"/>
      </w:pPr>
    </w:lvl>
    <w:lvl w:ilvl="8" w:tplc="0419001B">
      <w:start w:val="1"/>
      <w:numFmt w:val="lowerRoman"/>
      <w:lvlText w:val="%9."/>
      <w:lvlJc w:val="right"/>
      <w:pPr>
        <w:ind w:left="7976" w:hanging="180"/>
      </w:pPr>
    </w:lvl>
  </w:abstractNum>
  <w:abstractNum w:abstractNumId="21" w15:restartNumberingAfterBreak="0">
    <w:nsid w:val="1CDA17CA"/>
    <w:multiLevelType w:val="multilevel"/>
    <w:tmpl w:val="92F2DF50"/>
    <w:lvl w:ilvl="0">
      <w:start w:val="5"/>
      <w:numFmt w:val="decimal"/>
      <w:lvlText w:val="%1."/>
      <w:lvlJc w:val="left"/>
      <w:pPr>
        <w:ind w:left="840" w:hanging="840"/>
      </w:pPr>
      <w:rPr>
        <w:color w:val="auto"/>
      </w:rPr>
    </w:lvl>
    <w:lvl w:ilvl="1">
      <w:start w:val="1"/>
      <w:numFmt w:val="decimal"/>
      <w:lvlText w:val="%1.%2."/>
      <w:lvlJc w:val="left"/>
      <w:pPr>
        <w:ind w:left="840" w:hanging="840"/>
      </w:pPr>
      <w:rPr>
        <w:color w:val="auto"/>
      </w:rPr>
    </w:lvl>
    <w:lvl w:ilvl="2">
      <w:start w:val="9"/>
      <w:numFmt w:val="decimal"/>
      <w:lvlText w:val="%1.%2.%3."/>
      <w:lvlJc w:val="left"/>
      <w:pPr>
        <w:ind w:left="840" w:hanging="840"/>
      </w:pPr>
      <w:rPr>
        <w:color w:val="auto"/>
      </w:rPr>
    </w:lvl>
    <w:lvl w:ilvl="3">
      <w:start w:val="1"/>
      <w:numFmt w:val="decimal"/>
      <w:lvlText w:val="%1.%2.%3.%4."/>
      <w:lvlJc w:val="left"/>
      <w:pPr>
        <w:ind w:left="1080" w:hanging="108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440" w:hanging="1440"/>
      </w:pPr>
      <w:rPr>
        <w:color w:val="auto"/>
      </w:rPr>
    </w:lvl>
    <w:lvl w:ilvl="6">
      <w:start w:val="1"/>
      <w:numFmt w:val="decimal"/>
      <w:lvlText w:val="%1.%2.%3.%4.%5.%6.%7."/>
      <w:lvlJc w:val="left"/>
      <w:pPr>
        <w:ind w:left="1800" w:hanging="1800"/>
      </w:pPr>
      <w:rPr>
        <w:color w:val="auto"/>
      </w:rPr>
    </w:lvl>
    <w:lvl w:ilvl="7">
      <w:start w:val="1"/>
      <w:numFmt w:val="decimal"/>
      <w:lvlText w:val="%1.%2.%3.%4.%5.%6.%7.%8."/>
      <w:lvlJc w:val="left"/>
      <w:pPr>
        <w:ind w:left="1800" w:hanging="1800"/>
      </w:pPr>
      <w:rPr>
        <w:color w:val="auto"/>
      </w:rPr>
    </w:lvl>
    <w:lvl w:ilvl="8">
      <w:start w:val="1"/>
      <w:numFmt w:val="decimal"/>
      <w:lvlText w:val="%1.%2.%3.%4.%5.%6.%7.%8.%9."/>
      <w:lvlJc w:val="left"/>
      <w:pPr>
        <w:ind w:left="2160" w:hanging="2160"/>
      </w:pPr>
      <w:rPr>
        <w:color w:val="auto"/>
      </w:rPr>
    </w:lvl>
  </w:abstractNum>
  <w:abstractNum w:abstractNumId="22" w15:restartNumberingAfterBreak="0">
    <w:nsid w:val="1FDD1CFD"/>
    <w:multiLevelType w:val="hybridMultilevel"/>
    <w:tmpl w:val="B770CDBA"/>
    <w:lvl w:ilvl="0" w:tplc="6A54765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2094040E"/>
    <w:multiLevelType w:val="hybridMultilevel"/>
    <w:tmpl w:val="0510B784"/>
    <w:lvl w:ilvl="0" w:tplc="D83C3752">
      <w:start w:val="1"/>
      <w:numFmt w:val="upperRoman"/>
      <w:pStyle w:val="a4"/>
      <w:lvlText w:val="%1."/>
      <w:lvlJc w:val="lef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cs="Times New Roman"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Times New Roman"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Times New Roman" w:hint="default"/>
      </w:rPr>
    </w:lvl>
    <w:lvl w:ilvl="8" w:tplc="04190005">
      <w:start w:val="1"/>
      <w:numFmt w:val="bullet"/>
      <w:lvlText w:val=""/>
      <w:lvlJc w:val="left"/>
      <w:pPr>
        <w:ind w:left="6905" w:hanging="360"/>
      </w:pPr>
      <w:rPr>
        <w:rFonts w:ascii="Wingdings" w:hAnsi="Wingdings" w:hint="default"/>
      </w:rPr>
    </w:lvl>
  </w:abstractNum>
  <w:abstractNum w:abstractNumId="25" w15:restartNumberingAfterBreak="0">
    <w:nsid w:val="22926255"/>
    <w:multiLevelType w:val="multilevel"/>
    <w:tmpl w:val="ADBA26A4"/>
    <w:lvl w:ilvl="0">
      <w:start w:val="1"/>
      <w:numFmt w:val="decimal"/>
      <w:lvlText w:val="%1."/>
      <w:lvlJc w:val="left"/>
      <w:pPr>
        <w:ind w:left="360" w:hanging="360"/>
      </w:pPr>
      <w:rPr>
        <w:sz w:val="22"/>
        <w:szCs w:val="26"/>
      </w:rPr>
    </w:lvl>
    <w:lvl w:ilvl="1">
      <w:start w:val="1"/>
      <w:numFmt w:val="decimal"/>
      <w:lvlText w:val="%1.%2."/>
      <w:lvlJc w:val="left"/>
      <w:pPr>
        <w:ind w:left="432" w:hanging="432"/>
      </w:pPr>
      <w:rPr>
        <w:b w:val="0"/>
        <w:color w:val="auto"/>
        <w:sz w:val="22"/>
        <w:szCs w:val="26"/>
      </w:rPr>
    </w:lvl>
    <w:lvl w:ilvl="2">
      <w:start w:val="1"/>
      <w:numFmt w:val="decimal"/>
      <w:lvlText w:val="%1.%2.%3."/>
      <w:lvlJc w:val="left"/>
      <w:pPr>
        <w:ind w:left="504" w:hanging="504"/>
      </w:pPr>
      <w:rPr>
        <w:color w:val="auto"/>
        <w:sz w:val="22"/>
        <w:szCs w:val="26"/>
      </w:rPr>
    </w:lvl>
    <w:lvl w:ilvl="3">
      <w:start w:val="1"/>
      <w:numFmt w:val="decimal"/>
      <w:lvlText w:val="%1.%2.%3.%4."/>
      <w:lvlJc w:val="left"/>
      <w:pPr>
        <w:ind w:left="362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34F4E8D"/>
    <w:multiLevelType w:val="multilevel"/>
    <w:tmpl w:val="9274DEA2"/>
    <w:lvl w:ilvl="0">
      <w:start w:val="1"/>
      <w:numFmt w:val="decimal"/>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7772AE3"/>
    <w:multiLevelType w:val="hybridMultilevel"/>
    <w:tmpl w:val="03A8C564"/>
    <w:lvl w:ilvl="0" w:tplc="A114F9FA">
      <w:start w:val="2"/>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29142678"/>
    <w:multiLevelType w:val="hybridMultilevel"/>
    <w:tmpl w:val="C0C0103A"/>
    <w:lvl w:ilvl="0" w:tplc="C486D054">
      <w:start w:val="1"/>
      <w:numFmt w:val="bullet"/>
      <w:pStyle w:val="a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7"/>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31" w15:restartNumberingAfterBreak="0">
    <w:nsid w:val="2A9E2D32"/>
    <w:multiLevelType w:val="multilevel"/>
    <w:tmpl w:val="034A83CC"/>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8"/>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2E135B47"/>
    <w:multiLevelType w:val="hybridMultilevel"/>
    <w:tmpl w:val="CA5240DE"/>
    <w:lvl w:ilvl="0" w:tplc="E0781ECA">
      <w:start w:val="1"/>
      <w:numFmt w:val="decimal"/>
      <w:lvlText w:val="%1)"/>
      <w:lvlJc w:val="left"/>
      <w:pPr>
        <w:ind w:left="1429"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33592D21"/>
    <w:multiLevelType w:val="hybridMultilevel"/>
    <w:tmpl w:val="AEA2EFD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37C5385F"/>
    <w:multiLevelType w:val="multilevel"/>
    <w:tmpl w:val="8436723A"/>
    <w:lvl w:ilvl="0">
      <w:start w:val="1"/>
      <w:numFmt w:val="russianUpper"/>
      <w:pStyle w:val="Appendix"/>
      <w:suff w:val="space"/>
      <w:lvlText w:val="Приложение %1 "/>
      <w:lvlJc w:val="left"/>
      <w:pPr>
        <w:snapToGrid w:val="0"/>
        <w:ind w:left="0" w:firstLine="0"/>
      </w:pPr>
      <w:rPr>
        <w:rFonts w:ascii="Times New Roman" w:hAnsi="Times New Roman" w:cs="Times New Roman" w:hint="default"/>
        <w:b/>
        <w:bCs w:val="0"/>
        <w:i w:val="0"/>
        <w:iCs w:val="0"/>
        <w:caps w:val="0"/>
        <w:smallCaps w:val="0"/>
        <w:strike w:val="0"/>
        <w:dstrike w:val="0"/>
        <w:vanish w:val="0"/>
        <w:webHidden w:val="0"/>
        <w:color w:val="000000"/>
        <w:spacing w:val="0"/>
        <w:w w:val="1"/>
        <w:kern w:val="0"/>
        <w:position w:val="0"/>
        <w:sz w:val="32"/>
        <w:szCs w:val="32"/>
        <w:u w:val="none"/>
        <w:effect w:val="none"/>
        <w:vertAlign w:val="baseline"/>
        <w:specVanish w:val="0"/>
      </w:rPr>
    </w:lvl>
    <w:lvl w:ilvl="1">
      <w:start w:val="1"/>
      <w:numFmt w:val="decimal"/>
      <w:pStyle w:val="AppHeading1"/>
      <w:suff w:val="space"/>
      <w:lvlText w:val="%1.%2"/>
      <w:lvlJc w:val="left"/>
      <w:pPr>
        <w:ind w:left="0" w:firstLine="720"/>
      </w:pPr>
      <w:rPr>
        <w:rFonts w:ascii="Arial" w:hAnsi="Arial" w:cs="Times New Roman" w:hint="default"/>
        <w:b/>
        <w:i w:val="0"/>
        <w:strike w:val="0"/>
        <w:dstrike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strike w:val="0"/>
        <w:dstrike w:val="0"/>
        <w:color w:val="auto"/>
        <w:sz w:val="28"/>
        <w:szCs w:val="28"/>
        <w:u w:val="none"/>
        <w:effect w:val="none"/>
      </w:rPr>
    </w:lvl>
    <w:lvl w:ilvl="3">
      <w:start w:val="1"/>
      <w:numFmt w:val="decimal"/>
      <w:pStyle w:val="AppHeading3"/>
      <w:lvlText w:val="%1.%2.%3.%4"/>
      <w:lvlJc w:val="left"/>
      <w:pPr>
        <w:tabs>
          <w:tab w:val="num" w:pos="1588"/>
        </w:tabs>
        <w:ind w:left="0" w:firstLine="720"/>
      </w:pPr>
      <w:rPr>
        <w:rFonts w:ascii="Arial" w:hAnsi="Arial" w:cs="Times New Roman" w:hint="default"/>
        <w:b/>
        <w:i w:val="0"/>
        <w:strike w:val="0"/>
        <w:dstrike w:val="0"/>
        <w:color w:val="auto"/>
        <w:spacing w:val="0"/>
        <w:w w:val="100"/>
        <w:kern w:val="0"/>
        <w:position w:val="0"/>
        <w:sz w:val="26"/>
        <w:szCs w:val="26"/>
        <w:u w:val="none"/>
        <w:effect w:val="none"/>
      </w:rPr>
    </w:lvl>
    <w:lvl w:ilvl="4">
      <w:start w:val="1"/>
      <w:numFmt w:val="decimal"/>
      <w:pStyle w:val="AppHeading4"/>
      <w:lvlText w:val="%1.%2.%3.%4.%5"/>
      <w:lvlJc w:val="left"/>
      <w:pPr>
        <w:tabs>
          <w:tab w:val="num" w:pos="1701"/>
        </w:tabs>
        <w:ind w:left="0" w:firstLine="720"/>
      </w:pPr>
      <w:rPr>
        <w:rFonts w:ascii="Arial" w:hAnsi="Arial" w:cs="Times New Roman" w:hint="default"/>
        <w:b/>
        <w:i w:val="0"/>
        <w:strike w:val="0"/>
        <w:dstrike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start w:val="1"/>
      <w:numFmt w:val="bullet"/>
      <w:lvlText w:val=""/>
      <w:lvlJc w:val="left"/>
      <w:pPr>
        <w:ind w:left="3230" w:hanging="360"/>
      </w:pPr>
      <w:rPr>
        <w:rFonts w:ascii="Symbol" w:hAnsi="Symbol" w:hint="default"/>
      </w:rPr>
    </w:lvl>
    <w:lvl w:ilvl="4" w:tplc="04190019">
      <w:start w:val="1"/>
      <w:numFmt w:val="bullet"/>
      <w:lvlText w:val="o"/>
      <w:lvlJc w:val="left"/>
      <w:pPr>
        <w:ind w:left="3950" w:hanging="360"/>
      </w:pPr>
      <w:rPr>
        <w:rFonts w:ascii="Courier New" w:hAnsi="Courier New" w:cs="Courier New" w:hint="default"/>
      </w:rPr>
    </w:lvl>
    <w:lvl w:ilvl="5" w:tplc="0419001B">
      <w:start w:val="1"/>
      <w:numFmt w:val="bullet"/>
      <w:lvlText w:val=""/>
      <w:lvlJc w:val="left"/>
      <w:pPr>
        <w:ind w:left="4670" w:hanging="360"/>
      </w:pPr>
      <w:rPr>
        <w:rFonts w:ascii="Wingdings" w:hAnsi="Wingdings" w:hint="default"/>
      </w:rPr>
    </w:lvl>
    <w:lvl w:ilvl="6" w:tplc="0419000F">
      <w:start w:val="1"/>
      <w:numFmt w:val="bullet"/>
      <w:lvlText w:val=""/>
      <w:lvlJc w:val="left"/>
      <w:pPr>
        <w:ind w:left="5390" w:hanging="360"/>
      </w:pPr>
      <w:rPr>
        <w:rFonts w:ascii="Symbol" w:hAnsi="Symbol" w:hint="default"/>
      </w:rPr>
    </w:lvl>
    <w:lvl w:ilvl="7" w:tplc="04190019">
      <w:start w:val="1"/>
      <w:numFmt w:val="bullet"/>
      <w:lvlText w:val="o"/>
      <w:lvlJc w:val="left"/>
      <w:pPr>
        <w:ind w:left="6110" w:hanging="360"/>
      </w:pPr>
      <w:rPr>
        <w:rFonts w:ascii="Courier New" w:hAnsi="Courier New" w:cs="Courier New" w:hint="default"/>
      </w:rPr>
    </w:lvl>
    <w:lvl w:ilvl="8" w:tplc="0419001B">
      <w:start w:val="1"/>
      <w:numFmt w:val="bullet"/>
      <w:lvlText w:val=""/>
      <w:lvlJc w:val="left"/>
      <w:pPr>
        <w:ind w:left="6830"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8"/>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7" w15:restartNumberingAfterBreak="0">
    <w:nsid w:val="3CC17B58"/>
    <w:multiLevelType w:val="multilevel"/>
    <w:tmpl w:val="64EC2ADE"/>
    <w:lvl w:ilvl="0">
      <w:start w:val="4"/>
      <w:numFmt w:val="decimal"/>
      <w:lvlText w:val="%1."/>
      <w:lvlJc w:val="left"/>
      <w:pPr>
        <w:ind w:left="1440"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3F4167B0"/>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15:restartNumberingAfterBreak="0">
    <w:nsid w:val="497A202A"/>
    <w:multiLevelType w:val="multilevel"/>
    <w:tmpl w:val="FF2E145A"/>
    <w:lvl w:ilvl="0">
      <w:start w:val="2"/>
      <w:numFmt w:val="decimal"/>
      <w:pStyle w:val="13"/>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lvl>
    <w:lvl w:ilvl="3">
      <w:start w:val="1"/>
      <w:numFmt w:val="decimal"/>
      <w:lvlText w:val="%1.%2.%3.%4."/>
      <w:lvlJc w:val="left"/>
      <w:pPr>
        <w:tabs>
          <w:tab w:val="num" w:pos="2251"/>
        </w:tabs>
        <w:ind w:left="2251" w:hanging="1531"/>
      </w:p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988"/>
        </w:tabs>
        <w:ind w:left="2988" w:hanging="2268"/>
      </w:pPr>
    </w:lvl>
    <w:lvl w:ilvl="6">
      <w:start w:val="1"/>
      <w:numFmt w:val="decimal"/>
      <w:lvlText w:val="%1.%2.%3.%4.%5.%6.%7."/>
      <w:lvlJc w:val="left"/>
      <w:pPr>
        <w:tabs>
          <w:tab w:val="num" w:pos="3045"/>
        </w:tabs>
        <w:ind w:left="3045" w:hanging="2325"/>
      </w:pPr>
    </w:lvl>
    <w:lvl w:ilvl="7">
      <w:start w:val="1"/>
      <w:numFmt w:val="decimal"/>
      <w:lvlText w:val="%1.%2.%3.%4.%5.%6.%7.%8."/>
      <w:lvlJc w:val="left"/>
      <w:pPr>
        <w:tabs>
          <w:tab w:val="num" w:pos="4689"/>
        </w:tabs>
        <w:ind w:left="4689" w:hanging="3969"/>
      </w:pPr>
    </w:lvl>
    <w:lvl w:ilvl="8">
      <w:start w:val="1"/>
      <w:numFmt w:val="decimal"/>
      <w:lvlText w:val="%1.%2.%3.%4.%5.%6.%7.%8.%9."/>
      <w:lvlJc w:val="left"/>
      <w:pPr>
        <w:tabs>
          <w:tab w:val="num" w:pos="5029"/>
        </w:tabs>
        <w:ind w:left="5029" w:hanging="4309"/>
      </w:pPr>
    </w:lvl>
  </w:abstractNum>
  <w:abstractNum w:abstractNumId="4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53A77303"/>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5491785F"/>
    <w:multiLevelType w:val="multilevel"/>
    <w:tmpl w:val="404AC60A"/>
    <w:lvl w:ilvl="0">
      <w:start w:val="1"/>
      <w:numFmt w:val="russianLower"/>
      <w:lvlText w:val="%1)"/>
      <w:lvlJc w:val="left"/>
      <w:pPr>
        <w:ind w:left="1429" w:hanging="360"/>
      </w:pPr>
      <w:rPr>
        <w:color w:val="auto"/>
      </w:rPr>
    </w:lvl>
    <w:lvl w:ilvl="1">
      <w:start w:val="2"/>
      <w:numFmt w:val="decimal"/>
      <w:isLgl/>
      <w:lvlText w:val="%1.%2."/>
      <w:lvlJc w:val="left"/>
      <w:pPr>
        <w:ind w:left="2509" w:hanging="720"/>
      </w:pPr>
      <w:rPr>
        <w:rFonts w:eastAsia="Times New Roman"/>
      </w:rPr>
    </w:lvl>
    <w:lvl w:ilvl="2">
      <w:start w:val="1"/>
      <w:numFmt w:val="russianLower"/>
      <w:lvlText w:val="%3)"/>
      <w:lvlJc w:val="left"/>
      <w:pPr>
        <w:ind w:left="1430" w:hanging="720"/>
      </w:pPr>
      <w:rPr>
        <w:color w:val="auto"/>
      </w:rPr>
    </w:lvl>
    <w:lvl w:ilvl="3">
      <w:start w:val="1"/>
      <w:numFmt w:val="decimal"/>
      <w:isLgl/>
      <w:lvlText w:val="%1.%2.%3.%4."/>
      <w:lvlJc w:val="left"/>
      <w:pPr>
        <w:ind w:left="4309" w:hanging="1080"/>
      </w:pPr>
      <w:rPr>
        <w:rFonts w:eastAsia="Times New Roman"/>
      </w:rPr>
    </w:lvl>
    <w:lvl w:ilvl="4">
      <w:start w:val="1"/>
      <w:numFmt w:val="decimal"/>
      <w:isLgl/>
      <w:lvlText w:val="%1.%2.%3.%4.%5."/>
      <w:lvlJc w:val="left"/>
      <w:pPr>
        <w:ind w:left="5029" w:hanging="1080"/>
      </w:pPr>
      <w:rPr>
        <w:rFonts w:eastAsia="Times New Roman"/>
      </w:rPr>
    </w:lvl>
    <w:lvl w:ilvl="5">
      <w:start w:val="1"/>
      <w:numFmt w:val="decimal"/>
      <w:isLgl/>
      <w:lvlText w:val="%1.%2.%3.%4.%5.%6."/>
      <w:lvlJc w:val="left"/>
      <w:pPr>
        <w:ind w:left="6109" w:hanging="1440"/>
      </w:pPr>
      <w:rPr>
        <w:rFonts w:eastAsia="Times New Roman"/>
      </w:rPr>
    </w:lvl>
    <w:lvl w:ilvl="6">
      <w:start w:val="1"/>
      <w:numFmt w:val="decimal"/>
      <w:isLgl/>
      <w:lvlText w:val="%1.%2.%3.%4.%5.%6.%7."/>
      <w:lvlJc w:val="left"/>
      <w:pPr>
        <w:ind w:left="7189" w:hanging="1800"/>
      </w:pPr>
      <w:rPr>
        <w:rFonts w:eastAsia="Times New Roman"/>
      </w:rPr>
    </w:lvl>
    <w:lvl w:ilvl="7">
      <w:start w:val="1"/>
      <w:numFmt w:val="decimal"/>
      <w:isLgl/>
      <w:lvlText w:val="%1.%2.%3.%4.%5.%6.%7.%8."/>
      <w:lvlJc w:val="left"/>
      <w:pPr>
        <w:ind w:left="7909" w:hanging="1800"/>
      </w:pPr>
      <w:rPr>
        <w:rFonts w:eastAsia="Times New Roman"/>
      </w:rPr>
    </w:lvl>
    <w:lvl w:ilvl="8">
      <w:start w:val="1"/>
      <w:numFmt w:val="decimal"/>
      <w:isLgl/>
      <w:lvlText w:val="%1.%2.%3.%4.%5.%6.%7.%8.%9."/>
      <w:lvlJc w:val="left"/>
      <w:pPr>
        <w:ind w:left="8989" w:hanging="2160"/>
      </w:pPr>
      <w:rPr>
        <w:rFonts w:eastAsia="Times New Roman"/>
      </w:rPr>
    </w:lvl>
  </w:abstractNum>
  <w:abstractNum w:abstractNumId="43" w15:restartNumberingAfterBreak="0">
    <w:nsid w:val="580D4115"/>
    <w:multiLevelType w:val="multilevel"/>
    <w:tmpl w:val="6BB20E36"/>
    <w:lvl w:ilvl="0">
      <w:start w:val="1"/>
      <w:numFmt w:val="decimal"/>
      <w:pStyle w:val="14"/>
      <w:lvlText w:val="%1."/>
      <w:lvlJc w:val="left"/>
      <w:pPr>
        <w:tabs>
          <w:tab w:val="num" w:pos="-1061"/>
        </w:tabs>
        <w:ind w:left="56" w:hanging="56"/>
      </w:pPr>
      <w:rPr>
        <w:b w:val="0"/>
        <w:sz w:val="28"/>
        <w:szCs w:val="28"/>
        <w:lang w:val="ru-RU"/>
      </w:rPr>
    </w:lvl>
    <w:lvl w:ilvl="1">
      <w:start w:val="1"/>
      <w:numFmt w:val="decimal"/>
      <w:pStyle w:val="20"/>
      <w:lvlText w:val="%1.%2."/>
      <w:lvlJc w:val="left"/>
      <w:pPr>
        <w:tabs>
          <w:tab w:val="num" w:pos="284"/>
        </w:tabs>
        <w:ind w:left="453" w:hanging="169"/>
      </w:pPr>
      <w:rPr>
        <w:b w:val="0"/>
      </w:rPr>
    </w:lvl>
    <w:lvl w:ilvl="2">
      <w:start w:val="1"/>
      <w:numFmt w:val="decimal"/>
      <w:pStyle w:val="3"/>
      <w:lvlText w:val="%1.%2.%3."/>
      <w:lvlJc w:val="left"/>
      <w:pPr>
        <w:tabs>
          <w:tab w:val="num" w:pos="-624"/>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44" w15:restartNumberingAfterBreak="0">
    <w:nsid w:val="5AB46874"/>
    <w:multiLevelType w:val="hybridMultilevel"/>
    <w:tmpl w:val="DD742E2E"/>
    <w:lvl w:ilvl="0" w:tplc="EF4E05B4">
      <w:start w:val="1"/>
      <w:numFmt w:val="russianLower"/>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45" w15:restartNumberingAfterBreak="0">
    <w:nsid w:val="5D857A22"/>
    <w:multiLevelType w:val="multilevel"/>
    <w:tmpl w:val="69961220"/>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6"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7" w15:restartNumberingAfterBreak="0">
    <w:nsid w:val="62C44283"/>
    <w:multiLevelType w:val="multilevel"/>
    <w:tmpl w:val="36DA9DD0"/>
    <w:lvl w:ilvl="0">
      <w:start w:val="1"/>
      <w:numFmt w:val="russianUpper"/>
      <w:suff w:val="space"/>
      <w:lvlText w:val="Приложение %1"/>
      <w:lvlJc w:val="left"/>
      <w:pPr>
        <w:ind w:left="0" w:firstLine="0"/>
      </w:pPr>
    </w:lvl>
    <w:lvl w:ilvl="1">
      <w:start w:val="1"/>
      <w:numFmt w:val="decimal"/>
      <w:pStyle w:val="21"/>
      <w:suff w:val="space"/>
      <w:lvlText w:val="%1.%2"/>
      <w:lvlJc w:val="left"/>
      <w:pPr>
        <w:ind w:left="0"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cs="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48" w15:restartNumberingAfterBreak="0">
    <w:nsid w:val="62CB6434"/>
    <w:multiLevelType w:val="hybridMultilevel"/>
    <w:tmpl w:val="2576A454"/>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81225C88">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39D4A75"/>
    <w:multiLevelType w:val="multilevel"/>
    <w:tmpl w:val="952AF90A"/>
    <w:lvl w:ilvl="0">
      <w:start w:val="1"/>
      <w:numFmt w:val="decimal"/>
      <w:lvlText w:val="1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4"/>
        <w:szCs w:val="28"/>
        <w:u w:val="none"/>
        <w:effect w:val="none"/>
      </w:rPr>
    </w:lvl>
    <w:lvl w:ilvl="2">
      <w:start w:val="14"/>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B317CEA"/>
    <w:multiLevelType w:val="multilevel"/>
    <w:tmpl w:val="7B446096"/>
    <w:lvl w:ilvl="0">
      <w:start w:val="1"/>
      <w:numFmt w:val="decimal"/>
      <w:pStyle w:val="a9"/>
      <w:lvlText w:val="%1."/>
      <w:lvlJc w:val="left"/>
      <w:pPr>
        <w:ind w:left="15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BE743CF"/>
    <w:multiLevelType w:val="multilevel"/>
    <w:tmpl w:val="7FA438E4"/>
    <w:lvl w:ilvl="0">
      <w:start w:val="1"/>
      <w:numFmt w:val="decimal"/>
      <w:lvlText w:val="%1."/>
      <w:lvlJc w:val="left"/>
      <w:pPr>
        <w:ind w:left="720" w:hanging="360"/>
      </w:pPr>
      <w:rPr>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5" w15:restartNumberingAfterBreak="0">
    <w:nsid w:val="70D1578C"/>
    <w:multiLevelType w:val="multilevel"/>
    <w:tmpl w:val="1FD223CE"/>
    <w:lvl w:ilvl="0">
      <w:start w:val="7"/>
      <w:numFmt w:val="decimal"/>
      <w:lvlText w:val="%1."/>
      <w:lvlJc w:val="left"/>
      <w:pPr>
        <w:ind w:left="2771"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6"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7" w15:restartNumberingAfterBreak="0">
    <w:nsid w:val="73B10CCC"/>
    <w:multiLevelType w:val="hybridMultilevel"/>
    <w:tmpl w:val="77BE30A8"/>
    <w:lvl w:ilvl="0" w:tplc="089454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8" w15:restartNumberingAfterBreak="0">
    <w:nsid w:val="74BF150F"/>
    <w:multiLevelType w:val="multilevel"/>
    <w:tmpl w:val="4AFC0C16"/>
    <w:lvl w:ilvl="0">
      <w:start w:val="1"/>
      <w:numFmt w:val="russianLower"/>
      <w:lvlText w:val="%1)"/>
      <w:lvlJc w:val="left"/>
      <w:pPr>
        <w:ind w:left="600" w:hanging="600"/>
      </w:pPr>
    </w:lvl>
    <w:lvl w:ilvl="1">
      <w:start w:val="2"/>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564" w:hanging="144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59" w15:restartNumberingAfterBreak="0">
    <w:nsid w:val="74FB0CEE"/>
    <w:multiLevelType w:val="hybridMultilevel"/>
    <w:tmpl w:val="F190E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957604F"/>
    <w:multiLevelType w:val="multilevel"/>
    <w:tmpl w:val="1E3C5336"/>
    <w:lvl w:ilvl="0">
      <w:start w:val="1"/>
      <w:numFmt w:val="decimal"/>
      <w:pStyle w:val="15"/>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pStyle w:val="22"/>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1" w15:restartNumberingAfterBreak="0">
    <w:nsid w:val="7B427879"/>
    <w:multiLevelType w:val="hybridMultilevel"/>
    <w:tmpl w:val="03BC926A"/>
    <w:lvl w:ilvl="0" w:tplc="30A2409C">
      <w:start w:val="1"/>
      <w:numFmt w:val="decimal"/>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F105C52"/>
    <w:multiLevelType w:val="multilevel"/>
    <w:tmpl w:val="102CA94E"/>
    <w:lvl w:ilvl="0">
      <w:start w:val="1"/>
      <w:numFmt w:val="bullet"/>
      <w:pStyle w:val="-0"/>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1"/>
        <w:u w:val="none"/>
        <w:effect w:val="none"/>
      </w:rPr>
    </w:lvl>
    <w:lvl w:ilvl="1">
      <w:start w:val="5"/>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2">
      <w:numFmt w:val="decimal"/>
      <w:pStyle w:val="31"/>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2"/>
    <w:lvlOverride w:ilvl="0"/>
    <w:lvlOverride w:ilvl="1">
      <w:startOverride w:val="5"/>
    </w:lvlOverride>
    <w:lvlOverride w:ilvl="2"/>
    <w:lvlOverride w:ilvl="3"/>
    <w:lvlOverride w:ilvl="4"/>
    <w:lvlOverride w:ilvl="5"/>
    <w:lvlOverride w:ilvl="6"/>
    <w:lvlOverride w:ilvl="7"/>
    <w:lvlOverride w:ilvl="8"/>
  </w:num>
  <w:num w:numId="3">
    <w:abstractNumId w:val="35"/>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0"/>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num>
  <w:num w:numId="1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0"/>
  </w:num>
  <w:num w:numId="21">
    <w:abstractNumId w:val="5"/>
  </w:num>
  <w:num w:numId="22">
    <w:abstractNumId w:val="2"/>
  </w:num>
  <w:num w:numId="23">
    <w:abstractNumId w:val="1"/>
    <w:lvlOverride w:ilvl="0">
      <w:startOverride w:val="1"/>
    </w:lvlOverride>
  </w:num>
  <w:num w:numId="24">
    <w:abstractNumId w:val="7"/>
  </w:num>
  <w:num w:numId="25">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2"/>
  </w:num>
  <w:num w:numId="36">
    <w:abstractNumId w:val="49"/>
    <w:lvlOverride w:ilvl="0">
      <w:startOverride w:val="1"/>
    </w:lvlOverride>
    <w:lvlOverride w:ilvl="1"/>
    <w:lvlOverride w:ilvl="2">
      <w:startOverride w:val="14"/>
    </w:lvlOverride>
    <w:lvlOverride w:ilvl="3">
      <w:startOverride w:val="1"/>
    </w:lvlOverride>
    <w:lvlOverride w:ilvl="4"/>
    <w:lvlOverride w:ilvl="5"/>
    <w:lvlOverride w:ilvl="6"/>
    <w:lvlOverride w:ilvl="7"/>
    <w:lvlOverride w:ilvl="8"/>
  </w:num>
  <w:num w:numId="37">
    <w:abstractNumId w:val="21"/>
    <w:lvlOverride w:ilvl="0">
      <w:startOverride w:val="5"/>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lvlOverride w:ilvl="2"/>
    <w:lvlOverride w:ilvl="3"/>
    <w:lvlOverride w:ilvl="4"/>
    <w:lvlOverride w:ilvl="5"/>
    <w:lvlOverride w:ilvl="6"/>
    <w:lvlOverride w:ilvl="7"/>
    <w:lvlOverride w:ilvl="8"/>
  </w:num>
  <w:num w:numId="41">
    <w:abstractNumId w:val="40"/>
  </w:num>
  <w:num w:numId="42">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6"/>
  </w:num>
  <w:num w:numId="4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46"/>
  </w:num>
  <w:num w:numId="51">
    <w:abstractNumId w:val="48"/>
  </w:num>
  <w:num w:numId="52">
    <w:abstractNumId w:val="8"/>
  </w:num>
  <w:num w:numId="53">
    <w:abstractNumId w:val="12"/>
  </w:num>
  <w:num w:numId="54">
    <w:abstractNumId w:val="37"/>
  </w:num>
  <w:num w:numId="55">
    <w:abstractNumId w:val="55"/>
  </w:num>
  <w:num w:numId="56">
    <w:abstractNumId w:val="59"/>
  </w:num>
  <w:num w:numId="57">
    <w:abstractNumId w:val="28"/>
  </w:num>
  <w:num w:numId="58">
    <w:abstractNumId w:val="10"/>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num>
  <w:num w:numId="63">
    <w:abstractNumId w:val="45"/>
  </w:num>
  <w:num w:numId="64">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724"/>
    <w:rsid w:val="00000FDD"/>
    <w:rsid w:val="000028A4"/>
    <w:rsid w:val="00047AEF"/>
    <w:rsid w:val="00050B37"/>
    <w:rsid w:val="00053071"/>
    <w:rsid w:val="0006052A"/>
    <w:rsid w:val="00065508"/>
    <w:rsid w:val="00065871"/>
    <w:rsid w:val="00067FF4"/>
    <w:rsid w:val="000771C8"/>
    <w:rsid w:val="00077F91"/>
    <w:rsid w:val="00084D02"/>
    <w:rsid w:val="00095E54"/>
    <w:rsid w:val="000C34CF"/>
    <w:rsid w:val="000D139D"/>
    <w:rsid w:val="000D44BA"/>
    <w:rsid w:val="000D7DA7"/>
    <w:rsid w:val="000F40D2"/>
    <w:rsid w:val="001021E2"/>
    <w:rsid w:val="001079F3"/>
    <w:rsid w:val="001309D4"/>
    <w:rsid w:val="00145CB8"/>
    <w:rsid w:val="0015194B"/>
    <w:rsid w:val="00171FE6"/>
    <w:rsid w:val="001816F9"/>
    <w:rsid w:val="00183028"/>
    <w:rsid w:val="00183450"/>
    <w:rsid w:val="00195316"/>
    <w:rsid w:val="001A1593"/>
    <w:rsid w:val="001A723A"/>
    <w:rsid w:val="001B2AFD"/>
    <w:rsid w:val="001B7F9E"/>
    <w:rsid w:val="001C0EBE"/>
    <w:rsid w:val="001C1791"/>
    <w:rsid w:val="001D1A10"/>
    <w:rsid w:val="001F15FA"/>
    <w:rsid w:val="00203B3E"/>
    <w:rsid w:val="00210CFE"/>
    <w:rsid w:val="00215F91"/>
    <w:rsid w:val="00231472"/>
    <w:rsid w:val="00240C3F"/>
    <w:rsid w:val="00247513"/>
    <w:rsid w:val="0025607E"/>
    <w:rsid w:val="0027127F"/>
    <w:rsid w:val="00280A86"/>
    <w:rsid w:val="002833D7"/>
    <w:rsid w:val="00286D7E"/>
    <w:rsid w:val="002A651F"/>
    <w:rsid w:val="002A6FDF"/>
    <w:rsid w:val="002B2554"/>
    <w:rsid w:val="002B4D6F"/>
    <w:rsid w:val="002D4E96"/>
    <w:rsid w:val="002D55A9"/>
    <w:rsid w:val="002F6ACD"/>
    <w:rsid w:val="00304ECF"/>
    <w:rsid w:val="003231DB"/>
    <w:rsid w:val="00332A96"/>
    <w:rsid w:val="0034153F"/>
    <w:rsid w:val="0035274C"/>
    <w:rsid w:val="00371A91"/>
    <w:rsid w:val="003745ED"/>
    <w:rsid w:val="00385971"/>
    <w:rsid w:val="00395EC5"/>
    <w:rsid w:val="003B2E60"/>
    <w:rsid w:val="003D04C0"/>
    <w:rsid w:val="003D1930"/>
    <w:rsid w:val="003D410B"/>
    <w:rsid w:val="003D6D65"/>
    <w:rsid w:val="003E3244"/>
    <w:rsid w:val="003F4A89"/>
    <w:rsid w:val="003F52C4"/>
    <w:rsid w:val="00401333"/>
    <w:rsid w:val="004233C9"/>
    <w:rsid w:val="00424A45"/>
    <w:rsid w:val="0042797F"/>
    <w:rsid w:val="00432942"/>
    <w:rsid w:val="00446F9D"/>
    <w:rsid w:val="00453F57"/>
    <w:rsid w:val="0045455F"/>
    <w:rsid w:val="004547B9"/>
    <w:rsid w:val="00480941"/>
    <w:rsid w:val="00480C00"/>
    <w:rsid w:val="00486400"/>
    <w:rsid w:val="00486B9A"/>
    <w:rsid w:val="004C322E"/>
    <w:rsid w:val="004E1DD3"/>
    <w:rsid w:val="004F3558"/>
    <w:rsid w:val="00512A4F"/>
    <w:rsid w:val="00526E90"/>
    <w:rsid w:val="0053028B"/>
    <w:rsid w:val="00536C3E"/>
    <w:rsid w:val="0055099D"/>
    <w:rsid w:val="00556EEB"/>
    <w:rsid w:val="00561C13"/>
    <w:rsid w:val="00564051"/>
    <w:rsid w:val="00566BFC"/>
    <w:rsid w:val="00592865"/>
    <w:rsid w:val="005A157D"/>
    <w:rsid w:val="005C491C"/>
    <w:rsid w:val="00611836"/>
    <w:rsid w:val="00612831"/>
    <w:rsid w:val="00613307"/>
    <w:rsid w:val="00623382"/>
    <w:rsid w:val="00636AD0"/>
    <w:rsid w:val="006636ED"/>
    <w:rsid w:val="0068127D"/>
    <w:rsid w:val="0068129A"/>
    <w:rsid w:val="0068339B"/>
    <w:rsid w:val="00687E2A"/>
    <w:rsid w:val="00690135"/>
    <w:rsid w:val="0069439B"/>
    <w:rsid w:val="0069550F"/>
    <w:rsid w:val="006B1513"/>
    <w:rsid w:val="006C0A5F"/>
    <w:rsid w:val="006C6001"/>
    <w:rsid w:val="006D16A5"/>
    <w:rsid w:val="006D5D85"/>
    <w:rsid w:val="006E64C7"/>
    <w:rsid w:val="00702E2D"/>
    <w:rsid w:val="00703C6E"/>
    <w:rsid w:val="00714AD8"/>
    <w:rsid w:val="0073628C"/>
    <w:rsid w:val="00740FF4"/>
    <w:rsid w:val="0076467C"/>
    <w:rsid w:val="007676FD"/>
    <w:rsid w:val="007773BA"/>
    <w:rsid w:val="00792063"/>
    <w:rsid w:val="007A2CC5"/>
    <w:rsid w:val="007A7F52"/>
    <w:rsid w:val="007D4660"/>
    <w:rsid w:val="007E39B9"/>
    <w:rsid w:val="007E71DB"/>
    <w:rsid w:val="008001FC"/>
    <w:rsid w:val="00812B6A"/>
    <w:rsid w:val="00823A5F"/>
    <w:rsid w:val="00825275"/>
    <w:rsid w:val="00835BF8"/>
    <w:rsid w:val="00844E92"/>
    <w:rsid w:val="00850E92"/>
    <w:rsid w:val="0085175B"/>
    <w:rsid w:val="008642B9"/>
    <w:rsid w:val="0087085D"/>
    <w:rsid w:val="00871236"/>
    <w:rsid w:val="0089768B"/>
    <w:rsid w:val="008A78A4"/>
    <w:rsid w:val="008C33A1"/>
    <w:rsid w:val="008C576C"/>
    <w:rsid w:val="008D5B5B"/>
    <w:rsid w:val="008E0F75"/>
    <w:rsid w:val="008F4607"/>
    <w:rsid w:val="009119C8"/>
    <w:rsid w:val="00911BF2"/>
    <w:rsid w:val="00916846"/>
    <w:rsid w:val="00937EFA"/>
    <w:rsid w:val="00944B64"/>
    <w:rsid w:val="0094698D"/>
    <w:rsid w:val="009662AA"/>
    <w:rsid w:val="00967AC6"/>
    <w:rsid w:val="00982468"/>
    <w:rsid w:val="009B4406"/>
    <w:rsid w:val="009C13C0"/>
    <w:rsid w:val="009C3DA7"/>
    <w:rsid w:val="009C5AEF"/>
    <w:rsid w:val="009E1082"/>
    <w:rsid w:val="009E3632"/>
    <w:rsid w:val="00A03406"/>
    <w:rsid w:val="00A1443B"/>
    <w:rsid w:val="00A171AB"/>
    <w:rsid w:val="00A207A6"/>
    <w:rsid w:val="00A24172"/>
    <w:rsid w:val="00A279E0"/>
    <w:rsid w:val="00A32EC3"/>
    <w:rsid w:val="00A65023"/>
    <w:rsid w:val="00A7678E"/>
    <w:rsid w:val="00A90063"/>
    <w:rsid w:val="00A90E2C"/>
    <w:rsid w:val="00A9360A"/>
    <w:rsid w:val="00A97E5A"/>
    <w:rsid w:val="00AB06FA"/>
    <w:rsid w:val="00AD0357"/>
    <w:rsid w:val="00AD36E1"/>
    <w:rsid w:val="00AD72CA"/>
    <w:rsid w:val="00AF0882"/>
    <w:rsid w:val="00B14269"/>
    <w:rsid w:val="00B17594"/>
    <w:rsid w:val="00B377E5"/>
    <w:rsid w:val="00B65B65"/>
    <w:rsid w:val="00B7034C"/>
    <w:rsid w:val="00B859F7"/>
    <w:rsid w:val="00B930EE"/>
    <w:rsid w:val="00BA2656"/>
    <w:rsid w:val="00BB3AE9"/>
    <w:rsid w:val="00BC4E24"/>
    <w:rsid w:val="00BE1CF3"/>
    <w:rsid w:val="00BF4C2F"/>
    <w:rsid w:val="00C142B8"/>
    <w:rsid w:val="00C17C4D"/>
    <w:rsid w:val="00C22163"/>
    <w:rsid w:val="00C302B9"/>
    <w:rsid w:val="00C32240"/>
    <w:rsid w:val="00C55BD8"/>
    <w:rsid w:val="00C71B48"/>
    <w:rsid w:val="00C737C5"/>
    <w:rsid w:val="00C83E65"/>
    <w:rsid w:val="00C868B4"/>
    <w:rsid w:val="00C90AA3"/>
    <w:rsid w:val="00C9443D"/>
    <w:rsid w:val="00CA5470"/>
    <w:rsid w:val="00CB1D44"/>
    <w:rsid w:val="00CB6483"/>
    <w:rsid w:val="00CB7E21"/>
    <w:rsid w:val="00CC5594"/>
    <w:rsid w:val="00CC6A98"/>
    <w:rsid w:val="00CC7DC2"/>
    <w:rsid w:val="00CD79D4"/>
    <w:rsid w:val="00CF5D15"/>
    <w:rsid w:val="00CF7881"/>
    <w:rsid w:val="00D006E8"/>
    <w:rsid w:val="00D0468E"/>
    <w:rsid w:val="00D2313D"/>
    <w:rsid w:val="00D60724"/>
    <w:rsid w:val="00D71502"/>
    <w:rsid w:val="00D72C3A"/>
    <w:rsid w:val="00D80EBB"/>
    <w:rsid w:val="00DA5F69"/>
    <w:rsid w:val="00DB264F"/>
    <w:rsid w:val="00DC2BFE"/>
    <w:rsid w:val="00DD618B"/>
    <w:rsid w:val="00DE4EB9"/>
    <w:rsid w:val="00E178A2"/>
    <w:rsid w:val="00E33339"/>
    <w:rsid w:val="00E50C16"/>
    <w:rsid w:val="00E64D44"/>
    <w:rsid w:val="00E67E0D"/>
    <w:rsid w:val="00E711D3"/>
    <w:rsid w:val="00E74867"/>
    <w:rsid w:val="00E91D67"/>
    <w:rsid w:val="00E964AB"/>
    <w:rsid w:val="00EB3FD5"/>
    <w:rsid w:val="00EB6EE6"/>
    <w:rsid w:val="00EC4E4C"/>
    <w:rsid w:val="00EE0D80"/>
    <w:rsid w:val="00EE4DBE"/>
    <w:rsid w:val="00EE5DBB"/>
    <w:rsid w:val="00F04D54"/>
    <w:rsid w:val="00F05ADF"/>
    <w:rsid w:val="00F166C4"/>
    <w:rsid w:val="00F276C2"/>
    <w:rsid w:val="00F33651"/>
    <w:rsid w:val="00F37F6F"/>
    <w:rsid w:val="00F47A4B"/>
    <w:rsid w:val="00F5265A"/>
    <w:rsid w:val="00F54C95"/>
    <w:rsid w:val="00F5754D"/>
    <w:rsid w:val="00F70410"/>
    <w:rsid w:val="00F810D4"/>
    <w:rsid w:val="00F95882"/>
    <w:rsid w:val="00FA539D"/>
    <w:rsid w:val="00FA6BD7"/>
    <w:rsid w:val="00FB7430"/>
    <w:rsid w:val="00FC63E4"/>
    <w:rsid w:val="00FC7922"/>
    <w:rsid w:val="00FE0B82"/>
    <w:rsid w:val="00FF3670"/>
    <w:rsid w:val="00FF6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6E05"/>
  <w15:chartTrackingRefBased/>
  <w15:docId w15:val="{C62E1347-350A-4CAB-925E-71CAD405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2" w:semiHidden="1" w:unhideWhenUsed="1"/>
    <w:lsdException w:name="Table Web 1"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eadi.."/>
    <w:basedOn w:val="aa"/>
    <w:next w:val="aa"/>
    <w:link w:val="17"/>
    <w:qFormat/>
    <w:rsid w:val="00D60724"/>
    <w:pPr>
      <w:keepNext/>
      <w:spacing w:before="240" w:after="60" w:line="240" w:lineRule="auto"/>
      <w:jc w:val="center"/>
      <w:outlineLvl w:val="0"/>
    </w:pPr>
    <w:rPr>
      <w:rFonts w:ascii="Times New Roman" w:eastAsia="Times New Roman" w:hAnsi="Times New Roman" w:cs="Times New Roman"/>
      <w:b/>
      <w:bCs/>
      <w:color w:val="000000"/>
      <w:kern w:val="32"/>
      <w:sz w:val="28"/>
      <w:szCs w:val="32"/>
      <w:lang w:eastAsia="x-none"/>
    </w:rPr>
  </w:style>
  <w:style w:type="paragraph" w:styleId="23">
    <w:name w:val="heading 2"/>
    <w:aliases w:val="Заголовок 2 Знак1,Заголовок 2 Знак Знак,Заголовок 2 Знак Знак Знак,H2,h2,2,sub-sect, Знак3 Знак,Знак3 Знак,contract,Numbered text 3,H21,H22,H23,H24,H211,H25,H212,H221,H231,H241,H2111,H26,H213,H222,H232,H242,H2112,H27,H214,H28,H29,H210,H215"/>
    <w:basedOn w:val="aa"/>
    <w:next w:val="aa"/>
    <w:link w:val="24"/>
    <w:unhideWhenUsed/>
    <w:qFormat/>
    <w:rsid w:val="00D60724"/>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paragraph" w:styleId="32">
    <w:name w:val="heading 3"/>
    <w:aliases w:val="h3,Head 3,l3+toc 3,heading 3,CT,Sub-section Title,l3,H3,Heading 3 Char,2-ЗАГОЛОВОК"/>
    <w:basedOn w:val="aa"/>
    <w:next w:val="aa"/>
    <w:link w:val="33"/>
    <w:unhideWhenUsed/>
    <w:qFormat/>
    <w:rsid w:val="00D60724"/>
    <w:pPr>
      <w:keepNext/>
      <w:spacing w:before="240" w:after="60" w:line="240" w:lineRule="auto"/>
      <w:outlineLvl w:val="2"/>
    </w:pPr>
    <w:rPr>
      <w:rFonts w:ascii="Cambria" w:eastAsia="Times New Roman" w:hAnsi="Cambria" w:cs="Times New Roman"/>
      <w:b/>
      <w:bCs/>
      <w:color w:val="000000"/>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a"/>
    <w:link w:val="41"/>
    <w:uiPriority w:val="9"/>
    <w:unhideWhenUsed/>
    <w:qFormat/>
    <w:rsid w:val="00D60724"/>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lang w:val="x-none" w:eastAsia="x-none"/>
    </w:rPr>
  </w:style>
  <w:style w:type="paragraph" w:styleId="5">
    <w:name w:val="heading 5"/>
    <w:aliases w:val="_Подпункт,Heading 5 Char"/>
    <w:basedOn w:val="aa"/>
    <w:link w:val="50"/>
    <w:uiPriority w:val="9"/>
    <w:unhideWhenUsed/>
    <w:qFormat/>
    <w:rsid w:val="00D60724"/>
    <w:pPr>
      <w:keepNext/>
      <w:tabs>
        <w:tab w:val="num" w:pos="1008"/>
      </w:tabs>
      <w:spacing w:after="0" w:line="240" w:lineRule="auto"/>
      <w:ind w:left="1008" w:hanging="1008"/>
      <w:outlineLvl w:val="4"/>
    </w:pPr>
    <w:rPr>
      <w:rFonts w:ascii="Times New Roman" w:eastAsia="Times New Roman" w:hAnsi="Times New Roman" w:cs="Times New Roman"/>
      <w:b/>
      <w:bCs/>
      <w:sz w:val="24"/>
      <w:szCs w:val="24"/>
      <w:lang w:val="x-none" w:eastAsia="x-none"/>
    </w:rPr>
  </w:style>
  <w:style w:type="paragraph" w:styleId="60">
    <w:name w:val="heading 6"/>
    <w:aliases w:val="Heading 6 Char"/>
    <w:basedOn w:val="aa"/>
    <w:link w:val="61"/>
    <w:uiPriority w:val="9"/>
    <w:unhideWhenUsed/>
    <w:qFormat/>
    <w:rsid w:val="00D60724"/>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lang w:val="x-none" w:eastAsia="x-none"/>
    </w:rPr>
  </w:style>
  <w:style w:type="paragraph" w:styleId="7">
    <w:name w:val="heading 7"/>
    <w:aliases w:val="Heading 7 Char"/>
    <w:basedOn w:val="aa"/>
    <w:link w:val="70"/>
    <w:uiPriority w:val="9"/>
    <w:unhideWhenUsed/>
    <w:qFormat/>
    <w:rsid w:val="00D60724"/>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lang w:val="x-none" w:eastAsia="x-none"/>
    </w:rPr>
  </w:style>
  <w:style w:type="paragraph" w:styleId="8">
    <w:name w:val="heading 8"/>
    <w:aliases w:val="Heading 8 Char"/>
    <w:basedOn w:val="aa"/>
    <w:link w:val="80"/>
    <w:uiPriority w:val="9"/>
    <w:unhideWhenUsed/>
    <w:qFormat/>
    <w:rsid w:val="00D60724"/>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lang w:val="x-none" w:eastAsia="x-none"/>
    </w:rPr>
  </w:style>
  <w:style w:type="paragraph" w:styleId="9">
    <w:name w:val="heading 9"/>
    <w:aliases w:val="Heading 9 Char,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
    <w:basedOn w:val="aa"/>
    <w:link w:val="90"/>
    <w:uiPriority w:val="9"/>
    <w:unhideWhenUsed/>
    <w:qFormat/>
    <w:rsid w:val="00D60724"/>
    <w:pPr>
      <w:keepNext/>
      <w:tabs>
        <w:tab w:val="num" w:pos="1584"/>
      </w:tabs>
      <w:spacing w:after="0" w:line="240" w:lineRule="auto"/>
      <w:ind w:left="1584" w:hanging="1584"/>
      <w:jc w:val="both"/>
      <w:outlineLvl w:val="8"/>
    </w:pPr>
    <w:rPr>
      <w:rFonts w:ascii="Times New Roman" w:eastAsia="Times New Roman" w:hAnsi="Times New Roman" w:cs="Times New Roman"/>
      <w:b/>
      <w:bCs/>
      <w:i/>
      <w:iCs/>
      <w:lang w:val="x-none" w:eastAsia="x-none"/>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b"/>
    <w:link w:val="16"/>
    <w:rsid w:val="00D60724"/>
    <w:rPr>
      <w:rFonts w:ascii="Times New Roman" w:eastAsia="Times New Roman" w:hAnsi="Times New Roman" w:cs="Times New Roman"/>
      <w:b/>
      <w:bCs/>
      <w:color w:val="000000"/>
      <w:kern w:val="32"/>
      <w:sz w:val="28"/>
      <w:szCs w:val="32"/>
      <w:lang w:eastAsia="x-none"/>
    </w:rPr>
  </w:style>
  <w:style w:type="character" w:customStyle="1" w:styleId="24">
    <w:name w:val="Заголовок 2 Знак"/>
    <w:aliases w:val="Заголовок 2 Знак1 Знак1,Заголовок 2 Знак Знак Знак1,Заголовок 2 Знак Знак Знак Знак2,H2 Знак,h2 Знак,2 Знак,sub-sect Знак, Знак3 Знак Знак,Знак3 Знак Знак,contract Знак,Numbered text 3 Знак,H21 Знак,H22 Знак,H23 Знак,H24 Знак,H211 Знак"/>
    <w:basedOn w:val="ab"/>
    <w:link w:val="23"/>
    <w:rsid w:val="00D60724"/>
    <w:rPr>
      <w:rFonts w:asciiTheme="majorHAnsi" w:eastAsiaTheme="majorEastAsia" w:hAnsiTheme="majorHAnsi" w:cstheme="majorBidi"/>
      <w:color w:val="2E74B5" w:themeColor="accent1" w:themeShade="BF"/>
      <w:sz w:val="26"/>
      <w:szCs w:val="26"/>
    </w:rPr>
  </w:style>
  <w:style w:type="character" w:customStyle="1" w:styleId="33">
    <w:name w:val="Заголовок 3 Знак"/>
    <w:aliases w:val="h3 Знак,Head 3 Знак,l3+toc 3 Знак,heading 3 Знак,CT Знак,Sub-section Title Знак,l3 Знак,H3 Знак,Heading 3 Char Знак,2-ЗАГОЛОВОК Знак"/>
    <w:basedOn w:val="ab"/>
    <w:link w:val="32"/>
    <w:uiPriority w:val="9"/>
    <w:rsid w:val="00D60724"/>
    <w:rPr>
      <w:rFonts w:ascii="Cambria" w:eastAsia="Times New Roman" w:hAnsi="Cambria" w:cs="Times New Roman"/>
      <w:b/>
      <w:bCs/>
      <w:color w:val="000000"/>
      <w:sz w:val="26"/>
      <w:szCs w:val="26"/>
      <w:lang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b"/>
    <w:link w:val="40"/>
    <w:uiPriority w:val="9"/>
    <w:rsid w:val="00D60724"/>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Heading 5 Char Знак"/>
    <w:basedOn w:val="ab"/>
    <w:link w:val="5"/>
    <w:uiPriority w:val="9"/>
    <w:rsid w:val="00D60724"/>
    <w:rPr>
      <w:rFonts w:ascii="Times New Roman" w:eastAsia="Times New Roman" w:hAnsi="Times New Roman" w:cs="Times New Roman"/>
      <w:b/>
      <w:bCs/>
      <w:sz w:val="24"/>
      <w:szCs w:val="24"/>
      <w:lang w:val="x-none" w:eastAsia="x-none"/>
    </w:rPr>
  </w:style>
  <w:style w:type="character" w:customStyle="1" w:styleId="61">
    <w:name w:val="Заголовок 6 Знак"/>
    <w:aliases w:val="Heading 6 Char Знак"/>
    <w:basedOn w:val="ab"/>
    <w:link w:val="60"/>
    <w:uiPriority w:val="9"/>
    <w:rsid w:val="00D60724"/>
    <w:rPr>
      <w:rFonts w:ascii="Times New Roman" w:eastAsia="Times New Roman" w:hAnsi="Times New Roman" w:cs="Times New Roman"/>
      <w:b/>
      <w:bCs/>
      <w:i/>
      <w:iCs/>
      <w:sz w:val="18"/>
      <w:szCs w:val="18"/>
      <w:lang w:val="x-none" w:eastAsia="x-none"/>
    </w:rPr>
  </w:style>
  <w:style w:type="character" w:customStyle="1" w:styleId="70">
    <w:name w:val="Заголовок 7 Знак"/>
    <w:aliases w:val="Heading 7 Char Знак"/>
    <w:basedOn w:val="ab"/>
    <w:link w:val="7"/>
    <w:uiPriority w:val="9"/>
    <w:rsid w:val="00D60724"/>
    <w:rPr>
      <w:rFonts w:ascii="Times New Roman" w:eastAsia="Times New Roman" w:hAnsi="Times New Roman" w:cs="Times New Roman"/>
      <w:b/>
      <w:bCs/>
      <w:sz w:val="28"/>
      <w:szCs w:val="28"/>
      <w:u w:val="single"/>
      <w:lang w:val="x-none" w:eastAsia="x-none"/>
    </w:rPr>
  </w:style>
  <w:style w:type="character" w:customStyle="1" w:styleId="80">
    <w:name w:val="Заголовок 8 Знак"/>
    <w:aliases w:val="Heading 8 Char Знак"/>
    <w:basedOn w:val="ab"/>
    <w:link w:val="8"/>
    <w:uiPriority w:val="9"/>
    <w:rsid w:val="00D60724"/>
    <w:rPr>
      <w:rFonts w:ascii="Times New Roman" w:eastAsia="Times New Roman" w:hAnsi="Times New Roman" w:cs="Times New Roman"/>
      <w:color w:val="000000"/>
      <w:sz w:val="28"/>
      <w:szCs w:val="28"/>
      <w:lang w:val="x-none" w:eastAsia="x-none"/>
    </w:rPr>
  </w:style>
  <w:style w:type="character" w:customStyle="1" w:styleId="90">
    <w:name w:val="Заголовок 9 Знак"/>
    <w:aliases w:val="Heading 9 Char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
    <w:basedOn w:val="ab"/>
    <w:link w:val="9"/>
    <w:uiPriority w:val="9"/>
    <w:rsid w:val="00D60724"/>
    <w:rPr>
      <w:rFonts w:ascii="Times New Roman" w:eastAsia="Times New Roman" w:hAnsi="Times New Roman" w:cs="Times New Roman"/>
      <w:b/>
      <w:bCs/>
      <w:i/>
      <w:iCs/>
      <w:lang w:val="x-none" w:eastAsia="x-none"/>
    </w:rPr>
  </w:style>
  <w:style w:type="numbering" w:customStyle="1" w:styleId="18">
    <w:name w:val="Нет списка1"/>
    <w:next w:val="ad"/>
    <w:uiPriority w:val="99"/>
    <w:semiHidden/>
    <w:unhideWhenUsed/>
    <w:rsid w:val="00D60724"/>
  </w:style>
  <w:style w:type="character" w:styleId="ae">
    <w:name w:val="Hyperlink"/>
    <w:uiPriority w:val="99"/>
    <w:unhideWhenUsed/>
    <w:rsid w:val="00D60724"/>
    <w:rPr>
      <w:rFonts w:ascii="Times New Roman" w:hAnsi="Times New Roman" w:cs="Times New Roman" w:hint="default"/>
      <w:color w:val="000080"/>
      <w:u w:val="single"/>
    </w:rPr>
  </w:style>
  <w:style w:type="character" w:styleId="af">
    <w:name w:val="FollowedHyperlink"/>
    <w:basedOn w:val="ab"/>
    <w:uiPriority w:val="99"/>
    <w:unhideWhenUsed/>
    <w:rsid w:val="00D60724"/>
    <w:rPr>
      <w:color w:val="954F72" w:themeColor="followedHyperlink"/>
      <w:u w:val="single"/>
    </w:rPr>
  </w:style>
  <w:style w:type="paragraph" w:styleId="HTML">
    <w:name w:val="HTML Address"/>
    <w:basedOn w:val="aa"/>
    <w:link w:val="HTML0"/>
    <w:uiPriority w:val="99"/>
    <w:semiHidden/>
    <w:unhideWhenUsed/>
    <w:rsid w:val="00D60724"/>
    <w:pPr>
      <w:spacing w:after="60" w:line="240" w:lineRule="auto"/>
      <w:jc w:val="both"/>
    </w:pPr>
    <w:rPr>
      <w:rFonts w:ascii="Times New Roman" w:eastAsia="Times New Roman" w:hAnsi="Times New Roman" w:cs="Times New Roman"/>
      <w:i/>
      <w:iCs/>
      <w:sz w:val="24"/>
      <w:szCs w:val="24"/>
      <w:lang w:eastAsia="ru-RU"/>
    </w:rPr>
  </w:style>
  <w:style w:type="character" w:customStyle="1" w:styleId="HTML0">
    <w:name w:val="Адрес HTML Знак"/>
    <w:basedOn w:val="ab"/>
    <w:link w:val="HTML"/>
    <w:uiPriority w:val="99"/>
    <w:semiHidden/>
    <w:rsid w:val="00D60724"/>
    <w:rPr>
      <w:rFonts w:ascii="Times New Roman" w:eastAsia="Times New Roman" w:hAnsi="Times New Roman" w:cs="Times New Roman"/>
      <w:i/>
      <w:iCs/>
      <w:sz w:val="24"/>
      <w:szCs w:val="24"/>
      <w:lang w:eastAsia="ru-RU"/>
    </w:rPr>
  </w:style>
  <w:style w:type="character" w:styleId="af0">
    <w:name w:val="Emphasis"/>
    <w:qFormat/>
    <w:rsid w:val="00D60724"/>
    <w:rPr>
      <w:rFonts w:ascii="Times New Roman" w:hAnsi="Times New Roman" w:cs="Times New Roman" w:hint="default"/>
      <w:i/>
      <w:iCs/>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rsid w:val="00D60724"/>
    <w:rPr>
      <w:rFonts w:ascii="Calibri Light" w:eastAsia="Times New Roman" w:hAnsi="Calibri Light" w:cs="Times New Roman" w:hint="default"/>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Heading 3 Char Знак1,2-ЗАГОЛОВОК Знак1"/>
    <w:basedOn w:val="ab"/>
    <w:uiPriority w:val="9"/>
    <w:rsid w:val="00D60724"/>
    <w:rPr>
      <w:rFonts w:ascii="Calibri Light" w:eastAsia="Times New Roman" w:hAnsi="Calibri Light" w:cs="Times New Roman" w:hint="default"/>
      <w:color w:val="1F4D78" w:themeColor="accent1" w:themeShade="7F"/>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D60724"/>
    <w:rPr>
      <w:rFonts w:ascii="Calibri Light" w:eastAsia="Times New Roman" w:hAnsi="Calibri Light" w:cs="Times New Roman" w:hint="default"/>
      <w:i/>
      <w:iCs/>
      <w:color w:val="2E74B5" w:themeColor="accent1" w:themeShade="BF"/>
      <w:sz w:val="24"/>
      <w:szCs w:val="24"/>
    </w:rPr>
  </w:style>
  <w:style w:type="character" w:customStyle="1" w:styleId="51">
    <w:name w:val="Заголовок 5 Знак1"/>
    <w:aliases w:val="_Подпункт Знак1,Heading 5 Char Знак1"/>
    <w:rsid w:val="00D60724"/>
    <w:rPr>
      <w:rFonts w:ascii="Cambria" w:hAnsi="Cambria" w:hint="default"/>
      <w:color w:val="243F60"/>
    </w:rPr>
  </w:style>
  <w:style w:type="character" w:customStyle="1" w:styleId="610">
    <w:name w:val="Заголовок 6 Знак1"/>
    <w:aliases w:val="Heading 6 Char Знак1"/>
    <w:basedOn w:val="ab"/>
    <w:uiPriority w:val="9"/>
    <w:semiHidden/>
    <w:rsid w:val="00D60724"/>
    <w:rPr>
      <w:rFonts w:asciiTheme="majorHAnsi" w:eastAsiaTheme="majorEastAsia" w:hAnsiTheme="majorHAnsi" w:cstheme="majorBidi"/>
      <w:color w:val="1F4D78" w:themeColor="accent1" w:themeShade="7F"/>
      <w:sz w:val="22"/>
      <w:szCs w:val="22"/>
    </w:rPr>
  </w:style>
  <w:style w:type="character" w:styleId="HTML1">
    <w:name w:val="HTML Keyboard"/>
    <w:basedOn w:val="ab"/>
    <w:uiPriority w:val="99"/>
    <w:unhideWhenUsed/>
    <w:rsid w:val="00D60724"/>
    <w:rPr>
      <w:rFonts w:ascii="Courier New" w:eastAsia="Times New Roman" w:hAnsi="Courier New" w:cs="Courier New" w:hint="default"/>
      <w:sz w:val="20"/>
      <w:szCs w:val="20"/>
    </w:rPr>
  </w:style>
  <w:style w:type="paragraph" w:styleId="HTML2">
    <w:name w:val="HTML Preformatted"/>
    <w:basedOn w:val="aa"/>
    <w:link w:val="HTML3"/>
    <w:unhideWhenUsed/>
    <w:rsid w:val="00D60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rPr>
  </w:style>
  <w:style w:type="character" w:customStyle="1" w:styleId="HTML3">
    <w:name w:val="Стандартный HTML Знак"/>
    <w:basedOn w:val="ab"/>
    <w:link w:val="HTML2"/>
    <w:rsid w:val="00D60724"/>
    <w:rPr>
      <w:rFonts w:ascii="Courier New" w:eastAsia="Calibri" w:hAnsi="Courier New" w:cs="Times New Roman"/>
      <w:color w:val="000000"/>
    </w:rPr>
  </w:style>
  <w:style w:type="character" w:styleId="af1">
    <w:name w:val="Strong"/>
    <w:uiPriority w:val="22"/>
    <w:qFormat/>
    <w:rsid w:val="00D60724"/>
    <w:rPr>
      <w:rFonts w:ascii="Times New Roman" w:hAnsi="Times New Roman" w:cs="Times New Roman" w:hint="default"/>
      <w:b w:val="0"/>
      <w:bCs w:val="0"/>
      <w:i/>
      <w:iCs w:val="0"/>
      <w:sz w:val="28"/>
      <w:szCs w:val="28"/>
    </w:rPr>
  </w:style>
  <w:style w:type="paragraph" w:customStyle="1" w:styleId="msonormal0">
    <w:name w:val="msonormal"/>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rmal (Web)"/>
    <w:basedOn w:val="aa"/>
    <w:uiPriority w:val="99"/>
    <w:unhideWhenUsed/>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1">
    <w:name w:val="Заголовок 7 Знак1"/>
    <w:aliases w:val="Heading 7 Char Знак1"/>
    <w:basedOn w:val="ab"/>
    <w:uiPriority w:val="9"/>
    <w:semiHidden/>
    <w:rsid w:val="00D60724"/>
    <w:rPr>
      <w:rFonts w:asciiTheme="majorHAnsi" w:eastAsiaTheme="majorEastAsia" w:hAnsiTheme="majorHAnsi" w:cstheme="majorBidi"/>
      <w:i/>
      <w:iCs/>
      <w:color w:val="1F4D78" w:themeColor="accent1" w:themeShade="7F"/>
      <w:sz w:val="22"/>
      <w:szCs w:val="22"/>
    </w:rPr>
  </w:style>
  <w:style w:type="character" w:customStyle="1" w:styleId="81">
    <w:name w:val="Заголовок 8 Знак1"/>
    <w:aliases w:val="Heading 8 Char Знак1"/>
    <w:basedOn w:val="ab"/>
    <w:uiPriority w:val="9"/>
    <w:semiHidden/>
    <w:rsid w:val="00D60724"/>
    <w:rPr>
      <w:rFonts w:asciiTheme="majorHAnsi" w:eastAsiaTheme="majorEastAsia" w:hAnsiTheme="majorHAnsi" w:cstheme="majorBidi"/>
      <w:color w:val="272727" w:themeColor="text1" w:themeTint="D8"/>
      <w:sz w:val="21"/>
      <w:szCs w:val="21"/>
    </w:rPr>
  </w:style>
  <w:style w:type="character" w:customStyle="1" w:styleId="91">
    <w:name w:val="Заголовок 9 Знак1"/>
    <w:aliases w:val="Heading 9 Char Знак1,1) список с цифрами Знак1,Приложение Знак1,1.1.1.1 Текст подпункта после пункта Знак1,текст1 Знак1,текст2 Знак1,текст11 Знак1,текст3 Знак1,текст4 Знак1,текст12 Знак1,текст5 Знак1,текст13 Знак1,текст6 Знак1"/>
    <w:basedOn w:val="ab"/>
    <w:uiPriority w:val="9"/>
    <w:semiHidden/>
    <w:rsid w:val="00D60724"/>
    <w:rPr>
      <w:rFonts w:asciiTheme="majorHAnsi" w:eastAsiaTheme="majorEastAsia" w:hAnsiTheme="majorHAnsi" w:cstheme="majorBidi"/>
      <w:i/>
      <w:iCs/>
      <w:color w:val="272727" w:themeColor="text1" w:themeTint="D8"/>
      <w:sz w:val="21"/>
      <w:szCs w:val="21"/>
    </w:rPr>
  </w:style>
  <w:style w:type="paragraph" w:styleId="19">
    <w:name w:val="index 1"/>
    <w:basedOn w:val="aa"/>
    <w:autoRedefine/>
    <w:unhideWhenUsed/>
    <w:rsid w:val="00D60724"/>
    <w:pPr>
      <w:spacing w:after="0" w:line="240" w:lineRule="auto"/>
      <w:ind w:left="200" w:hanging="200"/>
    </w:pPr>
    <w:rPr>
      <w:rFonts w:ascii="Times New Roman" w:eastAsia="Times New Roman" w:hAnsi="Times New Roman" w:cs="Times New Roman"/>
      <w:sz w:val="20"/>
      <w:szCs w:val="20"/>
      <w:lang w:eastAsia="ru-RU"/>
    </w:rPr>
  </w:style>
  <w:style w:type="paragraph" w:styleId="1a">
    <w:name w:val="toc 1"/>
    <w:basedOn w:val="aa"/>
    <w:next w:val="aa"/>
    <w:autoRedefine/>
    <w:uiPriority w:val="99"/>
    <w:unhideWhenUsed/>
    <w:qFormat/>
    <w:rsid w:val="00D60724"/>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character" w:customStyle="1" w:styleId="25">
    <w:name w:val="Оглавление 2 Знак"/>
    <w:link w:val="26"/>
    <w:uiPriority w:val="39"/>
    <w:locked/>
    <w:rsid w:val="00D60724"/>
    <w:rPr>
      <w:rFonts w:ascii="Times New Roman" w:eastAsia="Times New Roman" w:hAnsi="Times New Roman" w:cs="Times New Roman"/>
      <w:b/>
      <w:smallCaps/>
      <w:noProof/>
      <w:kern w:val="28"/>
      <w:sz w:val="24"/>
      <w:szCs w:val="24"/>
      <w:lang w:eastAsia="ru-RU"/>
    </w:rPr>
  </w:style>
  <w:style w:type="paragraph" w:styleId="26">
    <w:name w:val="toc 2"/>
    <w:basedOn w:val="aa"/>
    <w:next w:val="aa"/>
    <w:link w:val="25"/>
    <w:autoRedefine/>
    <w:uiPriority w:val="39"/>
    <w:unhideWhenUsed/>
    <w:qFormat/>
    <w:rsid w:val="00D60724"/>
    <w:pPr>
      <w:tabs>
        <w:tab w:val="left" w:pos="900"/>
        <w:tab w:val="right" w:leader="dot" w:pos="10260"/>
      </w:tabs>
      <w:spacing w:after="0" w:line="240" w:lineRule="auto"/>
      <w:ind w:left="900" w:right="360" w:hanging="540"/>
    </w:pPr>
    <w:rPr>
      <w:rFonts w:ascii="Times New Roman" w:eastAsia="Times New Roman" w:hAnsi="Times New Roman" w:cs="Times New Roman"/>
      <w:b/>
      <w:smallCaps/>
      <w:noProof/>
      <w:kern w:val="28"/>
      <w:sz w:val="24"/>
      <w:szCs w:val="24"/>
      <w:lang w:eastAsia="ru-RU"/>
    </w:rPr>
  </w:style>
  <w:style w:type="paragraph" w:styleId="34">
    <w:name w:val="toc 3"/>
    <w:basedOn w:val="aa"/>
    <w:next w:val="aa"/>
    <w:autoRedefine/>
    <w:uiPriority w:val="99"/>
    <w:unhideWhenUsed/>
    <w:qFormat/>
    <w:rsid w:val="00D60724"/>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styleId="42">
    <w:name w:val="toc 4"/>
    <w:basedOn w:val="aa"/>
    <w:next w:val="aa"/>
    <w:autoRedefine/>
    <w:unhideWhenUsed/>
    <w:rsid w:val="00D60724"/>
    <w:pPr>
      <w:spacing w:after="0" w:line="240" w:lineRule="auto"/>
      <w:ind w:left="720"/>
    </w:pPr>
    <w:rPr>
      <w:rFonts w:ascii="Times New Roman" w:eastAsia="Times New Roman" w:hAnsi="Times New Roman" w:cs="Times New Roman"/>
      <w:sz w:val="24"/>
      <w:szCs w:val="24"/>
      <w:lang w:eastAsia="ru-RU"/>
    </w:rPr>
  </w:style>
  <w:style w:type="paragraph" w:styleId="52">
    <w:name w:val="toc 5"/>
    <w:basedOn w:val="aa"/>
    <w:next w:val="aa"/>
    <w:autoRedefine/>
    <w:unhideWhenUsed/>
    <w:rsid w:val="00D60724"/>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a"/>
    <w:next w:val="aa"/>
    <w:autoRedefine/>
    <w:unhideWhenUsed/>
    <w:rsid w:val="00D60724"/>
    <w:pPr>
      <w:spacing w:after="0" w:line="240" w:lineRule="auto"/>
      <w:ind w:left="1200"/>
    </w:pPr>
    <w:rPr>
      <w:rFonts w:ascii="Times New Roman" w:eastAsia="Times New Roman" w:hAnsi="Times New Roman" w:cs="Times New Roman"/>
      <w:sz w:val="24"/>
      <w:szCs w:val="24"/>
      <w:lang w:eastAsia="ru-RU"/>
    </w:rPr>
  </w:style>
  <w:style w:type="paragraph" w:styleId="72">
    <w:name w:val="toc 7"/>
    <w:basedOn w:val="aa"/>
    <w:next w:val="aa"/>
    <w:autoRedefine/>
    <w:unhideWhenUsed/>
    <w:rsid w:val="00D60724"/>
    <w:pPr>
      <w:spacing w:after="0" w:line="240" w:lineRule="auto"/>
      <w:ind w:left="1440"/>
    </w:pPr>
    <w:rPr>
      <w:rFonts w:ascii="Times New Roman" w:eastAsia="Times New Roman" w:hAnsi="Times New Roman" w:cs="Times New Roman"/>
      <w:sz w:val="24"/>
      <w:szCs w:val="24"/>
      <w:lang w:eastAsia="ru-RU"/>
    </w:rPr>
  </w:style>
  <w:style w:type="paragraph" w:styleId="82">
    <w:name w:val="toc 8"/>
    <w:basedOn w:val="aa"/>
    <w:next w:val="aa"/>
    <w:autoRedefine/>
    <w:unhideWhenUsed/>
    <w:rsid w:val="00D60724"/>
    <w:pPr>
      <w:spacing w:after="0" w:line="240" w:lineRule="auto"/>
      <w:ind w:left="1680"/>
    </w:pPr>
    <w:rPr>
      <w:rFonts w:ascii="Times New Roman" w:eastAsia="Times New Roman" w:hAnsi="Times New Roman" w:cs="Times New Roman"/>
      <w:sz w:val="24"/>
      <w:szCs w:val="24"/>
      <w:lang w:eastAsia="ru-RU"/>
    </w:rPr>
  </w:style>
  <w:style w:type="paragraph" w:styleId="92">
    <w:name w:val="toc 9"/>
    <w:basedOn w:val="aa"/>
    <w:next w:val="aa"/>
    <w:autoRedefine/>
    <w:unhideWhenUsed/>
    <w:rsid w:val="00D60724"/>
    <w:pPr>
      <w:spacing w:after="0" w:line="240" w:lineRule="auto"/>
      <w:ind w:left="1920"/>
    </w:pPr>
    <w:rPr>
      <w:rFonts w:ascii="Times New Roman" w:eastAsia="Times New Roman" w:hAnsi="Times New Roman" w:cs="Times New Roman"/>
      <w:sz w:val="24"/>
      <w:szCs w:val="24"/>
      <w:lang w:eastAsia="ru-RU"/>
    </w:rPr>
  </w:style>
  <w:style w:type="paragraph" w:styleId="af3">
    <w:name w:val="Normal Indent"/>
    <w:basedOn w:val="aa"/>
    <w:uiPriority w:val="99"/>
    <w:semiHidden/>
    <w:unhideWhenUsed/>
    <w:rsid w:val="00D60724"/>
    <w:pPr>
      <w:spacing w:after="60" w:line="240" w:lineRule="auto"/>
      <w:ind w:left="708"/>
      <w:jc w:val="both"/>
    </w:pPr>
    <w:rPr>
      <w:rFonts w:ascii="Times New Roman" w:eastAsia="Times New Roman" w:hAnsi="Times New Roman" w:cs="Times New Roman"/>
      <w:sz w:val="24"/>
      <w:szCs w:val="24"/>
      <w:lang w:eastAsia="ru-RU"/>
    </w:rPr>
  </w:style>
  <w:style w:type="character" w:customStyle="1" w:styleId="af4">
    <w:name w:val="Текст сноски Знак"/>
    <w:aliases w:val="Знак6 Знак,Знак21 Знак,Знак2 Знак1,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2"/>
    <w:basedOn w:val="ab"/>
    <w:link w:val="af5"/>
    <w:uiPriority w:val="99"/>
    <w:locked/>
    <w:rsid w:val="00D60724"/>
    <w:rPr>
      <w:rFonts w:ascii="Arial Unicode MS" w:eastAsia="Arial Unicode MS" w:hAnsi="Arial Unicode MS" w:cs="Arial Unicode MS"/>
      <w:color w:val="000000"/>
      <w:sz w:val="20"/>
      <w:szCs w:val="20"/>
      <w:lang w:eastAsia="ru-RU"/>
    </w:rPr>
  </w:style>
  <w:style w:type="paragraph" w:styleId="af5">
    <w:name w:val="footnote text"/>
    <w:aliases w:val="Знак6,Знак21,Знак2,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Знак6"/>
    <w:basedOn w:val="aa"/>
    <w:link w:val="af4"/>
    <w:uiPriority w:val="99"/>
    <w:unhideWhenUsed/>
    <w:rsid w:val="00D60724"/>
    <w:pPr>
      <w:spacing w:after="0" w:line="240" w:lineRule="auto"/>
    </w:pPr>
    <w:rPr>
      <w:rFonts w:ascii="Arial Unicode MS" w:eastAsia="Arial Unicode MS" w:hAnsi="Arial Unicode MS" w:cs="Arial Unicode MS"/>
      <w:color w:val="000000"/>
      <w:sz w:val="20"/>
      <w:szCs w:val="20"/>
      <w:lang w:eastAsia="ru-RU"/>
    </w:rPr>
  </w:style>
  <w:style w:type="character" w:customStyle="1" w:styleId="1b">
    <w:name w:val="Текст сноски Знак1"/>
    <w:aliases w:val="Знак6 Знак1,Знак21 Знак1,Знак2 Знак,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w:basedOn w:val="ab"/>
    <w:uiPriority w:val="99"/>
    <w:rsid w:val="00D60724"/>
    <w:rPr>
      <w:sz w:val="20"/>
      <w:szCs w:val="20"/>
    </w:rPr>
  </w:style>
  <w:style w:type="character" w:customStyle="1" w:styleId="af6">
    <w:name w:val="Текст примечания Знак"/>
    <w:aliases w:val="ct Знак,Used by Word for text of author queries Знак,Comment Text Char Знак"/>
    <w:basedOn w:val="ab"/>
    <w:link w:val="af7"/>
    <w:uiPriority w:val="99"/>
    <w:locked/>
    <w:rsid w:val="00D60724"/>
    <w:rPr>
      <w:rFonts w:ascii="Times New Roman" w:eastAsia="Times New Roman" w:hAnsi="Times New Roman" w:cs="Times New Roman"/>
      <w:sz w:val="20"/>
      <w:szCs w:val="20"/>
      <w:lang w:eastAsia="ru-RU"/>
    </w:rPr>
  </w:style>
  <w:style w:type="paragraph" w:styleId="af7">
    <w:name w:val="annotation text"/>
    <w:aliases w:val="ct,Used by Word for text of author queries,Comment Text Char"/>
    <w:basedOn w:val="aa"/>
    <w:link w:val="af6"/>
    <w:uiPriority w:val="99"/>
    <w:unhideWhenUsed/>
    <w:rsid w:val="00D60724"/>
    <w:pPr>
      <w:spacing w:after="0" w:line="240" w:lineRule="auto"/>
    </w:pPr>
    <w:rPr>
      <w:rFonts w:ascii="Times New Roman" w:eastAsia="Times New Roman" w:hAnsi="Times New Roman" w:cs="Times New Roman"/>
      <w:sz w:val="20"/>
      <w:szCs w:val="20"/>
      <w:lang w:eastAsia="ru-RU"/>
    </w:rPr>
  </w:style>
  <w:style w:type="character" w:customStyle="1" w:styleId="1c">
    <w:name w:val="Текст примечания Знак1"/>
    <w:aliases w:val="ct Знак1,Used by Word for text of author queries Знак1,Comment Text Char Знак1"/>
    <w:basedOn w:val="ab"/>
    <w:uiPriority w:val="99"/>
    <w:rsid w:val="00D60724"/>
    <w:rPr>
      <w:sz w:val="20"/>
      <w:szCs w:val="20"/>
    </w:rPr>
  </w:style>
  <w:style w:type="character" w:customStyle="1" w:styleId="af8">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Linie Знак"/>
    <w:basedOn w:val="ab"/>
    <w:link w:val="af9"/>
    <w:uiPriority w:val="99"/>
    <w:locked/>
    <w:rsid w:val="00D60724"/>
    <w:rPr>
      <w:rFonts w:ascii="Arial Unicode MS" w:eastAsia="Arial Unicode MS" w:hAnsi="Arial Unicode MS" w:cs="Arial Unicode MS"/>
      <w:color w:val="000000"/>
      <w:sz w:val="24"/>
      <w:szCs w:val="24"/>
      <w:lang w:eastAsia="ru-RU"/>
    </w:rPr>
  </w:style>
  <w:style w:type="paragraph" w:styleId="af9">
    <w:name w:val="header"/>
    <w:aliases w:val="Верхний колонтитул Знак Знак,Верхний колонтитул Знак1 Знак,Знак1 Знак Знак Знак1 Знак З Знак Знак Знак Знак Знак Знак,Linie"/>
    <w:basedOn w:val="aa"/>
    <w:link w:val="af8"/>
    <w:uiPriority w:val="99"/>
    <w:unhideWhenUsed/>
    <w:rsid w:val="00D60724"/>
    <w:pPr>
      <w:tabs>
        <w:tab w:val="center" w:pos="4677"/>
        <w:tab w:val="right" w:pos="9355"/>
      </w:tabs>
      <w:spacing w:after="0" w:line="240" w:lineRule="auto"/>
    </w:pPr>
    <w:rPr>
      <w:rFonts w:ascii="Arial Unicode MS" w:eastAsia="Arial Unicode MS" w:hAnsi="Arial Unicode MS" w:cs="Arial Unicode MS"/>
      <w:color w:val="000000"/>
      <w:sz w:val="24"/>
      <w:szCs w:val="24"/>
      <w:lang w:eastAsia="ru-RU"/>
    </w:rPr>
  </w:style>
  <w:style w:type="character" w:customStyle="1" w:styleId="1d">
    <w:name w:val="Верхний колонтитул Знак1"/>
    <w:aliases w:val="Верхний колонтитул Знак Знак Знак1,Верхний колонтитул Знак1 Знак Знак1,Знак1 Знак Знак Знак1 Знак З Знак Знак Знак Знак Знак Знак Знак1,Linie Знак1,Верхний колонтитул Знак2,Верхний колонтитул Знак Знак3,Знак1 Знак1 Знак Знак3"/>
    <w:basedOn w:val="ab"/>
    <w:uiPriority w:val="99"/>
    <w:rsid w:val="00D60724"/>
  </w:style>
  <w:style w:type="character" w:customStyle="1" w:styleId="afa">
    <w:name w:val="Нижний колонтитул Знак"/>
    <w:aliases w:val="f Знак,Footer Char Знак,Не удалять! Знак"/>
    <w:basedOn w:val="ab"/>
    <w:link w:val="afb"/>
    <w:uiPriority w:val="99"/>
    <w:locked/>
    <w:rsid w:val="00D60724"/>
    <w:rPr>
      <w:rFonts w:ascii="Times New Roman" w:eastAsia="Times New Roman" w:hAnsi="Times New Roman" w:cs="Times New Roman"/>
      <w:sz w:val="24"/>
      <w:szCs w:val="24"/>
      <w:lang w:val="x-none" w:eastAsia="x-none"/>
    </w:rPr>
  </w:style>
  <w:style w:type="paragraph" w:styleId="afb">
    <w:name w:val="footer"/>
    <w:aliases w:val="f,Footer Char,Не удалять!"/>
    <w:basedOn w:val="aa"/>
    <w:link w:val="afa"/>
    <w:uiPriority w:val="99"/>
    <w:unhideWhenUsed/>
    <w:rsid w:val="00D6072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1e">
    <w:name w:val="Нижний колонтитул Знак1"/>
    <w:aliases w:val="f Знак1,Footer Char Знак1,Не удалять! Знак1"/>
    <w:basedOn w:val="ab"/>
    <w:uiPriority w:val="99"/>
    <w:rsid w:val="00D60724"/>
  </w:style>
  <w:style w:type="character" w:customStyle="1" w:styleId="afc">
    <w:name w:val="Название объекта Знак"/>
    <w:link w:val="afd"/>
    <w:uiPriority w:val="99"/>
    <w:locked/>
    <w:rsid w:val="00D60724"/>
    <w:rPr>
      <w:rFonts w:ascii="Times New Roman" w:eastAsia="Times New Roman" w:hAnsi="Times New Roman" w:cs="Times New Roman"/>
      <w:b/>
      <w:bCs/>
      <w:sz w:val="20"/>
      <w:szCs w:val="20"/>
      <w:lang w:val="x-none" w:eastAsia="x-none"/>
    </w:rPr>
  </w:style>
  <w:style w:type="paragraph" w:styleId="afd">
    <w:name w:val="caption"/>
    <w:basedOn w:val="aa"/>
    <w:link w:val="afc"/>
    <w:uiPriority w:val="99"/>
    <w:unhideWhenUsed/>
    <w:qFormat/>
    <w:rsid w:val="00D60724"/>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e">
    <w:name w:val="envelope address"/>
    <w:basedOn w:val="aa"/>
    <w:uiPriority w:val="99"/>
    <w:semiHidden/>
    <w:unhideWhenUsed/>
    <w:rsid w:val="00D60724"/>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7">
    <w:name w:val="envelope return"/>
    <w:basedOn w:val="aa"/>
    <w:uiPriority w:val="99"/>
    <w:semiHidden/>
    <w:unhideWhenUsed/>
    <w:rsid w:val="00D60724"/>
    <w:pPr>
      <w:spacing w:after="60" w:line="240" w:lineRule="auto"/>
      <w:jc w:val="both"/>
    </w:pPr>
    <w:rPr>
      <w:rFonts w:ascii="Arial" w:eastAsia="Times New Roman" w:hAnsi="Arial" w:cs="Arial"/>
      <w:sz w:val="20"/>
      <w:szCs w:val="20"/>
      <w:lang w:eastAsia="ru-RU"/>
    </w:rPr>
  </w:style>
  <w:style w:type="paragraph" w:styleId="aff">
    <w:name w:val="endnote text"/>
    <w:basedOn w:val="aa"/>
    <w:link w:val="1f"/>
    <w:uiPriority w:val="99"/>
    <w:semiHidden/>
    <w:unhideWhenUsed/>
    <w:rsid w:val="00D60724"/>
    <w:pPr>
      <w:spacing w:after="0" w:line="240" w:lineRule="auto"/>
    </w:pPr>
    <w:rPr>
      <w:rFonts w:ascii="Arial Unicode MS" w:eastAsia="Arial Unicode MS" w:hAnsi="Arial Unicode MS" w:cs="Arial Unicode MS"/>
      <w:color w:val="000000"/>
      <w:sz w:val="20"/>
      <w:szCs w:val="20"/>
      <w:lang w:eastAsia="ru-RU"/>
    </w:rPr>
  </w:style>
  <w:style w:type="character" w:customStyle="1" w:styleId="aff0">
    <w:name w:val="Текст концевой сноски Знак"/>
    <w:basedOn w:val="ab"/>
    <w:link w:val="1f0"/>
    <w:uiPriority w:val="99"/>
    <w:rsid w:val="00D60724"/>
    <w:rPr>
      <w:sz w:val="20"/>
      <w:szCs w:val="20"/>
    </w:rPr>
  </w:style>
  <w:style w:type="paragraph" w:styleId="aff1">
    <w:name w:val="toa heading"/>
    <w:basedOn w:val="aa"/>
    <w:next w:val="aa"/>
    <w:semiHidden/>
    <w:unhideWhenUsed/>
    <w:rsid w:val="00D60724"/>
    <w:pPr>
      <w:spacing w:before="40" w:after="20" w:line="240" w:lineRule="auto"/>
      <w:jc w:val="center"/>
    </w:pPr>
    <w:rPr>
      <w:rFonts w:ascii="Times New Roman" w:eastAsia="Times New Roman" w:hAnsi="Times New Roman" w:cs="Times New Roman"/>
      <w:b/>
      <w:color w:val="000000"/>
      <w:sz w:val="24"/>
      <w:szCs w:val="20"/>
      <w:lang w:eastAsia="ru-RU"/>
    </w:rPr>
  </w:style>
  <w:style w:type="paragraph" w:styleId="aff2">
    <w:name w:val="List"/>
    <w:basedOn w:val="aa"/>
    <w:unhideWhenUsed/>
    <w:rsid w:val="00D60724"/>
    <w:pPr>
      <w:spacing w:after="0" w:line="240" w:lineRule="auto"/>
      <w:ind w:left="283" w:hanging="283"/>
    </w:pPr>
    <w:rPr>
      <w:rFonts w:ascii="Times New Roman" w:eastAsia="Times New Roman" w:hAnsi="Times New Roman" w:cs="Times New Roman"/>
      <w:sz w:val="20"/>
      <w:szCs w:val="20"/>
      <w:lang w:eastAsia="ru-RU"/>
    </w:rPr>
  </w:style>
  <w:style w:type="paragraph" w:styleId="aff3">
    <w:name w:val="List Bullet"/>
    <w:aliases w:val="UL,Indent 1"/>
    <w:basedOn w:val="aa"/>
    <w:autoRedefine/>
    <w:uiPriority w:val="99"/>
    <w:unhideWhenUsed/>
    <w:qFormat/>
    <w:rsid w:val="00D60724"/>
    <w:pPr>
      <w:widowControl w:val="0"/>
      <w:spacing w:after="60" w:line="240" w:lineRule="auto"/>
      <w:jc w:val="both"/>
    </w:pPr>
    <w:rPr>
      <w:rFonts w:ascii="Times New Roman" w:eastAsia="Times New Roman" w:hAnsi="Times New Roman" w:cs="Times New Roman"/>
      <w:sz w:val="24"/>
      <w:szCs w:val="24"/>
      <w:lang w:eastAsia="ru-RU"/>
    </w:rPr>
  </w:style>
  <w:style w:type="paragraph" w:styleId="aff4">
    <w:name w:val="List Number"/>
    <w:basedOn w:val="aa"/>
    <w:uiPriority w:val="99"/>
    <w:unhideWhenUsed/>
    <w:rsid w:val="00D60724"/>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8">
    <w:name w:val="List 2"/>
    <w:basedOn w:val="aa"/>
    <w:uiPriority w:val="99"/>
    <w:semiHidden/>
    <w:unhideWhenUsed/>
    <w:rsid w:val="00D60724"/>
    <w:pPr>
      <w:spacing w:after="60" w:line="240" w:lineRule="auto"/>
      <w:ind w:left="566" w:hanging="283"/>
      <w:jc w:val="both"/>
    </w:pPr>
    <w:rPr>
      <w:rFonts w:ascii="Times New Roman" w:eastAsia="Times New Roman" w:hAnsi="Times New Roman" w:cs="Times New Roman"/>
      <w:sz w:val="24"/>
      <w:szCs w:val="24"/>
      <w:lang w:eastAsia="ru-RU"/>
    </w:rPr>
  </w:style>
  <w:style w:type="paragraph" w:styleId="35">
    <w:name w:val="List 3"/>
    <w:basedOn w:val="aa"/>
    <w:uiPriority w:val="99"/>
    <w:semiHidden/>
    <w:unhideWhenUsed/>
    <w:rsid w:val="00D60724"/>
    <w:pPr>
      <w:spacing w:after="60" w:line="240" w:lineRule="auto"/>
      <w:ind w:left="849" w:hanging="283"/>
      <w:jc w:val="both"/>
    </w:pPr>
    <w:rPr>
      <w:rFonts w:ascii="Times New Roman" w:eastAsia="Times New Roman" w:hAnsi="Times New Roman" w:cs="Times New Roman"/>
      <w:sz w:val="24"/>
      <w:szCs w:val="24"/>
      <w:lang w:eastAsia="ru-RU"/>
    </w:rPr>
  </w:style>
  <w:style w:type="paragraph" w:styleId="43">
    <w:name w:val="List 4"/>
    <w:basedOn w:val="aa"/>
    <w:uiPriority w:val="99"/>
    <w:semiHidden/>
    <w:unhideWhenUsed/>
    <w:rsid w:val="00D60724"/>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a"/>
    <w:uiPriority w:val="99"/>
    <w:semiHidden/>
    <w:unhideWhenUsed/>
    <w:rsid w:val="00D60724"/>
    <w:pPr>
      <w:spacing w:after="60" w:line="240" w:lineRule="auto"/>
      <w:ind w:left="1415" w:hanging="283"/>
      <w:jc w:val="both"/>
    </w:pPr>
    <w:rPr>
      <w:rFonts w:ascii="Times New Roman" w:eastAsia="Times New Roman" w:hAnsi="Times New Roman" w:cs="Times New Roman"/>
      <w:sz w:val="24"/>
      <w:szCs w:val="24"/>
      <w:lang w:eastAsia="ru-RU"/>
    </w:rPr>
  </w:style>
  <w:style w:type="paragraph" w:styleId="29">
    <w:name w:val="List Bullet 2"/>
    <w:basedOn w:val="aa"/>
    <w:autoRedefine/>
    <w:unhideWhenUsed/>
    <w:rsid w:val="00D60724"/>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6">
    <w:name w:val="List Bullet 3"/>
    <w:basedOn w:val="aa"/>
    <w:autoRedefine/>
    <w:unhideWhenUsed/>
    <w:rsid w:val="00D60724"/>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Bullet 4"/>
    <w:basedOn w:val="aa"/>
    <w:autoRedefine/>
    <w:unhideWhenUsed/>
    <w:rsid w:val="00D60724"/>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4">
    <w:name w:val="List Bullet 5"/>
    <w:basedOn w:val="aa"/>
    <w:autoRedefine/>
    <w:unhideWhenUsed/>
    <w:rsid w:val="00D60724"/>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character" w:customStyle="1" w:styleId="2a">
    <w:name w:val="Нумерованный список 2 Знак"/>
    <w:link w:val="2b"/>
    <w:uiPriority w:val="99"/>
    <w:locked/>
    <w:rsid w:val="00D60724"/>
    <w:rPr>
      <w:rFonts w:ascii="Times New Roman" w:eastAsia="Times New Roman" w:hAnsi="Times New Roman" w:cs="Times New Roman"/>
      <w:sz w:val="24"/>
      <w:szCs w:val="20"/>
      <w:lang w:eastAsia="ru-RU"/>
    </w:rPr>
  </w:style>
  <w:style w:type="paragraph" w:styleId="2b">
    <w:name w:val="List Number 2"/>
    <w:basedOn w:val="aa"/>
    <w:link w:val="2a"/>
    <w:uiPriority w:val="99"/>
    <w:unhideWhenUsed/>
    <w:rsid w:val="00D60724"/>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a"/>
    <w:unhideWhenUsed/>
    <w:rsid w:val="00D60724"/>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Number 4"/>
    <w:basedOn w:val="aa"/>
    <w:unhideWhenUsed/>
    <w:rsid w:val="00D60724"/>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5">
    <w:name w:val="List Number 5"/>
    <w:basedOn w:val="aa"/>
    <w:unhideWhenUsed/>
    <w:rsid w:val="00D60724"/>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4">
    <w:name w:val="Title"/>
    <w:basedOn w:val="aa"/>
    <w:link w:val="aff5"/>
    <w:uiPriority w:val="10"/>
    <w:qFormat/>
    <w:rsid w:val="00D60724"/>
    <w:pPr>
      <w:numPr>
        <w:numId w:val="1"/>
      </w:numPr>
      <w:spacing w:before="240" w:after="120" w:line="240" w:lineRule="auto"/>
      <w:ind w:left="0" w:firstLine="0"/>
      <w:jc w:val="center"/>
      <w:outlineLvl w:val="0"/>
    </w:pPr>
    <w:rPr>
      <w:rFonts w:ascii="Times New Roman" w:eastAsia="Times New Roman" w:hAnsi="Times New Roman" w:cs="Times New Roman"/>
      <w:b/>
      <w:bCs/>
      <w:color w:val="000000"/>
      <w:kern w:val="28"/>
      <w:sz w:val="28"/>
      <w:szCs w:val="28"/>
    </w:rPr>
  </w:style>
  <w:style w:type="character" w:customStyle="1" w:styleId="aff5">
    <w:name w:val="Заголовок Знак"/>
    <w:basedOn w:val="ab"/>
    <w:link w:val="a4"/>
    <w:uiPriority w:val="10"/>
    <w:rsid w:val="00D60724"/>
    <w:rPr>
      <w:rFonts w:ascii="Times New Roman" w:eastAsia="Times New Roman" w:hAnsi="Times New Roman" w:cs="Times New Roman"/>
      <w:b/>
      <w:bCs/>
      <w:color w:val="000000"/>
      <w:kern w:val="28"/>
      <w:sz w:val="28"/>
      <w:szCs w:val="28"/>
    </w:rPr>
  </w:style>
  <w:style w:type="paragraph" w:styleId="aff6">
    <w:name w:val="Closing"/>
    <w:basedOn w:val="aa"/>
    <w:link w:val="aff7"/>
    <w:uiPriority w:val="99"/>
    <w:semiHidden/>
    <w:unhideWhenUsed/>
    <w:rsid w:val="00D60724"/>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7">
    <w:name w:val="Прощание Знак"/>
    <w:basedOn w:val="ab"/>
    <w:link w:val="aff6"/>
    <w:uiPriority w:val="99"/>
    <w:semiHidden/>
    <w:rsid w:val="00D60724"/>
    <w:rPr>
      <w:rFonts w:ascii="Times New Roman" w:eastAsia="Times New Roman" w:hAnsi="Times New Roman" w:cs="Times New Roman"/>
      <w:sz w:val="24"/>
      <w:szCs w:val="24"/>
      <w:lang w:eastAsia="ru-RU"/>
    </w:rPr>
  </w:style>
  <w:style w:type="paragraph" w:styleId="aff8">
    <w:name w:val="Signature"/>
    <w:basedOn w:val="aa"/>
    <w:link w:val="aff9"/>
    <w:uiPriority w:val="99"/>
    <w:semiHidden/>
    <w:unhideWhenUsed/>
    <w:rsid w:val="00D60724"/>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9">
    <w:name w:val="Подпись Знак"/>
    <w:basedOn w:val="ab"/>
    <w:link w:val="aff8"/>
    <w:uiPriority w:val="99"/>
    <w:semiHidden/>
    <w:rsid w:val="00D60724"/>
    <w:rPr>
      <w:rFonts w:ascii="Times New Roman" w:eastAsia="Times New Roman" w:hAnsi="Times New Roman" w:cs="Times New Roman"/>
      <w:sz w:val="24"/>
      <w:szCs w:val="24"/>
      <w:lang w:eastAsia="ru-RU"/>
    </w:rPr>
  </w:style>
  <w:style w:type="character" w:customStyle="1" w:styleId="affa">
    <w:name w:val="Основной текст Знак"/>
    <w:aliases w:val="Список 1 Знак,Body Text Char Знак,Body Text Char Знак Знак Знак,бпОсновной текст Знак1,body text Знак,Основной текст Знак Знак Знак Знак2,Основной текст Знак2 Знак1 Знак Знак Знак2,bt Знак1 Знак1 Знак Знак Знак2"/>
    <w:basedOn w:val="ab"/>
    <w:link w:val="affb"/>
    <w:uiPriority w:val="99"/>
    <w:locked/>
    <w:rsid w:val="00D60724"/>
    <w:rPr>
      <w:rFonts w:ascii="Times New Roman" w:eastAsia="Times New Roman" w:hAnsi="Times New Roman" w:cs="Times New Roman"/>
      <w:sz w:val="24"/>
      <w:szCs w:val="20"/>
      <w:lang w:eastAsia="ru-RU"/>
    </w:rPr>
  </w:style>
  <w:style w:type="paragraph" w:styleId="affb">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a"/>
    <w:link w:val="affa"/>
    <w:uiPriority w:val="99"/>
    <w:unhideWhenUsed/>
    <w:qFormat/>
    <w:rsid w:val="00D60724"/>
    <w:pPr>
      <w:spacing w:after="120" w:line="240" w:lineRule="auto"/>
      <w:jc w:val="both"/>
    </w:pPr>
    <w:rPr>
      <w:rFonts w:ascii="Times New Roman" w:eastAsia="Times New Roman" w:hAnsi="Times New Roman" w:cs="Times New Roman"/>
      <w:sz w:val="24"/>
      <w:szCs w:val="20"/>
      <w:lang w:eastAsia="ru-RU"/>
    </w:rPr>
  </w:style>
  <w:style w:type="character" w:customStyle="1" w:styleId="1f1">
    <w:name w:val="Основной текст Знак1"/>
    <w:aliases w:val="Список 1 Знак1,Body Text Char Знак1,Body Text Char Знак Знак Знак1,бпОсновной текст Знак,body text Знак1,Основной текст Знак Знак Знак Знак,Основной текст Знак2 Знак1 Знак Знак Знак,bt Знак1 Знак1 Знак Знак Знак"/>
    <w:basedOn w:val="ab"/>
    <w:rsid w:val="00D60724"/>
  </w:style>
  <w:style w:type="character" w:customStyle="1" w:styleId="affc">
    <w:name w:val="Основной текст с отступом Знак"/>
    <w:aliases w:val="Основной текст без отступа Знак1,текст Знак1"/>
    <w:basedOn w:val="ab"/>
    <w:link w:val="affd"/>
    <w:uiPriority w:val="99"/>
    <w:locked/>
    <w:rsid w:val="00D60724"/>
    <w:rPr>
      <w:rFonts w:ascii="Times New Roman" w:eastAsia="Times New Roman" w:hAnsi="Times New Roman" w:cs="Times New Roman"/>
      <w:sz w:val="24"/>
      <w:szCs w:val="20"/>
      <w:lang w:eastAsia="ru-RU"/>
    </w:rPr>
  </w:style>
  <w:style w:type="paragraph" w:styleId="affd">
    <w:name w:val="Body Text Indent"/>
    <w:aliases w:val="Основной текст без отступа,текст"/>
    <w:basedOn w:val="aa"/>
    <w:link w:val="affc"/>
    <w:uiPriority w:val="99"/>
    <w:unhideWhenUsed/>
    <w:rsid w:val="00D60724"/>
    <w:pPr>
      <w:spacing w:before="60" w:after="0" w:line="240" w:lineRule="auto"/>
      <w:ind w:firstLine="851"/>
      <w:jc w:val="both"/>
    </w:pPr>
    <w:rPr>
      <w:rFonts w:ascii="Times New Roman" w:eastAsia="Times New Roman" w:hAnsi="Times New Roman" w:cs="Times New Roman"/>
      <w:sz w:val="24"/>
      <w:szCs w:val="20"/>
      <w:lang w:eastAsia="ru-RU"/>
    </w:rPr>
  </w:style>
  <w:style w:type="character" w:customStyle="1" w:styleId="1f2">
    <w:name w:val="Основной текст с отступом Знак1"/>
    <w:aliases w:val="Основной текст без отступа Знак,текст Знак"/>
    <w:basedOn w:val="ab"/>
    <w:uiPriority w:val="99"/>
    <w:rsid w:val="00D60724"/>
  </w:style>
  <w:style w:type="paragraph" w:styleId="affe">
    <w:name w:val="List Continue"/>
    <w:basedOn w:val="aa"/>
    <w:unhideWhenUsed/>
    <w:rsid w:val="00D60724"/>
    <w:pPr>
      <w:spacing w:after="120" w:line="240" w:lineRule="auto"/>
      <w:ind w:left="283"/>
      <w:jc w:val="both"/>
    </w:pPr>
    <w:rPr>
      <w:rFonts w:ascii="Times New Roman" w:eastAsia="Times New Roman" w:hAnsi="Times New Roman" w:cs="Times New Roman"/>
      <w:sz w:val="24"/>
      <w:szCs w:val="24"/>
      <w:lang w:eastAsia="ru-RU"/>
    </w:rPr>
  </w:style>
  <w:style w:type="paragraph" w:styleId="2c">
    <w:name w:val="List Continue 2"/>
    <w:basedOn w:val="aa"/>
    <w:uiPriority w:val="99"/>
    <w:semiHidden/>
    <w:unhideWhenUsed/>
    <w:rsid w:val="00D60724"/>
    <w:pPr>
      <w:spacing w:after="120" w:line="240" w:lineRule="auto"/>
      <w:ind w:left="566"/>
      <w:jc w:val="both"/>
    </w:pPr>
    <w:rPr>
      <w:rFonts w:ascii="Times New Roman" w:eastAsia="Times New Roman" w:hAnsi="Times New Roman" w:cs="Times New Roman"/>
      <w:sz w:val="24"/>
      <w:szCs w:val="24"/>
      <w:lang w:eastAsia="ru-RU"/>
    </w:rPr>
  </w:style>
  <w:style w:type="paragraph" w:styleId="38">
    <w:name w:val="List Continue 3"/>
    <w:basedOn w:val="aa"/>
    <w:uiPriority w:val="99"/>
    <w:semiHidden/>
    <w:unhideWhenUsed/>
    <w:rsid w:val="00D60724"/>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a"/>
    <w:uiPriority w:val="99"/>
    <w:semiHidden/>
    <w:unhideWhenUsed/>
    <w:rsid w:val="00D60724"/>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a"/>
    <w:uiPriority w:val="99"/>
    <w:semiHidden/>
    <w:unhideWhenUsed/>
    <w:rsid w:val="00D60724"/>
    <w:pPr>
      <w:spacing w:after="120" w:line="240" w:lineRule="auto"/>
      <w:ind w:left="1415"/>
      <w:jc w:val="both"/>
    </w:pPr>
    <w:rPr>
      <w:rFonts w:ascii="Times New Roman" w:eastAsia="Times New Roman" w:hAnsi="Times New Roman" w:cs="Times New Roman"/>
      <w:sz w:val="24"/>
      <w:szCs w:val="24"/>
      <w:lang w:eastAsia="ru-RU"/>
    </w:rPr>
  </w:style>
  <w:style w:type="paragraph" w:styleId="afff">
    <w:name w:val="Message Header"/>
    <w:basedOn w:val="aa"/>
    <w:link w:val="afff0"/>
    <w:uiPriority w:val="99"/>
    <w:semiHidden/>
    <w:unhideWhenUsed/>
    <w:rsid w:val="00D60724"/>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lang w:eastAsia="ru-RU"/>
    </w:rPr>
  </w:style>
  <w:style w:type="character" w:customStyle="1" w:styleId="afff0">
    <w:name w:val="Шапка Знак"/>
    <w:basedOn w:val="ab"/>
    <w:link w:val="afff"/>
    <w:uiPriority w:val="99"/>
    <w:semiHidden/>
    <w:rsid w:val="00D60724"/>
    <w:rPr>
      <w:rFonts w:ascii="Arial" w:eastAsia="Times New Roman" w:hAnsi="Arial" w:cs="Times New Roman"/>
      <w:sz w:val="24"/>
      <w:szCs w:val="24"/>
      <w:shd w:val="pct20" w:color="auto" w:fill="auto"/>
      <w:lang w:eastAsia="ru-RU"/>
    </w:rPr>
  </w:style>
  <w:style w:type="paragraph" w:styleId="afff1">
    <w:name w:val="Subtitle"/>
    <w:basedOn w:val="aa"/>
    <w:link w:val="afff2"/>
    <w:qFormat/>
    <w:rsid w:val="00D60724"/>
    <w:pPr>
      <w:spacing w:after="60" w:line="240" w:lineRule="auto"/>
      <w:jc w:val="center"/>
    </w:pPr>
    <w:rPr>
      <w:rFonts w:ascii="Arial" w:eastAsia="Calibri" w:hAnsi="Arial" w:cs="Times New Roman"/>
    </w:rPr>
  </w:style>
  <w:style w:type="character" w:customStyle="1" w:styleId="afff2">
    <w:name w:val="Подзаголовок Знак"/>
    <w:basedOn w:val="ab"/>
    <w:link w:val="afff1"/>
    <w:rsid w:val="00D60724"/>
    <w:rPr>
      <w:rFonts w:ascii="Arial" w:eastAsia="Calibri" w:hAnsi="Arial" w:cs="Times New Roman"/>
    </w:rPr>
  </w:style>
  <w:style w:type="paragraph" w:styleId="afff3">
    <w:name w:val="Salutation"/>
    <w:basedOn w:val="aa"/>
    <w:next w:val="aa"/>
    <w:link w:val="afff4"/>
    <w:uiPriority w:val="99"/>
    <w:semiHidden/>
    <w:unhideWhenUsed/>
    <w:rsid w:val="00D60724"/>
    <w:pPr>
      <w:spacing w:after="60" w:line="240" w:lineRule="auto"/>
      <w:jc w:val="both"/>
    </w:pPr>
    <w:rPr>
      <w:rFonts w:ascii="Times New Roman" w:eastAsia="Times New Roman" w:hAnsi="Times New Roman" w:cs="Times New Roman"/>
      <w:sz w:val="24"/>
      <w:szCs w:val="24"/>
      <w:lang w:eastAsia="ru-RU"/>
    </w:rPr>
  </w:style>
  <w:style w:type="character" w:customStyle="1" w:styleId="afff4">
    <w:name w:val="Приветствие Знак"/>
    <w:basedOn w:val="ab"/>
    <w:link w:val="afff3"/>
    <w:uiPriority w:val="99"/>
    <w:semiHidden/>
    <w:rsid w:val="00D60724"/>
    <w:rPr>
      <w:rFonts w:ascii="Times New Roman" w:eastAsia="Times New Roman" w:hAnsi="Times New Roman" w:cs="Times New Roman"/>
      <w:sz w:val="24"/>
      <w:szCs w:val="24"/>
      <w:lang w:eastAsia="ru-RU"/>
    </w:rPr>
  </w:style>
  <w:style w:type="paragraph" w:styleId="afff5">
    <w:name w:val="Date"/>
    <w:basedOn w:val="aa"/>
    <w:next w:val="aa"/>
    <w:link w:val="afff6"/>
    <w:unhideWhenUsed/>
    <w:rsid w:val="00D60724"/>
    <w:pPr>
      <w:spacing w:after="60" w:line="240" w:lineRule="auto"/>
      <w:jc w:val="both"/>
    </w:pPr>
    <w:rPr>
      <w:rFonts w:ascii="Times New Roman" w:eastAsia="Times New Roman" w:hAnsi="Times New Roman" w:cs="Times New Roman"/>
      <w:sz w:val="24"/>
      <w:szCs w:val="24"/>
      <w:lang w:eastAsia="ru-RU"/>
    </w:rPr>
  </w:style>
  <w:style w:type="character" w:customStyle="1" w:styleId="afff6">
    <w:name w:val="Дата Знак"/>
    <w:basedOn w:val="ab"/>
    <w:link w:val="afff5"/>
    <w:rsid w:val="00D60724"/>
    <w:rPr>
      <w:rFonts w:ascii="Times New Roman" w:eastAsia="Times New Roman" w:hAnsi="Times New Roman" w:cs="Times New Roman"/>
      <w:sz w:val="24"/>
      <w:szCs w:val="24"/>
      <w:lang w:eastAsia="ru-RU"/>
    </w:rPr>
  </w:style>
  <w:style w:type="paragraph" w:styleId="afff7">
    <w:name w:val="Body Text First Indent"/>
    <w:basedOn w:val="affb"/>
    <w:link w:val="afff8"/>
    <w:unhideWhenUsed/>
    <w:rsid w:val="00D60724"/>
    <w:pPr>
      <w:ind w:firstLine="210"/>
    </w:pPr>
    <w:rPr>
      <w:szCs w:val="24"/>
    </w:rPr>
  </w:style>
  <w:style w:type="character" w:customStyle="1" w:styleId="afff8">
    <w:name w:val="Красная строка Знак"/>
    <w:basedOn w:val="1f1"/>
    <w:link w:val="afff7"/>
    <w:rsid w:val="00D60724"/>
    <w:rPr>
      <w:rFonts w:ascii="Times New Roman" w:eastAsia="Times New Roman" w:hAnsi="Times New Roman" w:cs="Times New Roman"/>
      <w:sz w:val="24"/>
      <w:szCs w:val="24"/>
      <w:lang w:eastAsia="ru-RU"/>
    </w:rPr>
  </w:style>
  <w:style w:type="paragraph" w:styleId="2d">
    <w:name w:val="Body Text 2"/>
    <w:basedOn w:val="aa"/>
    <w:link w:val="2e"/>
    <w:uiPriority w:val="99"/>
    <w:unhideWhenUsed/>
    <w:rsid w:val="00D60724"/>
    <w:pPr>
      <w:tabs>
        <w:tab w:val="num" w:pos="567"/>
      </w:tabs>
      <w:spacing w:after="60" w:line="240" w:lineRule="auto"/>
      <w:ind w:left="567" w:hanging="567"/>
      <w:jc w:val="both"/>
    </w:pPr>
    <w:rPr>
      <w:rFonts w:ascii="Times New Roman" w:eastAsia="Times New Roman" w:hAnsi="Times New Roman" w:cs="Times New Roman"/>
      <w:sz w:val="24"/>
      <w:szCs w:val="20"/>
      <w:lang w:eastAsia="ru-RU"/>
    </w:rPr>
  </w:style>
  <w:style w:type="character" w:customStyle="1" w:styleId="2e">
    <w:name w:val="Основной текст 2 Знак"/>
    <w:basedOn w:val="ab"/>
    <w:link w:val="2d"/>
    <w:uiPriority w:val="99"/>
    <w:rsid w:val="00D60724"/>
    <w:rPr>
      <w:rFonts w:ascii="Times New Roman" w:eastAsia="Times New Roman" w:hAnsi="Times New Roman" w:cs="Times New Roman"/>
      <w:sz w:val="24"/>
      <w:szCs w:val="20"/>
      <w:lang w:eastAsia="ru-RU"/>
    </w:rPr>
  </w:style>
  <w:style w:type="paragraph" w:styleId="2f">
    <w:name w:val="Body Text First Indent 2"/>
    <w:basedOn w:val="2d"/>
    <w:link w:val="2f0"/>
    <w:unhideWhenUsed/>
    <w:rsid w:val="00D60724"/>
    <w:pPr>
      <w:tabs>
        <w:tab w:val="clear" w:pos="567"/>
      </w:tabs>
      <w:spacing w:after="120"/>
      <w:ind w:left="283" w:firstLine="210"/>
    </w:pPr>
    <w:rPr>
      <w:szCs w:val="24"/>
    </w:rPr>
  </w:style>
  <w:style w:type="character" w:customStyle="1" w:styleId="2f0">
    <w:name w:val="Красная строка 2 Знак"/>
    <w:basedOn w:val="1f2"/>
    <w:link w:val="2f"/>
    <w:rsid w:val="00D60724"/>
    <w:rPr>
      <w:rFonts w:ascii="Times New Roman" w:eastAsia="Times New Roman" w:hAnsi="Times New Roman" w:cs="Times New Roman"/>
      <w:sz w:val="24"/>
      <w:szCs w:val="24"/>
      <w:lang w:eastAsia="ru-RU"/>
    </w:rPr>
  </w:style>
  <w:style w:type="paragraph" w:styleId="afff9">
    <w:name w:val="Note Heading"/>
    <w:basedOn w:val="aa"/>
    <w:next w:val="aa"/>
    <w:link w:val="afffa"/>
    <w:uiPriority w:val="99"/>
    <w:unhideWhenUsed/>
    <w:rsid w:val="00D60724"/>
    <w:pPr>
      <w:spacing w:after="60" w:line="240" w:lineRule="auto"/>
      <w:jc w:val="both"/>
    </w:pPr>
    <w:rPr>
      <w:rFonts w:ascii="Times New Roman" w:eastAsia="Times New Roman" w:hAnsi="Times New Roman" w:cs="Times New Roman"/>
      <w:sz w:val="24"/>
      <w:szCs w:val="24"/>
      <w:lang w:eastAsia="ru-RU"/>
    </w:rPr>
  </w:style>
  <w:style w:type="character" w:customStyle="1" w:styleId="afffa">
    <w:name w:val="Заголовок записки Знак"/>
    <w:basedOn w:val="ab"/>
    <w:link w:val="afff9"/>
    <w:uiPriority w:val="99"/>
    <w:rsid w:val="00D60724"/>
    <w:rPr>
      <w:rFonts w:ascii="Times New Roman" w:eastAsia="Times New Roman" w:hAnsi="Times New Roman" w:cs="Times New Roman"/>
      <w:sz w:val="24"/>
      <w:szCs w:val="24"/>
      <w:lang w:eastAsia="ru-RU"/>
    </w:rPr>
  </w:style>
  <w:style w:type="character" w:customStyle="1" w:styleId="39">
    <w:name w:val="Основной текст 3 Знак"/>
    <w:aliases w:val="Знак4 Знак,Body Text 3 Char Знак, Знак4 Знак"/>
    <w:basedOn w:val="ab"/>
    <w:link w:val="3a"/>
    <w:uiPriority w:val="99"/>
    <w:locked/>
    <w:rsid w:val="00D60724"/>
    <w:rPr>
      <w:rFonts w:ascii="Times New Roman" w:eastAsia="Times New Roman" w:hAnsi="Times New Roman" w:cs="Times New Roman"/>
      <w:b/>
      <w:i/>
      <w:sz w:val="28"/>
      <w:szCs w:val="24"/>
      <w:shd w:val="clear" w:color="auto" w:fill="FFFFFF"/>
      <w:lang w:eastAsia="ru-RU"/>
    </w:rPr>
  </w:style>
  <w:style w:type="paragraph" w:styleId="3a">
    <w:name w:val="Body Text 3"/>
    <w:aliases w:val="Знак4,Body Text 3 Char, Знак4"/>
    <w:basedOn w:val="aa"/>
    <w:link w:val="39"/>
    <w:uiPriority w:val="99"/>
    <w:unhideWhenUsed/>
    <w:rsid w:val="00D60724"/>
    <w:pPr>
      <w:shd w:val="clear" w:color="auto" w:fill="FFFFFF"/>
      <w:tabs>
        <w:tab w:val="decimal" w:pos="1080"/>
      </w:tabs>
      <w:spacing w:line="240" w:lineRule="exact"/>
    </w:pPr>
    <w:rPr>
      <w:rFonts w:ascii="Times New Roman" w:eastAsia="Times New Roman" w:hAnsi="Times New Roman" w:cs="Times New Roman"/>
      <w:b/>
      <w:i/>
      <w:sz w:val="28"/>
      <w:szCs w:val="24"/>
      <w:lang w:eastAsia="ru-RU"/>
    </w:rPr>
  </w:style>
  <w:style w:type="character" w:customStyle="1" w:styleId="311">
    <w:name w:val="Основной текст 3 Знак1"/>
    <w:aliases w:val="Body Text 3 Char Знак1,Знак4 Знак1"/>
    <w:basedOn w:val="ab"/>
    <w:uiPriority w:val="99"/>
    <w:semiHidden/>
    <w:rsid w:val="00D60724"/>
    <w:rPr>
      <w:sz w:val="16"/>
      <w:szCs w:val="16"/>
    </w:rPr>
  </w:style>
  <w:style w:type="character" w:customStyle="1" w:styleId="2f1">
    <w:name w:val="Основной текст с отступом 2 Знак"/>
    <w:aliases w:val="Знак1 Знак,Знак Знак32,Body Text Indent 2 Char Знак, Знак Знак"/>
    <w:basedOn w:val="ab"/>
    <w:link w:val="2f2"/>
    <w:uiPriority w:val="99"/>
    <w:locked/>
    <w:rsid w:val="00D60724"/>
    <w:rPr>
      <w:rFonts w:ascii="Times New Roman" w:eastAsia="Times New Roman" w:hAnsi="Times New Roman" w:cs="Times New Roman"/>
      <w:sz w:val="20"/>
      <w:szCs w:val="20"/>
      <w:lang w:eastAsia="zh-CN"/>
    </w:rPr>
  </w:style>
  <w:style w:type="paragraph" w:styleId="2f2">
    <w:name w:val="Body Text Indent 2"/>
    <w:aliases w:val="Знак1,Знак,Body Text Indent 2 Char, Знак"/>
    <w:basedOn w:val="aa"/>
    <w:link w:val="2f1"/>
    <w:uiPriority w:val="99"/>
    <w:unhideWhenUsed/>
    <w:rsid w:val="00D60724"/>
    <w:pPr>
      <w:spacing w:line="240" w:lineRule="exact"/>
    </w:pPr>
    <w:rPr>
      <w:rFonts w:ascii="Times New Roman" w:eastAsia="Times New Roman" w:hAnsi="Times New Roman" w:cs="Times New Roman"/>
      <w:sz w:val="20"/>
      <w:szCs w:val="20"/>
      <w:lang w:eastAsia="zh-CN"/>
    </w:rPr>
  </w:style>
  <w:style w:type="character" w:customStyle="1" w:styleId="210">
    <w:name w:val="Основной текст с отступом 2 Знак1"/>
    <w:aliases w:val="Знак1 Знак2,Знак Знак1,Body Text Indent 2 Char Знак1,Знак Знак"/>
    <w:basedOn w:val="ab"/>
    <w:uiPriority w:val="99"/>
    <w:rsid w:val="00D60724"/>
  </w:style>
  <w:style w:type="paragraph" w:styleId="afffb">
    <w:name w:val="Block Text"/>
    <w:basedOn w:val="aa"/>
    <w:uiPriority w:val="99"/>
    <w:unhideWhenUsed/>
    <w:rsid w:val="00D60724"/>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fc">
    <w:name w:val="Document Map"/>
    <w:basedOn w:val="aa"/>
    <w:link w:val="afffd"/>
    <w:uiPriority w:val="99"/>
    <w:unhideWhenUsed/>
    <w:rsid w:val="00D60724"/>
    <w:pPr>
      <w:spacing w:after="0" w:line="240" w:lineRule="auto"/>
      <w:jc w:val="both"/>
    </w:pPr>
    <w:rPr>
      <w:rFonts w:ascii="Tahoma" w:eastAsia="Times New Roman" w:hAnsi="Tahoma" w:cs="Tahoma"/>
      <w:sz w:val="16"/>
      <w:szCs w:val="16"/>
      <w:lang w:eastAsia="ru-RU"/>
    </w:rPr>
  </w:style>
  <w:style w:type="character" w:customStyle="1" w:styleId="afffd">
    <w:name w:val="Схема документа Знак"/>
    <w:basedOn w:val="ab"/>
    <w:link w:val="afffc"/>
    <w:uiPriority w:val="99"/>
    <w:rsid w:val="00D60724"/>
    <w:rPr>
      <w:rFonts w:ascii="Tahoma" w:eastAsia="Times New Roman" w:hAnsi="Tahoma" w:cs="Tahoma"/>
      <w:sz w:val="16"/>
      <w:szCs w:val="16"/>
      <w:lang w:eastAsia="ru-RU"/>
    </w:rPr>
  </w:style>
  <w:style w:type="character" w:customStyle="1" w:styleId="afffe">
    <w:name w:val="Текст Знак"/>
    <w:aliases w:val="Char Знак1,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Char Знак1"/>
    <w:basedOn w:val="ab"/>
    <w:link w:val="affff"/>
    <w:uiPriority w:val="99"/>
    <w:locked/>
    <w:rsid w:val="00D60724"/>
    <w:rPr>
      <w:rFonts w:ascii="Courier New" w:eastAsia="Times New Roman" w:hAnsi="Courier New" w:cs="Times New Roman"/>
      <w:sz w:val="20"/>
      <w:szCs w:val="20"/>
      <w:lang w:eastAsia="ru-RU"/>
    </w:rPr>
  </w:style>
  <w:style w:type="paragraph" w:styleId="affff">
    <w:name w:val="Plain Text"/>
    <w:aliases w:val="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Char"/>
    <w:basedOn w:val="aa"/>
    <w:link w:val="afffe"/>
    <w:uiPriority w:val="99"/>
    <w:unhideWhenUsed/>
    <w:rsid w:val="00D60724"/>
    <w:pPr>
      <w:spacing w:after="0" w:line="240" w:lineRule="auto"/>
    </w:pPr>
    <w:rPr>
      <w:rFonts w:ascii="Courier New" w:eastAsia="Times New Roman" w:hAnsi="Courier New" w:cs="Times New Roman"/>
      <w:sz w:val="20"/>
      <w:szCs w:val="20"/>
      <w:lang w:eastAsia="ru-RU"/>
    </w:rPr>
  </w:style>
  <w:style w:type="character" w:customStyle="1" w:styleId="1f3">
    <w:name w:val="Текст Знак1"/>
    <w:aliases w:val="Char Знак,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Текст Знак2, Char Знак"/>
    <w:basedOn w:val="ab"/>
    <w:uiPriority w:val="99"/>
    <w:rsid w:val="00D60724"/>
    <w:rPr>
      <w:rFonts w:ascii="Consolas" w:hAnsi="Consolas" w:cs="Consolas"/>
      <w:sz w:val="21"/>
      <w:szCs w:val="21"/>
    </w:rPr>
  </w:style>
  <w:style w:type="paragraph" w:styleId="affff0">
    <w:name w:val="E-mail Signature"/>
    <w:basedOn w:val="aa"/>
    <w:link w:val="affff1"/>
    <w:uiPriority w:val="99"/>
    <w:semiHidden/>
    <w:unhideWhenUsed/>
    <w:rsid w:val="00D60724"/>
    <w:pPr>
      <w:spacing w:after="60" w:line="240" w:lineRule="auto"/>
      <w:jc w:val="both"/>
    </w:pPr>
    <w:rPr>
      <w:rFonts w:ascii="Times New Roman" w:eastAsia="Times New Roman" w:hAnsi="Times New Roman" w:cs="Times New Roman"/>
      <w:sz w:val="24"/>
      <w:szCs w:val="24"/>
      <w:lang w:eastAsia="ru-RU"/>
    </w:rPr>
  </w:style>
  <w:style w:type="character" w:customStyle="1" w:styleId="affff1">
    <w:name w:val="Электронная подпись Знак"/>
    <w:basedOn w:val="ab"/>
    <w:link w:val="affff0"/>
    <w:uiPriority w:val="99"/>
    <w:semiHidden/>
    <w:rsid w:val="00D60724"/>
    <w:rPr>
      <w:rFonts w:ascii="Times New Roman" w:eastAsia="Times New Roman" w:hAnsi="Times New Roman" w:cs="Times New Roman"/>
      <w:sz w:val="24"/>
      <w:szCs w:val="24"/>
      <w:lang w:eastAsia="ru-RU"/>
    </w:rPr>
  </w:style>
  <w:style w:type="character" w:customStyle="1" w:styleId="affff2">
    <w:name w:val="Тема примечания Знак"/>
    <w:aliases w:val="Comment Subject Char Знак"/>
    <w:basedOn w:val="af6"/>
    <w:link w:val="affff3"/>
    <w:uiPriority w:val="99"/>
    <w:locked/>
    <w:rsid w:val="00D60724"/>
    <w:rPr>
      <w:rFonts w:ascii="Times New Roman" w:eastAsia="Times New Roman" w:hAnsi="Times New Roman" w:cs="Times New Roman"/>
      <w:b/>
      <w:bCs/>
      <w:sz w:val="20"/>
      <w:szCs w:val="20"/>
      <w:lang w:eastAsia="ru-RU"/>
    </w:rPr>
  </w:style>
  <w:style w:type="paragraph" w:styleId="affff3">
    <w:name w:val="annotation subject"/>
    <w:aliases w:val="Comment Subject Char"/>
    <w:basedOn w:val="af7"/>
    <w:next w:val="af7"/>
    <w:link w:val="affff2"/>
    <w:uiPriority w:val="99"/>
    <w:unhideWhenUsed/>
    <w:rsid w:val="00D60724"/>
    <w:rPr>
      <w:b/>
      <w:bCs/>
    </w:rPr>
  </w:style>
  <w:style w:type="character" w:customStyle="1" w:styleId="1f4">
    <w:name w:val="Тема примечания Знак1"/>
    <w:aliases w:val="Comment Subject Char Знак1"/>
    <w:basedOn w:val="1c"/>
    <w:rsid w:val="00D60724"/>
    <w:rPr>
      <w:b/>
      <w:bCs/>
      <w:sz w:val="20"/>
      <w:szCs w:val="20"/>
    </w:rPr>
  </w:style>
  <w:style w:type="character" w:customStyle="1" w:styleId="affff4">
    <w:name w:val="Текст выноски Знак"/>
    <w:aliases w:val="Balloon Text Char Знак"/>
    <w:basedOn w:val="ab"/>
    <w:link w:val="affff5"/>
    <w:uiPriority w:val="99"/>
    <w:locked/>
    <w:rsid w:val="00D60724"/>
    <w:rPr>
      <w:rFonts w:ascii="Tahoma" w:eastAsia="Times New Roman" w:hAnsi="Tahoma" w:cs="Tahoma"/>
      <w:sz w:val="16"/>
      <w:szCs w:val="16"/>
      <w:lang w:eastAsia="ru-RU"/>
    </w:rPr>
  </w:style>
  <w:style w:type="paragraph" w:styleId="affff5">
    <w:name w:val="Balloon Text"/>
    <w:aliases w:val="Balloon Text Char"/>
    <w:basedOn w:val="aa"/>
    <w:link w:val="affff4"/>
    <w:uiPriority w:val="99"/>
    <w:unhideWhenUsed/>
    <w:rsid w:val="00D60724"/>
    <w:pPr>
      <w:spacing w:after="0" w:line="240" w:lineRule="auto"/>
      <w:jc w:val="both"/>
    </w:pPr>
    <w:rPr>
      <w:rFonts w:ascii="Tahoma" w:eastAsia="Times New Roman" w:hAnsi="Tahoma" w:cs="Tahoma"/>
      <w:sz w:val="16"/>
      <w:szCs w:val="16"/>
      <w:lang w:eastAsia="ru-RU"/>
    </w:rPr>
  </w:style>
  <w:style w:type="character" w:customStyle="1" w:styleId="1f5">
    <w:name w:val="Текст выноски Знак1"/>
    <w:aliases w:val="Balloon Text Char Знак1"/>
    <w:basedOn w:val="ab"/>
    <w:uiPriority w:val="99"/>
    <w:rsid w:val="00D60724"/>
    <w:rPr>
      <w:rFonts w:ascii="Segoe UI" w:hAnsi="Segoe UI" w:cs="Segoe UI"/>
      <w:sz w:val="18"/>
      <w:szCs w:val="18"/>
    </w:rPr>
  </w:style>
  <w:style w:type="character" w:customStyle="1" w:styleId="affff6">
    <w:name w:val="Без интервала Знак"/>
    <w:link w:val="affff7"/>
    <w:uiPriority w:val="1"/>
    <w:locked/>
    <w:rsid w:val="00D60724"/>
    <w:rPr>
      <w:rFonts w:ascii="Calibri" w:eastAsia="Calibri" w:hAnsi="Calibri" w:cs="Times New Roman"/>
      <w:lang w:eastAsia="ru-RU"/>
    </w:rPr>
  </w:style>
  <w:style w:type="paragraph" w:styleId="affff7">
    <w:name w:val="No Spacing"/>
    <w:link w:val="affff6"/>
    <w:uiPriority w:val="1"/>
    <w:qFormat/>
    <w:rsid w:val="00D60724"/>
    <w:pPr>
      <w:spacing w:after="0" w:line="240" w:lineRule="auto"/>
    </w:pPr>
    <w:rPr>
      <w:rFonts w:ascii="Calibri" w:eastAsia="Calibri" w:hAnsi="Calibri" w:cs="Times New Roman"/>
      <w:lang w:eastAsia="ru-RU"/>
    </w:rPr>
  </w:style>
  <w:style w:type="paragraph" w:styleId="affff8">
    <w:name w:val="Revision"/>
    <w:uiPriority w:val="99"/>
    <w:rsid w:val="00D60724"/>
    <w:pPr>
      <w:spacing w:after="0" w:line="240" w:lineRule="auto"/>
    </w:pPr>
    <w:rPr>
      <w:rFonts w:ascii="Calibri" w:eastAsia="Calibri" w:hAnsi="Calibri" w:cs="Times New Roman"/>
    </w:rPr>
  </w:style>
  <w:style w:type="character" w:customStyle="1" w:styleId="affff9">
    <w:name w:val="Абзац списка Знак"/>
    <w:aliases w:val="Bullet List Знак,FooterText Знак,numbered Знак,Paragraphe de liste1 Знак,lp1 Знак,Цветной список - Акцент 11 Знак,List Paragraph Знак,Num Bullet 1 Знак,Table Number Paragraph Знак,Bullet Number Знак,Bulletr List Paragraph Знак"/>
    <w:link w:val="affffa"/>
    <w:uiPriority w:val="34"/>
    <w:qFormat/>
    <w:locked/>
    <w:rsid w:val="00D60724"/>
    <w:rPr>
      <w:rFonts w:ascii="Calibri" w:eastAsia="Times New Roman" w:hAnsi="Calibri" w:cs="Times New Roman"/>
      <w:lang w:val="x-none" w:eastAsia="x-none"/>
    </w:rPr>
  </w:style>
  <w:style w:type="paragraph" w:styleId="affffa">
    <w:name w:val="List Paragraph"/>
    <w:aliases w:val="Bullet List,FooterText,numbered,Paragraphe de liste1,lp1,Цветной список - Акцент 11,List Paragraph,Num Bullet 1,Table Number Paragraph,Bullet Number,Bulletr List Paragraph,列出段落,列出段落1,List Paragraph2,List Paragraph21,Listeafsnit1,Bullet list"/>
    <w:basedOn w:val="aa"/>
    <w:link w:val="affff9"/>
    <w:uiPriority w:val="34"/>
    <w:qFormat/>
    <w:rsid w:val="00D60724"/>
    <w:pPr>
      <w:spacing w:after="200" w:line="276" w:lineRule="auto"/>
      <w:ind w:left="720"/>
      <w:contextualSpacing/>
    </w:pPr>
    <w:rPr>
      <w:rFonts w:ascii="Calibri" w:eastAsia="Times New Roman" w:hAnsi="Calibri" w:cs="Times New Roman"/>
      <w:lang w:val="x-none" w:eastAsia="x-none"/>
    </w:rPr>
  </w:style>
  <w:style w:type="paragraph" w:styleId="2f3">
    <w:name w:val="Quote"/>
    <w:basedOn w:val="aa"/>
    <w:next w:val="aa"/>
    <w:link w:val="2f4"/>
    <w:uiPriority w:val="29"/>
    <w:qFormat/>
    <w:rsid w:val="00D60724"/>
    <w:pPr>
      <w:spacing w:before="200" w:line="240" w:lineRule="auto"/>
      <w:ind w:left="864" w:right="864"/>
      <w:jc w:val="center"/>
    </w:pPr>
    <w:rPr>
      <w:rFonts w:ascii="Times New Roman" w:eastAsia="Times New Roman" w:hAnsi="Times New Roman" w:cs="Times New Roman"/>
      <w:i/>
      <w:iCs/>
      <w:color w:val="000000"/>
      <w:sz w:val="24"/>
      <w:szCs w:val="24"/>
      <w:lang w:eastAsia="ru-RU"/>
    </w:rPr>
  </w:style>
  <w:style w:type="character" w:customStyle="1" w:styleId="2f4">
    <w:name w:val="Цитата 2 Знак"/>
    <w:basedOn w:val="ab"/>
    <w:link w:val="2f3"/>
    <w:uiPriority w:val="29"/>
    <w:rsid w:val="00D60724"/>
    <w:rPr>
      <w:rFonts w:ascii="Times New Roman" w:eastAsia="Times New Roman" w:hAnsi="Times New Roman" w:cs="Times New Roman"/>
      <w:i/>
      <w:iCs/>
      <w:color w:val="000000"/>
      <w:sz w:val="24"/>
      <w:szCs w:val="24"/>
      <w:lang w:eastAsia="ru-RU"/>
    </w:rPr>
  </w:style>
  <w:style w:type="paragraph" w:styleId="affffb">
    <w:name w:val="Intense Quote"/>
    <w:basedOn w:val="aa"/>
    <w:next w:val="aa"/>
    <w:link w:val="affffc"/>
    <w:uiPriority w:val="30"/>
    <w:qFormat/>
    <w:rsid w:val="00D60724"/>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affffc">
    <w:name w:val="Выделенная цитата Знак"/>
    <w:basedOn w:val="ab"/>
    <w:link w:val="affffb"/>
    <w:uiPriority w:val="30"/>
    <w:rsid w:val="00D60724"/>
    <w:rPr>
      <w:rFonts w:ascii="Times New Roman" w:eastAsia="Times New Roman" w:hAnsi="Times New Roman" w:cs="Times New Roman"/>
      <w:b/>
      <w:bCs/>
      <w:i/>
      <w:iCs/>
      <w:color w:val="4F81BD"/>
      <w:sz w:val="24"/>
      <w:szCs w:val="24"/>
      <w:lang w:eastAsia="ru-RU"/>
    </w:rPr>
  </w:style>
  <w:style w:type="paragraph" w:styleId="affffd">
    <w:name w:val="TOC Heading"/>
    <w:basedOn w:val="16"/>
    <w:next w:val="aa"/>
    <w:uiPriority w:val="39"/>
    <w:unhideWhenUsed/>
    <w:qFormat/>
    <w:rsid w:val="00D60724"/>
    <w:pPr>
      <w:keepLines/>
      <w:spacing w:before="480" w:after="0" w:line="276" w:lineRule="auto"/>
      <w:jc w:val="left"/>
      <w:outlineLvl w:val="9"/>
    </w:pPr>
    <w:rPr>
      <w:rFonts w:ascii="Cambria" w:hAnsi="Cambria"/>
      <w:color w:val="365F91"/>
      <w:kern w:val="0"/>
      <w:szCs w:val="28"/>
      <w:lang w:eastAsia="en-US"/>
    </w:rPr>
  </w:style>
  <w:style w:type="character" w:customStyle="1" w:styleId="affffe">
    <w:name w:val="Сноска_"/>
    <w:link w:val="afffff"/>
    <w:locked/>
    <w:rsid w:val="00D60724"/>
    <w:rPr>
      <w:rFonts w:ascii="Times New Roman" w:hAnsi="Times New Roman" w:cs="Times New Roman"/>
      <w:sz w:val="21"/>
      <w:szCs w:val="21"/>
      <w:shd w:val="clear" w:color="auto" w:fill="FFFFFF"/>
    </w:rPr>
  </w:style>
  <w:style w:type="paragraph" w:customStyle="1" w:styleId="afffff">
    <w:name w:val="Сноска"/>
    <w:basedOn w:val="aa"/>
    <w:link w:val="affffe"/>
    <w:rsid w:val="00D60724"/>
    <w:pPr>
      <w:shd w:val="clear" w:color="auto" w:fill="FFFFFF"/>
      <w:spacing w:after="300" w:line="240" w:lineRule="atLeast"/>
    </w:pPr>
    <w:rPr>
      <w:rFonts w:ascii="Times New Roman" w:hAnsi="Times New Roman" w:cs="Times New Roman"/>
      <w:sz w:val="21"/>
      <w:szCs w:val="21"/>
    </w:rPr>
  </w:style>
  <w:style w:type="character" w:customStyle="1" w:styleId="afffff0">
    <w:name w:val="Колонтитул_"/>
    <w:link w:val="afffff1"/>
    <w:locked/>
    <w:rsid w:val="00D60724"/>
    <w:rPr>
      <w:rFonts w:ascii="Times New Roman" w:hAnsi="Times New Roman" w:cs="Times New Roman"/>
      <w:sz w:val="20"/>
      <w:szCs w:val="20"/>
      <w:shd w:val="clear" w:color="auto" w:fill="FFFFFF"/>
    </w:rPr>
  </w:style>
  <w:style w:type="paragraph" w:customStyle="1" w:styleId="afffff1">
    <w:name w:val="Колонтитул"/>
    <w:basedOn w:val="aa"/>
    <w:link w:val="afffff0"/>
    <w:rsid w:val="00D60724"/>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a"/>
    <w:rsid w:val="00D60724"/>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3b">
    <w:name w:val="Стиль3 Знак"/>
    <w:link w:val="31"/>
    <w:locked/>
    <w:rsid w:val="00D60724"/>
    <w:rPr>
      <w:rFonts w:ascii="Times New Roman" w:eastAsia="Times New Roman" w:hAnsi="Times New Roman"/>
      <w:sz w:val="24"/>
      <w:lang w:val="x-none" w:eastAsia="x-none"/>
    </w:rPr>
  </w:style>
  <w:style w:type="paragraph" w:customStyle="1" w:styleId="31">
    <w:name w:val="Стиль3"/>
    <w:basedOn w:val="aa"/>
    <w:link w:val="3b"/>
    <w:qFormat/>
    <w:rsid w:val="00D60724"/>
    <w:pPr>
      <w:widowControl w:val="0"/>
      <w:numPr>
        <w:ilvl w:val="2"/>
        <w:numId w:val="2"/>
      </w:numPr>
      <w:adjustRightInd w:val="0"/>
      <w:spacing w:after="0" w:line="240" w:lineRule="auto"/>
      <w:ind w:left="283"/>
      <w:jc w:val="both"/>
    </w:pPr>
    <w:rPr>
      <w:rFonts w:ascii="Times New Roman" w:eastAsia="Times New Roman" w:hAnsi="Times New Roman"/>
      <w:sz w:val="24"/>
      <w:lang w:val="x-none" w:eastAsia="x-none"/>
    </w:rPr>
  </w:style>
  <w:style w:type="paragraph" w:customStyle="1" w:styleId="63">
    <w:name w:val="заголовок 6"/>
    <w:basedOn w:val="aa"/>
    <w:rsid w:val="00D60724"/>
    <w:pPr>
      <w:keepNext/>
      <w:spacing w:after="0" w:line="240" w:lineRule="auto"/>
    </w:pPr>
    <w:rPr>
      <w:rFonts w:ascii="Times New Roman" w:eastAsia="Times New Roman" w:hAnsi="Times New Roman" w:cs="Times New Roman"/>
      <w:sz w:val="24"/>
      <w:szCs w:val="24"/>
      <w:lang w:eastAsia="ru-RU"/>
    </w:rPr>
  </w:style>
  <w:style w:type="character" w:customStyle="1" w:styleId="2f5">
    <w:name w:val="Стиль2 Знак"/>
    <w:link w:val="2f6"/>
    <w:uiPriority w:val="99"/>
    <w:locked/>
    <w:rsid w:val="00D60724"/>
    <w:rPr>
      <w:rFonts w:ascii="Times New Roman" w:eastAsia="Times New Roman" w:hAnsi="Times New Roman" w:cs="Times New Roman"/>
      <w:b/>
      <w:bCs/>
      <w:caps/>
      <w:sz w:val="28"/>
      <w:szCs w:val="20"/>
      <w:lang w:eastAsia="ru-RU"/>
    </w:rPr>
  </w:style>
  <w:style w:type="paragraph" w:customStyle="1" w:styleId="2f6">
    <w:name w:val="Стиль2"/>
    <w:basedOn w:val="aa"/>
    <w:link w:val="2f5"/>
    <w:uiPriority w:val="99"/>
    <w:qFormat/>
    <w:rsid w:val="00D60724"/>
    <w:pPr>
      <w:spacing w:after="0" w:line="240" w:lineRule="auto"/>
    </w:pPr>
    <w:rPr>
      <w:rFonts w:ascii="Times New Roman" w:eastAsia="Times New Roman" w:hAnsi="Times New Roman" w:cs="Times New Roman"/>
      <w:b/>
      <w:bCs/>
      <w:caps/>
      <w:sz w:val="28"/>
      <w:szCs w:val="20"/>
      <w:lang w:eastAsia="ru-RU"/>
    </w:rPr>
  </w:style>
  <w:style w:type="paragraph" w:customStyle="1" w:styleId="-0">
    <w:name w:val="Контракт-раздел"/>
    <w:basedOn w:val="aa"/>
    <w:next w:val="aa"/>
    <w:rsid w:val="00D60724"/>
    <w:pPr>
      <w:keepNext/>
      <w:numPr>
        <w:numId w:val="2"/>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afffff2">
    <w:name w:val="Тендерные данные"/>
    <w:basedOn w:val="aa"/>
    <w:rsid w:val="00D60724"/>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character" w:customStyle="1" w:styleId="1f7">
    <w:name w:val="Стиль1 Знак"/>
    <w:link w:val="1f8"/>
    <w:uiPriority w:val="99"/>
    <w:locked/>
    <w:rsid w:val="00D60724"/>
    <w:rPr>
      <w:rFonts w:ascii="Times New Roman" w:eastAsia="Times New Roman" w:hAnsi="Times New Roman" w:cs="Times New Roman"/>
      <w:b/>
      <w:sz w:val="28"/>
      <w:szCs w:val="24"/>
      <w:lang w:eastAsia="ru-RU"/>
    </w:rPr>
  </w:style>
  <w:style w:type="paragraph" w:customStyle="1" w:styleId="1f8">
    <w:name w:val="Стиль1"/>
    <w:basedOn w:val="aa"/>
    <w:link w:val="1f7"/>
    <w:uiPriority w:val="99"/>
    <w:rsid w:val="00D60724"/>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1-21">
    <w:name w:val="Средняя заливка 1 - Акцент 21"/>
    <w:next w:val="aa"/>
    <w:qFormat/>
    <w:rsid w:val="00D60724"/>
    <w:pPr>
      <w:spacing w:after="0" w:line="240" w:lineRule="auto"/>
    </w:pPr>
    <w:rPr>
      <w:rFonts w:ascii="Times New Roman" w:eastAsia="Times New Roman" w:hAnsi="Times New Roman" w:cs="Times New Roman"/>
      <w:sz w:val="24"/>
      <w:lang w:eastAsia="ru-RU"/>
    </w:rPr>
  </w:style>
  <w:style w:type="character" w:customStyle="1" w:styleId="-3">
    <w:name w:val="Светлая сетка - Акцент 3 Знак"/>
    <w:link w:val="-31"/>
    <w:uiPriority w:val="34"/>
    <w:locked/>
    <w:rsid w:val="00D60724"/>
    <w:rPr>
      <w:rFonts w:ascii="Times New Roman" w:eastAsia="Calibri" w:hAnsi="Times New Roman" w:cs="Times New Roman"/>
      <w:sz w:val="26"/>
      <w:lang w:val="x-none" w:eastAsia="x-none"/>
    </w:rPr>
  </w:style>
  <w:style w:type="paragraph" w:customStyle="1" w:styleId="-31">
    <w:name w:val="Светлая сетка - Акцент 31"/>
    <w:basedOn w:val="aa"/>
    <w:link w:val="-3"/>
    <w:uiPriority w:val="34"/>
    <w:qFormat/>
    <w:rsid w:val="00D60724"/>
    <w:pPr>
      <w:spacing w:after="0" w:line="240" w:lineRule="auto"/>
      <w:ind w:left="720"/>
      <w:contextualSpacing/>
    </w:pPr>
    <w:rPr>
      <w:rFonts w:ascii="Times New Roman" w:eastAsia="Calibri" w:hAnsi="Times New Roman" w:cs="Times New Roman"/>
      <w:sz w:val="26"/>
      <w:lang w:val="x-none" w:eastAsia="x-none"/>
    </w:rPr>
  </w:style>
  <w:style w:type="character" w:customStyle="1" w:styleId="1-2">
    <w:name w:val="Средняя сетка 1 - Акцент 2 Знак"/>
    <w:link w:val="1-210"/>
    <w:uiPriority w:val="34"/>
    <w:locked/>
    <w:rsid w:val="00D60724"/>
    <w:rPr>
      <w:rFonts w:ascii="Times New Roman" w:eastAsia="Calibri" w:hAnsi="Times New Roman" w:cs="Times New Roman"/>
      <w:sz w:val="26"/>
      <w:lang w:val="x-none"/>
    </w:rPr>
  </w:style>
  <w:style w:type="paragraph" w:customStyle="1" w:styleId="1-210">
    <w:name w:val="Средняя сетка 1 - Акцент 21"/>
    <w:basedOn w:val="aa"/>
    <w:link w:val="1-2"/>
    <w:uiPriority w:val="34"/>
    <w:qFormat/>
    <w:rsid w:val="00D60724"/>
    <w:pPr>
      <w:spacing w:after="0" w:line="240" w:lineRule="auto"/>
      <w:ind w:left="720"/>
      <w:contextualSpacing/>
    </w:pPr>
    <w:rPr>
      <w:rFonts w:ascii="Times New Roman" w:eastAsia="Calibri" w:hAnsi="Times New Roman" w:cs="Times New Roman"/>
      <w:sz w:val="26"/>
      <w:lang w:val="x-none"/>
    </w:rPr>
  </w:style>
  <w:style w:type="paragraph" w:customStyle="1" w:styleId="1-11">
    <w:name w:val="Средняя заливка 1 - Акцент 11"/>
    <w:qFormat/>
    <w:rsid w:val="00D60724"/>
    <w:pPr>
      <w:spacing w:after="0" w:line="240" w:lineRule="auto"/>
    </w:pPr>
    <w:rPr>
      <w:rFonts w:ascii="Times New Roman" w:eastAsia="Times New Roman" w:hAnsi="Times New Roman" w:cs="Times New Roman"/>
      <w:sz w:val="20"/>
      <w:szCs w:val="20"/>
      <w:lang w:eastAsia="ru-RU"/>
    </w:rPr>
  </w:style>
  <w:style w:type="paragraph" w:customStyle="1" w:styleId="1f9">
    <w:name w:val="Список нумерованный 1"/>
    <w:basedOn w:val="aa"/>
    <w:rsid w:val="00D60724"/>
    <w:pPr>
      <w:spacing w:before="60" w:after="60" w:line="360" w:lineRule="auto"/>
      <w:jc w:val="both"/>
    </w:pPr>
    <w:rPr>
      <w:rFonts w:ascii="Times New Roman" w:eastAsia="Times New Roman" w:hAnsi="Times New Roman" w:cs="Times New Roman"/>
      <w:sz w:val="24"/>
      <w:szCs w:val="24"/>
      <w:lang w:val="x-none" w:eastAsia="x-none"/>
    </w:rPr>
  </w:style>
  <w:style w:type="character" w:customStyle="1" w:styleId="1fa">
    <w:name w:val="_Маркированный список уровня 1 Знак"/>
    <w:link w:val="11"/>
    <w:locked/>
    <w:rsid w:val="00D60724"/>
    <w:rPr>
      <w:rFonts w:ascii="Times New Roman" w:eastAsia="Times New Roman" w:hAnsi="Times New Roman"/>
      <w:sz w:val="24"/>
      <w:szCs w:val="26"/>
      <w:lang w:val="x-none" w:eastAsia="x-none"/>
    </w:rPr>
  </w:style>
  <w:style w:type="paragraph" w:customStyle="1" w:styleId="11">
    <w:name w:val="_Маркированный список уровня 1"/>
    <w:basedOn w:val="aa"/>
    <w:link w:val="1fa"/>
    <w:autoRedefine/>
    <w:qFormat/>
    <w:rsid w:val="00D60724"/>
    <w:pPr>
      <w:widowControl w:val="0"/>
      <w:numPr>
        <w:numId w:val="3"/>
      </w:numPr>
      <w:tabs>
        <w:tab w:val="left" w:pos="1134"/>
      </w:tabs>
      <w:autoSpaceDN w:val="0"/>
      <w:adjustRightInd w:val="0"/>
      <w:spacing w:after="120" w:line="240" w:lineRule="auto"/>
      <w:jc w:val="both"/>
    </w:pPr>
    <w:rPr>
      <w:rFonts w:ascii="Times New Roman" w:eastAsia="Times New Roman" w:hAnsi="Times New Roman"/>
      <w:sz w:val="24"/>
      <w:szCs w:val="26"/>
      <w:lang w:val="x-none" w:eastAsia="x-none"/>
    </w:rPr>
  </w:style>
  <w:style w:type="character" w:customStyle="1" w:styleId="113">
    <w:name w:val="_Нумерованный 1 Знак1"/>
    <w:link w:val="14"/>
    <w:locked/>
    <w:rsid w:val="00D60724"/>
    <w:rPr>
      <w:rFonts w:ascii="Times New Roman" w:eastAsia="Times New Roman" w:hAnsi="Times New Roman"/>
      <w:bCs/>
      <w:sz w:val="28"/>
      <w:szCs w:val="28"/>
      <w:lang w:val="x-none" w:eastAsia="x-none"/>
    </w:rPr>
  </w:style>
  <w:style w:type="paragraph" w:customStyle="1" w:styleId="14">
    <w:name w:val="_Нумерованный 1"/>
    <w:basedOn w:val="aa"/>
    <w:link w:val="113"/>
    <w:qFormat/>
    <w:rsid w:val="00D60724"/>
    <w:pPr>
      <w:widowControl w:val="0"/>
      <w:numPr>
        <w:numId w:val="4"/>
      </w:numPr>
      <w:autoSpaceDN w:val="0"/>
      <w:adjustRightInd w:val="0"/>
      <w:spacing w:before="240" w:after="120" w:line="240" w:lineRule="auto"/>
      <w:ind w:left="0" w:firstLine="709"/>
      <w:jc w:val="center"/>
    </w:pPr>
    <w:rPr>
      <w:rFonts w:ascii="Times New Roman" w:eastAsia="Times New Roman" w:hAnsi="Times New Roman"/>
      <w:bCs/>
      <w:sz w:val="28"/>
      <w:szCs w:val="28"/>
      <w:lang w:val="x-none" w:eastAsia="x-none"/>
    </w:rPr>
  </w:style>
  <w:style w:type="paragraph" w:customStyle="1" w:styleId="20">
    <w:name w:val="_Нумерованный 2"/>
    <w:basedOn w:val="14"/>
    <w:qFormat/>
    <w:rsid w:val="00D60724"/>
    <w:pPr>
      <w:numPr>
        <w:ilvl w:val="1"/>
      </w:numPr>
      <w:tabs>
        <w:tab w:val="clear" w:pos="284"/>
        <w:tab w:val="num" w:pos="709"/>
      </w:tabs>
      <w:spacing w:before="0" w:after="0"/>
      <w:ind w:left="709" w:hanging="709"/>
    </w:pPr>
    <w:rPr>
      <w:b/>
    </w:rPr>
  </w:style>
  <w:style w:type="paragraph" w:customStyle="1" w:styleId="3">
    <w:name w:val="_Нумерованный 3"/>
    <w:basedOn w:val="20"/>
    <w:rsid w:val="00D60724"/>
    <w:pPr>
      <w:numPr>
        <w:ilvl w:val="2"/>
      </w:numPr>
      <w:tabs>
        <w:tab w:val="clear" w:pos="-624"/>
        <w:tab w:val="num" w:pos="360"/>
        <w:tab w:val="num" w:pos="2174"/>
      </w:tabs>
      <w:ind w:left="2174" w:hanging="360"/>
    </w:pPr>
  </w:style>
  <w:style w:type="character" w:customStyle="1" w:styleId="afffff3">
    <w:name w:val="*Основной текст Знак"/>
    <w:link w:val="afffff4"/>
    <w:locked/>
    <w:rsid w:val="00D60724"/>
    <w:rPr>
      <w:rFonts w:ascii="Times New Roman" w:eastAsia="Arial Unicode MS" w:hAnsi="Times New Roman" w:cs="Times New Roman"/>
      <w:sz w:val="24"/>
      <w:szCs w:val="24"/>
      <w:lang w:val="x-none" w:bidi="en-US"/>
    </w:rPr>
  </w:style>
  <w:style w:type="paragraph" w:customStyle="1" w:styleId="afffff4">
    <w:name w:val="*Основной текст"/>
    <w:basedOn w:val="aa"/>
    <w:link w:val="afffff3"/>
    <w:qFormat/>
    <w:rsid w:val="00D60724"/>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10">
    <w:name w:val="- Список1 Знак"/>
    <w:link w:val="-1"/>
    <w:uiPriority w:val="99"/>
    <w:locked/>
    <w:rsid w:val="00D60724"/>
    <w:rPr>
      <w:rFonts w:ascii="Times New Roman" w:eastAsia="Times New Roman" w:hAnsi="Times New Roman"/>
      <w:sz w:val="28"/>
      <w:szCs w:val="28"/>
      <w:lang w:val="en-US"/>
    </w:rPr>
  </w:style>
  <w:style w:type="paragraph" w:customStyle="1" w:styleId="-1">
    <w:name w:val="- Список1"/>
    <w:basedOn w:val="aa"/>
    <w:link w:val="-10"/>
    <w:uiPriority w:val="99"/>
    <w:qFormat/>
    <w:rsid w:val="00D60724"/>
    <w:pPr>
      <w:numPr>
        <w:numId w:val="5"/>
      </w:numPr>
      <w:spacing w:after="0" w:line="336" w:lineRule="auto"/>
      <w:contextualSpacing/>
      <w:jc w:val="both"/>
    </w:pPr>
    <w:rPr>
      <w:rFonts w:ascii="Times New Roman" w:eastAsia="Times New Roman" w:hAnsi="Times New Roman"/>
      <w:sz w:val="28"/>
      <w:szCs w:val="28"/>
      <w:lang w:val="en-US"/>
    </w:rPr>
  </w:style>
  <w:style w:type="character" w:customStyle="1" w:styleId="1fb">
    <w:name w:val="Нум1 Знак"/>
    <w:link w:val="1fc"/>
    <w:locked/>
    <w:rsid w:val="00D60724"/>
    <w:rPr>
      <w:rFonts w:ascii="Times New Roman" w:eastAsia="Times New Roman" w:hAnsi="Times New Roman" w:cs="Times New Roman"/>
      <w:sz w:val="28"/>
      <w:szCs w:val="24"/>
      <w:lang w:eastAsia="ru-RU"/>
    </w:rPr>
  </w:style>
  <w:style w:type="paragraph" w:customStyle="1" w:styleId="1fc">
    <w:name w:val="Нум1"/>
    <w:basedOn w:val="aa"/>
    <w:link w:val="1fb"/>
    <w:qFormat/>
    <w:rsid w:val="00D60724"/>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2f7">
    <w:name w:val="Нум2 Знак"/>
    <w:link w:val="2f8"/>
    <w:locked/>
    <w:rsid w:val="00D60724"/>
    <w:rPr>
      <w:rFonts w:ascii="Times New Roman" w:eastAsia="Times New Roman" w:hAnsi="Times New Roman" w:cs="Times New Roman"/>
      <w:sz w:val="28"/>
      <w:szCs w:val="20"/>
      <w:lang w:eastAsia="ru-RU"/>
    </w:rPr>
  </w:style>
  <w:style w:type="paragraph" w:customStyle="1" w:styleId="2f8">
    <w:name w:val="Нум2"/>
    <w:basedOn w:val="aa"/>
    <w:link w:val="2f7"/>
    <w:qFormat/>
    <w:rsid w:val="00D60724"/>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3c">
    <w:name w:val="Нум3 Знак"/>
    <w:link w:val="3d"/>
    <w:locked/>
    <w:rsid w:val="00D60724"/>
    <w:rPr>
      <w:rFonts w:ascii="Times New Roman" w:eastAsia="Times New Roman" w:hAnsi="Times New Roman" w:cs="Times New Roman"/>
      <w:sz w:val="28"/>
      <w:szCs w:val="20"/>
      <w:lang w:eastAsia="ru-RU"/>
    </w:rPr>
  </w:style>
  <w:style w:type="paragraph" w:customStyle="1" w:styleId="3d">
    <w:name w:val="Нум3"/>
    <w:basedOn w:val="aa"/>
    <w:link w:val="3c"/>
    <w:qFormat/>
    <w:rsid w:val="00D60724"/>
    <w:pPr>
      <w:widowControl w:val="0"/>
      <w:adjustRightInd w:val="0"/>
      <w:spacing w:after="0" w:line="240" w:lineRule="auto"/>
      <w:ind w:left="2410" w:firstLine="709"/>
      <w:jc w:val="both"/>
    </w:pPr>
    <w:rPr>
      <w:rFonts w:ascii="Times New Roman" w:eastAsia="Times New Roman" w:hAnsi="Times New Roman" w:cs="Times New Roman"/>
      <w:sz w:val="28"/>
      <w:szCs w:val="20"/>
      <w:lang w:eastAsia="ru-RU"/>
    </w:rPr>
  </w:style>
  <w:style w:type="paragraph" w:customStyle="1" w:styleId="afffff5">
    <w:name w:val="Нормальный (лев. подпись)"/>
    <w:basedOn w:val="aa"/>
    <w:next w:val="aa"/>
    <w:uiPriority w:val="99"/>
    <w:rsid w:val="00D6072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a"/>
    <w:next w:val="aa"/>
    <w:uiPriority w:val="99"/>
    <w:rsid w:val="00D6072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аголовок 1 Приложение"/>
    <w:basedOn w:val="16"/>
    <w:next w:val="aa"/>
    <w:rsid w:val="00D60724"/>
    <w:pPr>
      <w:keepLines/>
      <w:pageBreakBefore/>
      <w:numPr>
        <w:numId w:val="6"/>
      </w:numPr>
      <w:spacing w:after="120"/>
      <w:jc w:val="right"/>
    </w:pPr>
    <w:rPr>
      <w:rFonts w:ascii="Arial" w:hAnsi="Arial"/>
      <w:caps/>
      <w:color w:val="auto"/>
      <w:kern w:val="0"/>
      <w:sz w:val="27"/>
      <w:szCs w:val="24"/>
    </w:rPr>
  </w:style>
  <w:style w:type="paragraph" w:customStyle="1" w:styleId="2">
    <w:name w:val="Заголовок 2 Приложение"/>
    <w:basedOn w:val="23"/>
    <w:rsid w:val="00D60724"/>
    <w:pPr>
      <w:keepLines w:val="0"/>
      <w:numPr>
        <w:ilvl w:val="1"/>
        <w:numId w:val="6"/>
      </w:numPr>
      <w:spacing w:before="240" w:after="120" w:line="240" w:lineRule="auto"/>
    </w:pPr>
    <w:rPr>
      <w:rFonts w:ascii="Arial" w:eastAsia="Times New Roman" w:hAnsi="Arial" w:cs="Arial CYR"/>
      <w:b/>
      <w:bCs/>
      <w:smallCaps/>
      <w:color w:val="auto"/>
      <w:spacing w:val="-2"/>
      <w:sz w:val="27"/>
      <w:szCs w:val="24"/>
      <w:lang w:eastAsia="x-none"/>
    </w:rPr>
  </w:style>
  <w:style w:type="paragraph" w:customStyle="1" w:styleId="a8">
    <w:name w:val="Таблица Приложение"/>
    <w:basedOn w:val="aa"/>
    <w:next w:val="aa"/>
    <w:rsid w:val="00D60724"/>
    <w:pPr>
      <w:keepNext/>
      <w:numPr>
        <w:ilvl w:val="2"/>
        <w:numId w:val="6"/>
      </w:numPr>
      <w:tabs>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9">
    <w:name w:val="Заголовок №2_"/>
    <w:link w:val="2fa"/>
    <w:locked/>
    <w:rsid w:val="00D60724"/>
    <w:rPr>
      <w:rFonts w:ascii="Times New Roman" w:hAnsi="Times New Roman" w:cs="Times New Roman"/>
      <w:sz w:val="24"/>
      <w:szCs w:val="24"/>
      <w:shd w:val="clear" w:color="auto" w:fill="FFFFFF"/>
    </w:rPr>
  </w:style>
  <w:style w:type="paragraph" w:customStyle="1" w:styleId="2fa">
    <w:name w:val="Заголовок №2"/>
    <w:basedOn w:val="aa"/>
    <w:link w:val="2f9"/>
    <w:rsid w:val="00D60724"/>
    <w:pPr>
      <w:shd w:val="clear" w:color="auto" w:fill="FFFFFF"/>
      <w:spacing w:before="660" w:after="180" w:line="240" w:lineRule="atLeast"/>
      <w:outlineLvl w:val="1"/>
    </w:pPr>
    <w:rPr>
      <w:rFonts w:ascii="Times New Roman" w:hAnsi="Times New Roman" w:cs="Times New Roman"/>
      <w:sz w:val="24"/>
      <w:szCs w:val="24"/>
    </w:rPr>
  </w:style>
  <w:style w:type="paragraph" w:customStyle="1" w:styleId="1fd">
    <w:name w:val="1"/>
    <w:basedOn w:val="aa"/>
    <w:uiPriority w:val="99"/>
    <w:semiHidden/>
    <w:rsid w:val="00D60724"/>
    <w:pPr>
      <w:spacing w:line="240" w:lineRule="exact"/>
    </w:pPr>
    <w:rPr>
      <w:rFonts w:ascii="Times New Roman" w:eastAsia="Times New Roman" w:hAnsi="Times New Roman" w:cs="Times New Roman"/>
      <w:sz w:val="20"/>
      <w:szCs w:val="20"/>
      <w:lang w:eastAsia="zh-CN"/>
    </w:rPr>
  </w:style>
  <w:style w:type="paragraph" w:customStyle="1" w:styleId="afffff6">
    <w:name w:val="Раздел"/>
    <w:basedOn w:val="aa"/>
    <w:rsid w:val="00D60724"/>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e">
    <w:name w:val="Раздел 3"/>
    <w:basedOn w:val="aa"/>
    <w:rsid w:val="00D60724"/>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7">
    <w:name w:val="Условия контракта"/>
    <w:basedOn w:val="aa"/>
    <w:rsid w:val="00D60724"/>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ff8">
    <w:name w:val="Подраздел"/>
    <w:basedOn w:val="aa"/>
    <w:rsid w:val="00D60724"/>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character" w:customStyle="1" w:styleId="ConsPlusNormal">
    <w:name w:val="ConsPlusNormal Знак"/>
    <w:link w:val="ConsPlusNormal0"/>
    <w:locked/>
    <w:rsid w:val="00D60724"/>
    <w:rPr>
      <w:rFonts w:ascii="Arial" w:eastAsia="Times New Roman" w:hAnsi="Arial" w:cs="Arial"/>
      <w:sz w:val="20"/>
      <w:szCs w:val="20"/>
      <w:lang w:eastAsia="ru-RU"/>
    </w:rPr>
  </w:style>
  <w:style w:type="paragraph" w:customStyle="1" w:styleId="ConsPlusNormal0">
    <w:name w:val="ConsPlusNormal"/>
    <w:link w:val="ConsPlusNormal"/>
    <w:qFormat/>
    <w:rsid w:val="00D6072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9">
    <w:name w:val="Пункт"/>
    <w:basedOn w:val="aa"/>
    <w:rsid w:val="00D60724"/>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customStyle="1" w:styleId="afffffa">
    <w:name w:val="Таблица шапка Знак"/>
    <w:link w:val="afffffb"/>
    <w:uiPriority w:val="99"/>
    <w:locked/>
    <w:rsid w:val="00D60724"/>
    <w:rPr>
      <w:rFonts w:ascii="Times New Roman" w:eastAsia="Times New Roman" w:hAnsi="Times New Roman" w:cs="Times New Roman"/>
      <w:sz w:val="18"/>
      <w:szCs w:val="18"/>
      <w:lang w:eastAsia="ru-RU"/>
    </w:rPr>
  </w:style>
  <w:style w:type="paragraph" w:customStyle="1" w:styleId="afffffb">
    <w:name w:val="Таблица шапка"/>
    <w:basedOn w:val="aa"/>
    <w:link w:val="afffffa"/>
    <w:uiPriority w:val="99"/>
    <w:rsid w:val="00D60724"/>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afffffc">
    <w:name w:val="Таблица текст Знак"/>
    <w:link w:val="afffffd"/>
    <w:uiPriority w:val="99"/>
    <w:locked/>
    <w:rsid w:val="00D60724"/>
    <w:rPr>
      <w:rFonts w:ascii="Times New Roman" w:eastAsia="Times New Roman" w:hAnsi="Times New Roman" w:cs="Times New Roman"/>
      <w:sz w:val="28"/>
      <w:lang w:eastAsia="ru-RU"/>
    </w:rPr>
  </w:style>
  <w:style w:type="paragraph" w:customStyle="1" w:styleId="afffffd">
    <w:name w:val="Таблица текст"/>
    <w:basedOn w:val="aa"/>
    <w:link w:val="afffffc"/>
    <w:uiPriority w:val="99"/>
    <w:rsid w:val="00D60724"/>
    <w:pPr>
      <w:spacing w:before="40" w:after="40" w:line="240" w:lineRule="auto"/>
      <w:ind w:left="57" w:right="57"/>
    </w:pPr>
    <w:rPr>
      <w:rFonts w:ascii="Times New Roman" w:eastAsia="Times New Roman" w:hAnsi="Times New Roman" w:cs="Times New Roman"/>
      <w:sz w:val="28"/>
      <w:lang w:eastAsia="ru-RU"/>
    </w:rPr>
  </w:style>
  <w:style w:type="paragraph" w:customStyle="1" w:styleId="afffffe">
    <w:name w:val="пункт"/>
    <w:basedOn w:val="aa"/>
    <w:uiPriority w:val="99"/>
    <w:semiHidden/>
    <w:rsid w:val="00D60724"/>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D607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a"/>
    <w:uiPriority w:val="99"/>
    <w:semiHidden/>
    <w:rsid w:val="00D60724"/>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a"/>
    <w:uiPriority w:val="99"/>
    <w:semiHidden/>
    <w:rsid w:val="00D60724"/>
    <w:pPr>
      <w:spacing w:line="240" w:lineRule="exact"/>
    </w:pPr>
    <w:rPr>
      <w:rFonts w:ascii="Times New Roman" w:eastAsia="Times New Roman" w:hAnsi="Times New Roman" w:cs="Times New Roman"/>
      <w:sz w:val="20"/>
      <w:szCs w:val="20"/>
      <w:lang w:eastAsia="zh-CN"/>
    </w:rPr>
  </w:style>
  <w:style w:type="paragraph" w:customStyle="1" w:styleId="affffff">
    <w:name w:val="Знак Знак Знак Знак Знак Знак Знак"/>
    <w:basedOn w:val="aa"/>
    <w:uiPriority w:val="99"/>
    <w:rsid w:val="00D60724"/>
    <w:pPr>
      <w:spacing w:line="240" w:lineRule="exact"/>
    </w:pPr>
    <w:rPr>
      <w:rFonts w:ascii="Times New Roman" w:eastAsia="Times New Roman" w:hAnsi="Times New Roman" w:cs="Times New Roman"/>
      <w:sz w:val="20"/>
      <w:szCs w:val="20"/>
      <w:lang w:eastAsia="zh-CN"/>
    </w:rPr>
  </w:style>
  <w:style w:type="paragraph" w:customStyle="1" w:styleId="1fe">
    <w:name w:val="Список многоуровневый 1"/>
    <w:basedOn w:val="aa"/>
    <w:uiPriority w:val="99"/>
    <w:semiHidden/>
    <w:rsid w:val="00D60724"/>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a"/>
    <w:autoRedefine/>
    <w:uiPriority w:val="99"/>
    <w:semiHidden/>
    <w:rsid w:val="00D60724"/>
    <w:pPr>
      <w:spacing w:before="60" w:after="60" w:line="240" w:lineRule="auto"/>
    </w:pPr>
    <w:rPr>
      <w:rFonts w:ascii="Times New Roman" w:eastAsia="Times New Roman" w:hAnsi="Times New Roman" w:cs="Times New Roman"/>
      <w:sz w:val="20"/>
      <w:szCs w:val="20"/>
      <w:lang w:eastAsia="zh-CN"/>
    </w:rPr>
  </w:style>
  <w:style w:type="paragraph" w:customStyle="1" w:styleId="Instruction">
    <w:name w:val="Instruction"/>
    <w:basedOn w:val="2d"/>
    <w:uiPriority w:val="99"/>
    <w:semiHidden/>
    <w:rsid w:val="00D60724"/>
    <w:pPr>
      <w:tabs>
        <w:tab w:val="clear" w:pos="567"/>
        <w:tab w:val="num" w:pos="360"/>
      </w:tabs>
      <w:spacing w:before="180"/>
      <w:ind w:left="360" w:hanging="360"/>
    </w:pPr>
    <w:rPr>
      <w:b/>
      <w:bCs/>
      <w:szCs w:val="24"/>
    </w:rPr>
  </w:style>
  <w:style w:type="paragraph" w:customStyle="1" w:styleId="affffff0">
    <w:name w:val="текст таблицы"/>
    <w:basedOn w:val="aa"/>
    <w:uiPriority w:val="99"/>
    <w:semiHidden/>
    <w:rsid w:val="00D60724"/>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D6072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a"/>
    <w:uiPriority w:val="99"/>
    <w:semiHidden/>
    <w:rsid w:val="00D60724"/>
    <w:pPr>
      <w:spacing w:line="240" w:lineRule="exact"/>
    </w:pPr>
    <w:rPr>
      <w:rFonts w:ascii="Times New Roman" w:eastAsia="Times New Roman" w:hAnsi="Times New Roman" w:cs="Times New Roman"/>
      <w:sz w:val="20"/>
      <w:szCs w:val="20"/>
      <w:lang w:eastAsia="zh-CN"/>
    </w:rPr>
  </w:style>
  <w:style w:type="paragraph" w:customStyle="1" w:styleId="affffff1">
    <w:name w:val="Знак Знак Знак Знак"/>
    <w:basedOn w:val="aa"/>
    <w:rsid w:val="00D60724"/>
    <w:pPr>
      <w:spacing w:line="240" w:lineRule="exact"/>
    </w:pPr>
    <w:rPr>
      <w:rFonts w:ascii="Times New Roman" w:eastAsia="Times New Roman" w:hAnsi="Times New Roman" w:cs="Times New Roman"/>
      <w:sz w:val="20"/>
      <w:szCs w:val="20"/>
      <w:lang w:eastAsia="zh-CN"/>
    </w:rPr>
  </w:style>
  <w:style w:type="paragraph" w:customStyle="1" w:styleId="affffff2">
    <w:name w:val="Знак Знак Знак Знак Знак Знак"/>
    <w:basedOn w:val="aa"/>
    <w:uiPriority w:val="99"/>
    <w:semiHidden/>
    <w:rsid w:val="00D60724"/>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a"/>
    <w:rsid w:val="00D60724"/>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NoSpacing1">
    <w:name w:val="No Spacing1"/>
    <w:uiPriority w:val="99"/>
    <w:semiHidden/>
    <w:rsid w:val="00D60724"/>
    <w:pPr>
      <w:spacing w:after="0" w:line="240" w:lineRule="auto"/>
    </w:pPr>
    <w:rPr>
      <w:rFonts w:ascii="Times New Roman" w:eastAsia="Times New Roman" w:hAnsi="Times New Roman" w:cs="Times New Roman"/>
      <w:sz w:val="24"/>
      <w:szCs w:val="24"/>
      <w:lang w:eastAsia="ru-RU"/>
    </w:rPr>
  </w:style>
  <w:style w:type="character" w:customStyle="1" w:styleId="affffff3">
    <w:name w:val="Дефис Знак"/>
    <w:link w:val="a6"/>
    <w:uiPriority w:val="99"/>
    <w:semiHidden/>
    <w:locked/>
    <w:rsid w:val="00D60724"/>
    <w:rPr>
      <w:rFonts w:ascii="Times New Roman" w:eastAsia="Times New Roman" w:hAnsi="Times New Roman"/>
      <w:sz w:val="24"/>
      <w:szCs w:val="24"/>
      <w:lang w:val="en-US" w:eastAsia="ru-RU"/>
    </w:rPr>
  </w:style>
  <w:style w:type="paragraph" w:customStyle="1" w:styleId="a6">
    <w:name w:val="Дефис"/>
    <w:basedOn w:val="ListParagraph1"/>
    <w:link w:val="affffff3"/>
    <w:uiPriority w:val="99"/>
    <w:semiHidden/>
    <w:rsid w:val="00D60724"/>
    <w:pPr>
      <w:numPr>
        <w:numId w:val="7"/>
      </w:numPr>
    </w:pPr>
    <w:rPr>
      <w:rFonts w:cstheme="minorBidi"/>
      <w:szCs w:val="24"/>
      <w:lang w:val="en-US"/>
    </w:rPr>
  </w:style>
  <w:style w:type="paragraph" w:customStyle="1" w:styleId="0">
    <w:name w:val="Стиль полужирный По центру После:  0 пт"/>
    <w:basedOn w:val="aa"/>
    <w:uiPriority w:val="99"/>
    <w:semiHidden/>
    <w:rsid w:val="00D60724"/>
    <w:pPr>
      <w:spacing w:after="0" w:line="240" w:lineRule="auto"/>
      <w:jc w:val="center"/>
    </w:pPr>
    <w:rPr>
      <w:rFonts w:ascii="Times New Roman" w:eastAsia="Times New Roman" w:hAnsi="Times New Roman" w:cs="Times New Roman"/>
      <w:bCs/>
      <w:sz w:val="28"/>
      <w:szCs w:val="20"/>
      <w:lang w:eastAsia="ru-RU"/>
    </w:rPr>
  </w:style>
  <w:style w:type="paragraph" w:customStyle="1" w:styleId="2fb">
    <w:name w:val="Стиль Заголовок 2"/>
    <w:aliases w:val="H2 + По ширине Слева:  032 см Первая строка:  ..."/>
    <w:basedOn w:val="23"/>
    <w:uiPriority w:val="99"/>
    <w:semiHidden/>
    <w:rsid w:val="00D60724"/>
    <w:pPr>
      <w:keepLines w:val="0"/>
      <w:spacing w:before="0" w:after="60" w:line="240" w:lineRule="auto"/>
      <w:ind w:left="180"/>
      <w:jc w:val="center"/>
    </w:pPr>
    <w:rPr>
      <w:rFonts w:ascii="Times New Roman" w:eastAsia="Times New Roman" w:hAnsi="Times New Roman" w:cs="Times New Roman"/>
      <w:b/>
      <w:bCs/>
      <w:color w:val="auto"/>
      <w:sz w:val="28"/>
      <w:szCs w:val="20"/>
      <w:lang w:eastAsia="ru-RU"/>
    </w:rPr>
  </w:style>
  <w:style w:type="paragraph" w:customStyle="1" w:styleId="ConsPlusTitle">
    <w:name w:val="ConsPlusTitle"/>
    <w:uiPriority w:val="99"/>
    <w:rsid w:val="00D6072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R1">
    <w:name w:val="FR1"/>
    <w:uiPriority w:val="99"/>
    <w:rsid w:val="00D60724"/>
    <w:pPr>
      <w:widowControl w:val="0"/>
      <w:spacing w:after="0" w:line="300" w:lineRule="auto"/>
      <w:ind w:firstLine="500"/>
    </w:pPr>
    <w:rPr>
      <w:rFonts w:ascii="Arial" w:eastAsia="Times New Roman" w:hAnsi="Arial" w:cs="Times New Roman"/>
      <w:sz w:val="16"/>
      <w:szCs w:val="20"/>
      <w:lang w:eastAsia="ru-RU"/>
    </w:rPr>
  </w:style>
  <w:style w:type="character" w:customStyle="1" w:styleId="ConsNormal">
    <w:name w:val="ConsNormal Знак"/>
    <w:basedOn w:val="ab"/>
    <w:link w:val="ConsNormal0"/>
    <w:locked/>
    <w:rsid w:val="00D60724"/>
    <w:rPr>
      <w:rFonts w:ascii="Arial" w:eastAsia="Times New Roman" w:hAnsi="Arial" w:cs="Times New Roman"/>
      <w:sz w:val="20"/>
      <w:szCs w:val="20"/>
      <w:lang w:eastAsia="ru-RU"/>
    </w:rPr>
  </w:style>
  <w:style w:type="paragraph" w:customStyle="1" w:styleId="ConsNormal0">
    <w:name w:val="ConsNormal"/>
    <w:link w:val="ConsNormal"/>
    <w:rsid w:val="00D60724"/>
    <w:pPr>
      <w:widowControl w:val="0"/>
      <w:spacing w:after="0" w:line="240" w:lineRule="auto"/>
      <w:ind w:firstLine="720"/>
    </w:pPr>
    <w:rPr>
      <w:rFonts w:ascii="Arial" w:eastAsia="Times New Roman" w:hAnsi="Arial" w:cs="Times New Roman"/>
      <w:sz w:val="20"/>
      <w:szCs w:val="20"/>
      <w:lang w:eastAsia="ru-RU"/>
    </w:rPr>
  </w:style>
  <w:style w:type="paragraph" w:customStyle="1" w:styleId="1ff">
    <w:name w:val="Стиль Заголовок 1 + не полужирный"/>
    <w:basedOn w:val="16"/>
    <w:uiPriority w:val="99"/>
    <w:semiHidden/>
    <w:rsid w:val="00D60724"/>
    <w:pPr>
      <w:spacing w:before="0" w:after="0"/>
    </w:pPr>
    <w:rPr>
      <w:rFonts w:cs="Arial"/>
      <w:b w:val="0"/>
      <w:bCs w:val="0"/>
      <w:color w:val="auto"/>
      <w:lang w:eastAsia="ru-RU"/>
    </w:rPr>
  </w:style>
  <w:style w:type="character" w:customStyle="1" w:styleId="2fc">
    <w:name w:val="Основной текст (2)_"/>
    <w:link w:val="2fd"/>
    <w:locked/>
    <w:rsid w:val="00D60724"/>
    <w:rPr>
      <w:sz w:val="23"/>
      <w:szCs w:val="23"/>
      <w:shd w:val="clear" w:color="auto" w:fill="FFFFFF"/>
    </w:rPr>
  </w:style>
  <w:style w:type="paragraph" w:customStyle="1" w:styleId="2fd">
    <w:name w:val="Основной текст (2)"/>
    <w:basedOn w:val="aa"/>
    <w:link w:val="2fc"/>
    <w:rsid w:val="00D60724"/>
    <w:pPr>
      <w:shd w:val="clear" w:color="auto" w:fill="FFFFFF"/>
      <w:spacing w:after="300" w:line="240" w:lineRule="atLeast"/>
    </w:pPr>
    <w:rPr>
      <w:sz w:val="23"/>
      <w:szCs w:val="23"/>
    </w:rPr>
  </w:style>
  <w:style w:type="paragraph" w:customStyle="1" w:styleId="affffff4">
    <w:name w:val="Готовый"/>
    <w:basedOn w:val="aa"/>
    <w:rsid w:val="00D6072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23">
    <w:name w:val="223 Положение"/>
    <w:basedOn w:val="affff7"/>
    <w:uiPriority w:val="99"/>
    <w:qFormat/>
    <w:rsid w:val="00D60724"/>
    <w:pPr>
      <w:numPr>
        <w:numId w:val="8"/>
      </w:numPr>
      <w:spacing w:after="240"/>
      <w:jc w:val="center"/>
      <w:outlineLvl w:val="0"/>
    </w:pPr>
    <w:rPr>
      <w:rFonts w:ascii="Times New Roman" w:hAnsi="Times New Roman"/>
      <w:sz w:val="28"/>
      <w:szCs w:val="28"/>
      <w:lang w:eastAsia="en-US"/>
    </w:rPr>
  </w:style>
  <w:style w:type="character" w:customStyle="1" w:styleId="1111">
    <w:name w:val="Стиль111 Знак"/>
    <w:link w:val="1110"/>
    <w:locked/>
    <w:rsid w:val="00D60724"/>
    <w:rPr>
      <w:rFonts w:ascii="Times New Roman" w:eastAsia="Times New Roman" w:hAnsi="Times New Roman"/>
      <w:color w:val="000000"/>
      <w:sz w:val="28"/>
      <w:szCs w:val="28"/>
      <w:u w:val="single"/>
      <w:lang w:eastAsia="ru-RU"/>
    </w:rPr>
  </w:style>
  <w:style w:type="paragraph" w:customStyle="1" w:styleId="1110">
    <w:name w:val="Стиль111"/>
    <w:basedOn w:val="affff7"/>
    <w:link w:val="1111"/>
    <w:qFormat/>
    <w:rsid w:val="00D60724"/>
    <w:pPr>
      <w:numPr>
        <w:ilvl w:val="1"/>
        <w:numId w:val="8"/>
      </w:numPr>
      <w:ind w:left="0" w:firstLine="709"/>
      <w:jc w:val="both"/>
    </w:pPr>
    <w:rPr>
      <w:rFonts w:ascii="Times New Roman" w:eastAsia="Times New Roman" w:hAnsi="Times New Roman" w:cstheme="minorBidi"/>
      <w:color w:val="000000"/>
      <w:sz w:val="28"/>
      <w:szCs w:val="28"/>
      <w:u w:val="single"/>
    </w:rPr>
  </w:style>
  <w:style w:type="character" w:customStyle="1" w:styleId="114">
    <w:name w:val="Секретариат1.1. Знак"/>
    <w:link w:val="115"/>
    <w:semiHidden/>
    <w:locked/>
    <w:rsid w:val="00D60724"/>
    <w:rPr>
      <w:rFonts w:ascii="Times New Roman" w:eastAsia="Times New Roman" w:hAnsi="Times New Roman" w:cs="Times New Roman"/>
      <w:sz w:val="28"/>
      <w:szCs w:val="24"/>
      <w:lang w:eastAsia="ru-RU"/>
    </w:rPr>
  </w:style>
  <w:style w:type="paragraph" w:customStyle="1" w:styleId="115">
    <w:name w:val="Секретариат1.1."/>
    <w:basedOn w:val="aa"/>
    <w:link w:val="114"/>
    <w:autoRedefine/>
    <w:semiHidden/>
    <w:qFormat/>
    <w:rsid w:val="00D60724"/>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Heading2">
    <w:name w:val="Heading #2_"/>
    <w:link w:val="Heading20"/>
    <w:locked/>
    <w:rsid w:val="00D60724"/>
    <w:rPr>
      <w:sz w:val="26"/>
      <w:szCs w:val="26"/>
      <w:shd w:val="clear" w:color="auto" w:fill="FFFFFF"/>
    </w:rPr>
  </w:style>
  <w:style w:type="paragraph" w:customStyle="1" w:styleId="Heading20">
    <w:name w:val="Heading #2"/>
    <w:basedOn w:val="aa"/>
    <w:link w:val="Heading2"/>
    <w:rsid w:val="00D60724"/>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D60724"/>
    <w:rPr>
      <w:shd w:val="clear" w:color="auto" w:fill="FFFFFF"/>
    </w:rPr>
  </w:style>
  <w:style w:type="paragraph" w:customStyle="1" w:styleId="Bodytext20">
    <w:name w:val="Body text (2)"/>
    <w:basedOn w:val="aa"/>
    <w:link w:val="Bodytext2"/>
    <w:rsid w:val="00D60724"/>
    <w:pPr>
      <w:shd w:val="clear" w:color="auto" w:fill="FFFFFF"/>
      <w:spacing w:before="600" w:after="0" w:line="274" w:lineRule="exact"/>
      <w:ind w:hanging="340"/>
      <w:jc w:val="both"/>
    </w:pPr>
  </w:style>
  <w:style w:type="character" w:customStyle="1" w:styleId="Bodytext3">
    <w:name w:val="Body text (3)_"/>
    <w:link w:val="Bodytext30"/>
    <w:locked/>
    <w:rsid w:val="00D60724"/>
    <w:rPr>
      <w:sz w:val="21"/>
      <w:szCs w:val="21"/>
      <w:shd w:val="clear" w:color="auto" w:fill="FFFFFF"/>
    </w:rPr>
  </w:style>
  <w:style w:type="paragraph" w:customStyle="1" w:styleId="Bodytext30">
    <w:name w:val="Body text (3)"/>
    <w:basedOn w:val="aa"/>
    <w:link w:val="Bodytext3"/>
    <w:rsid w:val="00D60724"/>
    <w:pPr>
      <w:shd w:val="clear" w:color="auto" w:fill="FFFFFF"/>
      <w:spacing w:before="240" w:after="0" w:line="252" w:lineRule="exact"/>
      <w:ind w:firstLine="600"/>
      <w:jc w:val="both"/>
    </w:pPr>
    <w:rPr>
      <w:sz w:val="21"/>
      <w:szCs w:val="21"/>
    </w:rPr>
  </w:style>
  <w:style w:type="character" w:customStyle="1" w:styleId="47">
    <w:name w:val="Стиль4 Знак"/>
    <w:link w:val="48"/>
    <w:locked/>
    <w:rsid w:val="00D60724"/>
    <w:rPr>
      <w:rFonts w:ascii="Times New Roman" w:eastAsia="Times New Roman" w:hAnsi="Times New Roman" w:cs="Times New Roman"/>
      <w:sz w:val="24"/>
      <w:szCs w:val="24"/>
      <w:lang w:eastAsia="ru-RU"/>
    </w:rPr>
  </w:style>
  <w:style w:type="paragraph" w:customStyle="1" w:styleId="48">
    <w:name w:val="Стиль4"/>
    <w:basedOn w:val="31"/>
    <w:link w:val="47"/>
    <w:qFormat/>
    <w:rsid w:val="00D60724"/>
    <w:pPr>
      <w:widowControl/>
      <w:numPr>
        <w:ilvl w:val="0"/>
        <w:numId w:val="0"/>
      </w:numPr>
      <w:tabs>
        <w:tab w:val="left" w:pos="0"/>
        <w:tab w:val="left" w:pos="1276"/>
        <w:tab w:val="num" w:pos="3273"/>
      </w:tabs>
      <w:autoSpaceDE w:val="0"/>
      <w:autoSpaceDN w:val="0"/>
      <w:ind w:left="3057" w:hanging="504"/>
    </w:pPr>
    <w:rPr>
      <w:rFonts w:cs="Times New Roman"/>
      <w:szCs w:val="24"/>
      <w:lang w:val="ru-RU" w:eastAsia="ru-RU"/>
    </w:rPr>
  </w:style>
  <w:style w:type="character" w:customStyle="1" w:styleId="57">
    <w:name w:val="Стиль5 Знак"/>
    <w:link w:val="58"/>
    <w:locked/>
    <w:rsid w:val="00D60724"/>
    <w:rPr>
      <w:rFonts w:ascii="Times New Roman" w:eastAsia="Times New Roman" w:hAnsi="Times New Roman" w:cs="Times New Roman"/>
      <w:sz w:val="24"/>
      <w:szCs w:val="24"/>
      <w:lang w:eastAsia="ru-RU"/>
    </w:rPr>
  </w:style>
  <w:style w:type="paragraph" w:customStyle="1" w:styleId="58">
    <w:name w:val="Стиль5"/>
    <w:basedOn w:val="aa"/>
    <w:link w:val="57"/>
    <w:qFormat/>
    <w:rsid w:val="00D60724"/>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a"/>
    <w:rsid w:val="00D60724"/>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Default">
    <w:name w:val="Default"/>
    <w:uiPriority w:val="99"/>
    <w:rsid w:val="00D607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ff0">
    <w:name w:val="Дефис 1 Знак"/>
    <w:link w:val="15"/>
    <w:locked/>
    <w:rsid w:val="00D60724"/>
    <w:rPr>
      <w:rFonts w:ascii="Times New Roman" w:eastAsia="Times New Roman" w:hAnsi="Times New Roman"/>
      <w:sz w:val="24"/>
      <w:szCs w:val="24"/>
      <w:lang w:val="x-none" w:eastAsia="x-none"/>
    </w:rPr>
  </w:style>
  <w:style w:type="paragraph" w:customStyle="1" w:styleId="15">
    <w:name w:val="Дефис 1"/>
    <w:basedOn w:val="aff3"/>
    <w:link w:val="1ff0"/>
    <w:rsid w:val="00D60724"/>
    <w:pPr>
      <w:widowControl/>
      <w:numPr>
        <w:numId w:val="9"/>
      </w:numPr>
      <w:spacing w:after="0" w:line="360" w:lineRule="auto"/>
      <w:ind w:left="1492" w:hanging="360"/>
    </w:pPr>
    <w:rPr>
      <w:rFonts w:cstheme="minorBidi"/>
      <w:lang w:val="x-none" w:eastAsia="x-none"/>
    </w:rPr>
  </w:style>
  <w:style w:type="paragraph" w:customStyle="1" w:styleId="22">
    <w:name w:val="Дефис 2"/>
    <w:basedOn w:val="15"/>
    <w:rsid w:val="00D60724"/>
    <w:pPr>
      <w:numPr>
        <w:ilvl w:val="1"/>
      </w:numPr>
      <w:tabs>
        <w:tab w:val="num" w:pos="360"/>
        <w:tab w:val="num" w:pos="851"/>
      </w:tabs>
      <w:ind w:left="851" w:hanging="851"/>
    </w:pPr>
  </w:style>
  <w:style w:type="paragraph" w:customStyle="1" w:styleId="211">
    <w:name w:val="Цитата 21"/>
    <w:basedOn w:val="aa"/>
    <w:next w:val="aa"/>
    <w:uiPriority w:val="29"/>
    <w:qFormat/>
    <w:rsid w:val="00D60724"/>
    <w:pPr>
      <w:spacing w:after="0" w:line="240" w:lineRule="auto"/>
    </w:pPr>
    <w:rPr>
      <w:rFonts w:ascii="Times New Roman" w:eastAsia="Times New Roman" w:hAnsi="Times New Roman" w:cs="Times New Roman"/>
      <w:i/>
      <w:iCs/>
      <w:color w:val="000000"/>
      <w:sz w:val="24"/>
      <w:szCs w:val="24"/>
      <w:lang w:eastAsia="ru-RU"/>
    </w:rPr>
  </w:style>
  <w:style w:type="paragraph" w:customStyle="1" w:styleId="1ff1">
    <w:name w:val="Выделенная цитата1"/>
    <w:basedOn w:val="aa"/>
    <w:next w:val="aa"/>
    <w:uiPriority w:val="30"/>
    <w:qFormat/>
    <w:rsid w:val="00D60724"/>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paragraph" w:customStyle="1" w:styleId="1ff2">
    <w:name w:val="Заголовок оглавления1"/>
    <w:basedOn w:val="16"/>
    <w:next w:val="aa"/>
    <w:uiPriority w:val="39"/>
    <w:qFormat/>
    <w:rsid w:val="00D60724"/>
    <w:pPr>
      <w:keepLines/>
      <w:spacing w:before="480" w:after="0"/>
      <w:jc w:val="left"/>
      <w:outlineLvl w:val="9"/>
    </w:pPr>
    <w:rPr>
      <w:rFonts w:ascii="Cambria" w:eastAsia="MS Gothic" w:hAnsi="Cambria"/>
      <w:color w:val="365F91"/>
      <w:kern w:val="0"/>
      <w:szCs w:val="28"/>
      <w:lang w:eastAsia="ru-RU"/>
    </w:rPr>
  </w:style>
  <w:style w:type="character" w:customStyle="1" w:styleId="Normal0">
    <w:name w:val="Normal Знак"/>
    <w:link w:val="1ff3"/>
    <w:uiPriority w:val="99"/>
    <w:locked/>
    <w:rsid w:val="00D60724"/>
    <w:rPr>
      <w:rFonts w:ascii="Arial" w:eastAsia="Times New Roman" w:hAnsi="Arial" w:cs="Times New Roman"/>
      <w:szCs w:val="20"/>
      <w:lang w:eastAsia="ru-RU"/>
    </w:rPr>
  </w:style>
  <w:style w:type="paragraph" w:customStyle="1" w:styleId="1ff3">
    <w:name w:val="Обычный1"/>
    <w:link w:val="Normal0"/>
    <w:uiPriority w:val="99"/>
    <w:rsid w:val="00D60724"/>
    <w:pPr>
      <w:widowControl w:val="0"/>
      <w:spacing w:after="0" w:line="240" w:lineRule="auto"/>
      <w:ind w:left="120" w:firstLine="560"/>
    </w:pPr>
    <w:rPr>
      <w:rFonts w:ascii="Arial" w:eastAsia="Times New Roman" w:hAnsi="Arial" w:cs="Times New Roman"/>
      <w:szCs w:val="20"/>
      <w:lang w:eastAsia="ru-RU"/>
    </w:rPr>
  </w:style>
  <w:style w:type="paragraph" w:customStyle="1" w:styleId="312">
    <w:name w:val="Основной текст с отступом 31"/>
    <w:basedOn w:val="1ff3"/>
    <w:uiPriority w:val="99"/>
    <w:rsid w:val="00D60724"/>
  </w:style>
  <w:style w:type="paragraph" w:customStyle="1" w:styleId="2fe">
    <w:name w:val="Текст_начало_2"/>
    <w:basedOn w:val="aa"/>
    <w:uiPriority w:val="99"/>
    <w:rsid w:val="00D6072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ff3"/>
    <w:uiPriority w:val="99"/>
    <w:rsid w:val="00D60724"/>
  </w:style>
  <w:style w:type="paragraph" w:customStyle="1" w:styleId="Heading">
    <w:name w:val="Heading"/>
    <w:uiPriority w:val="99"/>
    <w:rsid w:val="00D60724"/>
    <w:pPr>
      <w:autoSpaceDE w:val="0"/>
      <w:autoSpaceDN w:val="0"/>
      <w:adjustRightInd w:val="0"/>
      <w:spacing w:after="0" w:line="240" w:lineRule="auto"/>
    </w:pPr>
    <w:rPr>
      <w:rFonts w:ascii="Arial" w:eastAsia="Times New Roman" w:hAnsi="Arial" w:cs="Arial"/>
      <w:b/>
      <w:bCs/>
      <w:lang w:eastAsia="ru-RU"/>
    </w:rPr>
  </w:style>
  <w:style w:type="paragraph" w:customStyle="1" w:styleId="2ff">
    <w:name w:val="Обычный2"/>
    <w:uiPriority w:val="99"/>
    <w:rsid w:val="00D60724"/>
    <w:pPr>
      <w:widowControl w:val="0"/>
      <w:spacing w:after="0" w:line="240" w:lineRule="auto"/>
      <w:ind w:left="120" w:firstLine="560"/>
    </w:pPr>
    <w:rPr>
      <w:rFonts w:ascii="Arial" w:eastAsia="Times New Roman" w:hAnsi="Arial" w:cs="Arial"/>
      <w:lang w:eastAsia="ru-RU"/>
    </w:rPr>
  </w:style>
  <w:style w:type="paragraph" w:customStyle="1" w:styleId="212">
    <w:name w:val="Основной текст 21"/>
    <w:basedOn w:val="aa"/>
    <w:rsid w:val="00D6072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affffff5">
    <w:name w:val="Обычный.Нормальный абзац Знак"/>
    <w:uiPriority w:val="99"/>
    <w:rsid w:val="00D60724"/>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
    <w:name w:val="Знак3"/>
    <w:basedOn w:val="aa"/>
    <w:uiPriority w:val="99"/>
    <w:rsid w:val="00D60724"/>
    <w:pPr>
      <w:spacing w:line="240" w:lineRule="exact"/>
    </w:pPr>
    <w:rPr>
      <w:rFonts w:ascii="Verdana" w:eastAsia="Times New Roman" w:hAnsi="Verdana" w:cs="Times New Roman"/>
      <w:sz w:val="24"/>
      <w:szCs w:val="24"/>
      <w:lang w:val="en-US"/>
    </w:rPr>
  </w:style>
  <w:style w:type="paragraph" w:customStyle="1" w:styleId="3f0">
    <w:name w:val="Обычный3"/>
    <w:uiPriority w:val="99"/>
    <w:rsid w:val="00D6072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0"/>
    <w:uiPriority w:val="99"/>
    <w:rsid w:val="00D60724"/>
  </w:style>
  <w:style w:type="paragraph" w:customStyle="1" w:styleId="Normal1">
    <w:name w:val="Normal1"/>
    <w:uiPriority w:val="99"/>
    <w:rsid w:val="00D6072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6">
    <w:name w:val="Базовый"/>
    <w:uiPriority w:val="99"/>
    <w:rsid w:val="00D60724"/>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f7">
    <w:name w:val="Пункты Знак"/>
    <w:link w:val="a5"/>
    <w:uiPriority w:val="99"/>
    <w:locked/>
    <w:rsid w:val="00D60724"/>
    <w:rPr>
      <w:rFonts w:ascii="Times New Roman" w:eastAsia="Times New Roman" w:hAnsi="Times New Roman"/>
      <w:bCs/>
      <w:iCs/>
      <w:sz w:val="24"/>
      <w:szCs w:val="28"/>
      <w:lang w:eastAsia="ru-RU"/>
    </w:rPr>
  </w:style>
  <w:style w:type="paragraph" w:customStyle="1" w:styleId="a5">
    <w:name w:val="Пункты"/>
    <w:basedOn w:val="23"/>
    <w:link w:val="affffff7"/>
    <w:uiPriority w:val="99"/>
    <w:qFormat/>
    <w:rsid w:val="00D60724"/>
    <w:pPr>
      <w:keepLines w:val="0"/>
      <w:numPr>
        <w:ilvl w:val="1"/>
        <w:numId w:val="10"/>
      </w:numPr>
      <w:tabs>
        <w:tab w:val="left" w:pos="1134"/>
      </w:tabs>
      <w:spacing w:before="120" w:line="240" w:lineRule="auto"/>
      <w:jc w:val="both"/>
    </w:pPr>
    <w:rPr>
      <w:rFonts w:ascii="Times New Roman" w:eastAsia="Times New Roman" w:hAnsi="Times New Roman" w:cstheme="minorBidi"/>
      <w:bCs/>
      <w:iCs/>
      <w:color w:val="auto"/>
      <w:sz w:val="24"/>
      <w:szCs w:val="28"/>
      <w:lang w:eastAsia="ru-RU"/>
    </w:rPr>
  </w:style>
  <w:style w:type="paragraph" w:customStyle="1" w:styleId="1ff4">
    <w:name w:val="Нижний колонтитул1"/>
    <w:uiPriority w:val="99"/>
    <w:rsid w:val="00D60724"/>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8">
    <w:name w:val="Текстовый блок A"/>
    <w:uiPriority w:val="99"/>
    <w:rsid w:val="00D60724"/>
    <w:pPr>
      <w:spacing w:after="0" w:line="240" w:lineRule="auto"/>
    </w:pPr>
    <w:rPr>
      <w:rFonts w:ascii="Helvetica" w:eastAsia="ヒラギノ角ゴ Pro W3" w:hAnsi="Helvetica" w:cs="Times New Roman"/>
      <w:color w:val="000000"/>
      <w:sz w:val="24"/>
      <w:szCs w:val="20"/>
      <w:lang w:eastAsia="ru-RU"/>
    </w:rPr>
  </w:style>
  <w:style w:type="character" w:customStyle="1" w:styleId="64">
    <w:name w:val="Стиль6 Знак"/>
    <w:link w:val="6"/>
    <w:locked/>
    <w:rsid w:val="00D60724"/>
    <w:rPr>
      <w:rFonts w:ascii="Times New Roman" w:eastAsia="Times New Roman" w:hAnsi="Times New Roman"/>
      <w:sz w:val="24"/>
      <w:szCs w:val="24"/>
      <w:lang w:eastAsia="ru-RU"/>
    </w:rPr>
  </w:style>
  <w:style w:type="paragraph" w:customStyle="1" w:styleId="6">
    <w:name w:val="Стиль6"/>
    <w:basedOn w:val="aa"/>
    <w:link w:val="64"/>
    <w:qFormat/>
    <w:rsid w:val="00D60724"/>
    <w:pPr>
      <w:widowControl w:val="0"/>
      <w:numPr>
        <w:numId w:val="11"/>
      </w:numPr>
      <w:tabs>
        <w:tab w:val="left" w:pos="0"/>
      </w:tabs>
      <w:autoSpaceDE w:val="0"/>
      <w:autoSpaceDN w:val="0"/>
      <w:adjustRightInd w:val="0"/>
      <w:spacing w:before="120" w:after="120" w:line="276" w:lineRule="auto"/>
      <w:contextualSpacing/>
      <w:jc w:val="both"/>
    </w:pPr>
    <w:rPr>
      <w:rFonts w:ascii="Times New Roman" w:eastAsia="Times New Roman" w:hAnsi="Times New Roman"/>
      <w:sz w:val="24"/>
      <w:szCs w:val="24"/>
      <w:lang w:eastAsia="ru-RU"/>
    </w:rPr>
  </w:style>
  <w:style w:type="paragraph" w:customStyle="1" w:styleId="Iauiue">
    <w:name w:val="Iau?iue"/>
    <w:uiPriority w:val="99"/>
    <w:rsid w:val="00D60724"/>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a"/>
    <w:uiPriority w:val="99"/>
    <w:rsid w:val="00D60724"/>
    <w:pPr>
      <w:spacing w:after="0" w:line="240" w:lineRule="auto"/>
      <w:jc w:val="center"/>
    </w:pPr>
    <w:rPr>
      <w:rFonts w:ascii="Arial" w:eastAsia="Times New Roman" w:hAnsi="Arial" w:cs="Arial"/>
      <w:noProof/>
      <w:sz w:val="20"/>
      <w:szCs w:val="20"/>
      <w:lang w:eastAsia="ru-RU"/>
    </w:rPr>
  </w:style>
  <w:style w:type="paragraph" w:customStyle="1" w:styleId="affffff9">
    <w:name w:val="Разновидность документа"/>
    <w:basedOn w:val="aa"/>
    <w:uiPriority w:val="99"/>
    <w:rsid w:val="00D60724"/>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3">
    <w:name w:val="О"/>
    <w:basedOn w:val="affffa"/>
    <w:uiPriority w:val="99"/>
    <w:qFormat/>
    <w:rsid w:val="00D60724"/>
    <w:pPr>
      <w:numPr>
        <w:numId w:val="12"/>
      </w:numPr>
      <w:tabs>
        <w:tab w:val="num" w:pos="360"/>
      </w:tabs>
      <w:spacing w:after="0"/>
      <w:ind w:firstLine="0"/>
      <w:jc w:val="both"/>
    </w:pPr>
    <w:rPr>
      <w:rFonts w:ascii="Times New Roman" w:eastAsia="Calibri" w:hAnsi="Times New Roman"/>
      <w:sz w:val="24"/>
      <w:lang w:val="ru-RU" w:eastAsia="en-US"/>
    </w:rPr>
  </w:style>
  <w:style w:type="paragraph" w:customStyle="1" w:styleId="affffffa">
    <w:name w:val="Таблица"/>
    <w:basedOn w:val="affffa"/>
    <w:uiPriority w:val="99"/>
    <w:qFormat/>
    <w:rsid w:val="00D60724"/>
    <w:pPr>
      <w:spacing w:after="0"/>
      <w:ind w:left="33"/>
    </w:pPr>
    <w:rPr>
      <w:rFonts w:ascii="Times New Roman" w:eastAsia="Calibri" w:hAnsi="Times New Roman"/>
      <w:sz w:val="24"/>
      <w:lang w:val="ru-RU" w:eastAsia="en-US"/>
    </w:rPr>
  </w:style>
  <w:style w:type="paragraph" w:customStyle="1" w:styleId="1">
    <w:name w:val="Заг1"/>
    <w:basedOn w:val="aa"/>
    <w:uiPriority w:val="99"/>
    <w:qFormat/>
    <w:rsid w:val="00D60724"/>
    <w:pPr>
      <w:keepNext/>
      <w:numPr>
        <w:numId w:val="13"/>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uiPriority w:val="99"/>
    <w:qFormat/>
    <w:rsid w:val="00D60724"/>
    <w:pPr>
      <w:numPr>
        <w:ilvl w:val="1"/>
      </w:numPr>
      <w:outlineLvl w:val="1"/>
    </w:pPr>
    <w:rPr>
      <w:sz w:val="24"/>
    </w:rPr>
  </w:style>
  <w:style w:type="character" w:customStyle="1" w:styleId="-2">
    <w:name w:val="Абзац - номер Знак"/>
    <w:basedOn w:val="ab"/>
    <w:link w:val="-"/>
    <w:locked/>
    <w:rsid w:val="00D60724"/>
    <w:rPr>
      <w:rFonts w:ascii="Times New Roman" w:eastAsia="Times New Roman" w:hAnsi="Times New Roman"/>
      <w:sz w:val="24"/>
      <w:szCs w:val="24"/>
      <w:lang w:val="x-none" w:eastAsia="ru-RU"/>
    </w:rPr>
  </w:style>
  <w:style w:type="paragraph" w:customStyle="1" w:styleId="-">
    <w:name w:val="Абзац - номер"/>
    <w:basedOn w:val="affffa"/>
    <w:link w:val="-2"/>
    <w:qFormat/>
    <w:rsid w:val="00D60724"/>
    <w:pPr>
      <w:numPr>
        <w:ilvl w:val="2"/>
        <w:numId w:val="13"/>
      </w:numPr>
      <w:ind w:left="646"/>
      <w:jc w:val="both"/>
    </w:pPr>
    <w:rPr>
      <w:rFonts w:ascii="Times New Roman" w:hAnsi="Times New Roman" w:cstheme="minorBidi"/>
      <w:sz w:val="24"/>
      <w:szCs w:val="24"/>
      <w:lang w:eastAsia="ru-RU"/>
    </w:rPr>
  </w:style>
  <w:style w:type="paragraph" w:customStyle="1" w:styleId="VL">
    <w:name w:val="VL_Основной текст"/>
    <w:basedOn w:val="aa"/>
    <w:qFormat/>
    <w:rsid w:val="00D60724"/>
    <w:pPr>
      <w:spacing w:before="240" w:after="0" w:line="240" w:lineRule="auto"/>
      <w:jc w:val="both"/>
    </w:pPr>
    <w:rPr>
      <w:rFonts w:ascii="Calibri" w:eastAsia="Calibri" w:hAnsi="Calibri" w:cs="Times New Roman"/>
      <w:color w:val="1E0E01"/>
    </w:rPr>
  </w:style>
  <w:style w:type="paragraph" w:customStyle="1" w:styleId="Text">
    <w:name w:val="Text"/>
    <w:basedOn w:val="aa"/>
    <w:uiPriority w:val="99"/>
    <w:rsid w:val="00D60724"/>
    <w:pPr>
      <w:spacing w:after="240" w:line="240" w:lineRule="auto"/>
    </w:pPr>
    <w:rPr>
      <w:rFonts w:ascii="Times New Roman" w:eastAsia="Times New Roman" w:hAnsi="Times New Roman" w:cs="Times New Roman"/>
      <w:sz w:val="24"/>
      <w:szCs w:val="20"/>
      <w:lang w:val="en-US" w:eastAsia="ru-RU"/>
    </w:rPr>
  </w:style>
  <w:style w:type="paragraph" w:customStyle="1" w:styleId="affffffb">
    <w:name w:val="Нормальный"/>
    <w:uiPriority w:val="99"/>
    <w:rsid w:val="00D60724"/>
    <w:pPr>
      <w:spacing w:after="0" w:line="240" w:lineRule="auto"/>
    </w:pPr>
    <w:rPr>
      <w:rFonts w:ascii="TimesET" w:eastAsia="Times New Roman" w:hAnsi="TimesET" w:cs="TimesET"/>
      <w:sz w:val="20"/>
      <w:szCs w:val="20"/>
      <w:lang w:eastAsia="ru-RU"/>
    </w:rPr>
  </w:style>
  <w:style w:type="paragraph" w:customStyle="1" w:styleId="BodyText27">
    <w:name w:val="Body Text 27"/>
    <w:basedOn w:val="aa"/>
    <w:uiPriority w:val="99"/>
    <w:rsid w:val="00D60724"/>
    <w:pPr>
      <w:overflowPunct w:val="0"/>
      <w:autoSpaceDE w:val="0"/>
      <w:spacing w:after="0" w:line="240" w:lineRule="auto"/>
      <w:jc w:val="both"/>
    </w:pPr>
    <w:rPr>
      <w:rFonts w:ascii="Times New Roman" w:eastAsia="Times New Roman" w:hAnsi="Times New Roman" w:cs="Times New Roman"/>
      <w:sz w:val="24"/>
      <w:szCs w:val="20"/>
      <w:lang w:eastAsia="ar-SA"/>
    </w:rPr>
  </w:style>
  <w:style w:type="paragraph" w:customStyle="1" w:styleId="2ff0">
    <w:name w:val="Заголовок оглавления2"/>
    <w:basedOn w:val="16"/>
    <w:next w:val="aa"/>
    <w:uiPriority w:val="39"/>
    <w:semiHidden/>
    <w:qFormat/>
    <w:rsid w:val="00D60724"/>
    <w:pPr>
      <w:keepLines/>
      <w:spacing w:before="480" w:after="0"/>
      <w:jc w:val="left"/>
      <w:outlineLvl w:val="9"/>
    </w:pPr>
    <w:rPr>
      <w:rFonts w:ascii="Cambria" w:eastAsia="MS Gothic" w:hAnsi="Cambria"/>
      <w:color w:val="365F91"/>
      <w:kern w:val="0"/>
      <w:szCs w:val="28"/>
      <w:lang w:eastAsia="ru-RU"/>
    </w:rPr>
  </w:style>
  <w:style w:type="character" w:customStyle="1" w:styleId="2ff1">
    <w:name w:val="Сноска (2)_"/>
    <w:link w:val="2ff2"/>
    <w:locked/>
    <w:rsid w:val="00D60724"/>
    <w:rPr>
      <w:rFonts w:ascii="Times New Roman" w:hAnsi="Times New Roman" w:cs="Times New Roman"/>
      <w:sz w:val="12"/>
      <w:szCs w:val="12"/>
      <w:shd w:val="clear" w:color="auto" w:fill="FFFFFF"/>
    </w:rPr>
  </w:style>
  <w:style w:type="paragraph" w:customStyle="1" w:styleId="2ff2">
    <w:name w:val="Сноска (2)"/>
    <w:basedOn w:val="aa"/>
    <w:link w:val="2ff1"/>
    <w:rsid w:val="00D60724"/>
    <w:pPr>
      <w:shd w:val="clear" w:color="auto" w:fill="FFFFFF"/>
      <w:spacing w:after="120" w:line="240" w:lineRule="atLeast"/>
    </w:pPr>
    <w:rPr>
      <w:rFonts w:ascii="Times New Roman" w:hAnsi="Times New Roman" w:cs="Times New Roman"/>
      <w:sz w:val="12"/>
      <w:szCs w:val="12"/>
    </w:rPr>
  </w:style>
  <w:style w:type="character" w:customStyle="1" w:styleId="3f1">
    <w:name w:val="Сноска (3)_"/>
    <w:link w:val="3f2"/>
    <w:locked/>
    <w:rsid w:val="00D60724"/>
    <w:rPr>
      <w:rFonts w:ascii="Times New Roman" w:hAnsi="Times New Roman" w:cs="Times New Roman"/>
      <w:sz w:val="21"/>
      <w:szCs w:val="21"/>
      <w:shd w:val="clear" w:color="auto" w:fill="FFFFFF"/>
    </w:rPr>
  </w:style>
  <w:style w:type="paragraph" w:customStyle="1" w:styleId="3f2">
    <w:name w:val="Сноска (3)"/>
    <w:basedOn w:val="aa"/>
    <w:link w:val="3f1"/>
    <w:rsid w:val="00D60724"/>
    <w:pPr>
      <w:shd w:val="clear" w:color="auto" w:fill="FFFFFF"/>
      <w:spacing w:after="0" w:line="254" w:lineRule="exact"/>
      <w:jc w:val="both"/>
    </w:pPr>
    <w:rPr>
      <w:rFonts w:ascii="Times New Roman" w:hAnsi="Times New Roman" w:cs="Times New Roman"/>
      <w:sz w:val="21"/>
      <w:szCs w:val="21"/>
    </w:rPr>
  </w:style>
  <w:style w:type="character" w:customStyle="1" w:styleId="49">
    <w:name w:val="Сноска (4)_"/>
    <w:link w:val="4a"/>
    <w:locked/>
    <w:rsid w:val="00D60724"/>
    <w:rPr>
      <w:rFonts w:ascii="Times New Roman" w:hAnsi="Times New Roman" w:cs="Times New Roman"/>
      <w:sz w:val="17"/>
      <w:szCs w:val="17"/>
      <w:shd w:val="clear" w:color="auto" w:fill="FFFFFF"/>
    </w:rPr>
  </w:style>
  <w:style w:type="paragraph" w:customStyle="1" w:styleId="4a">
    <w:name w:val="Сноска (4)"/>
    <w:basedOn w:val="aa"/>
    <w:link w:val="49"/>
    <w:rsid w:val="00D60724"/>
    <w:pPr>
      <w:shd w:val="clear" w:color="auto" w:fill="FFFFFF"/>
      <w:spacing w:after="0" w:line="211" w:lineRule="exact"/>
    </w:pPr>
    <w:rPr>
      <w:rFonts w:ascii="Times New Roman" w:hAnsi="Times New Roman" w:cs="Times New Roman"/>
      <w:sz w:val="17"/>
      <w:szCs w:val="17"/>
    </w:rPr>
  </w:style>
  <w:style w:type="character" w:customStyle="1" w:styleId="4b">
    <w:name w:val="Заголовок №4_"/>
    <w:link w:val="4c"/>
    <w:locked/>
    <w:rsid w:val="00D60724"/>
    <w:rPr>
      <w:rFonts w:ascii="Times New Roman" w:hAnsi="Times New Roman" w:cs="Times New Roman"/>
      <w:sz w:val="21"/>
      <w:szCs w:val="21"/>
      <w:shd w:val="clear" w:color="auto" w:fill="FFFFFF"/>
    </w:rPr>
  </w:style>
  <w:style w:type="paragraph" w:customStyle="1" w:styleId="4c">
    <w:name w:val="Заголовок №4"/>
    <w:basedOn w:val="aa"/>
    <w:link w:val="4b"/>
    <w:rsid w:val="00D60724"/>
    <w:pPr>
      <w:shd w:val="clear" w:color="auto" w:fill="FFFFFF"/>
      <w:spacing w:after="420" w:line="240" w:lineRule="atLeast"/>
      <w:outlineLvl w:val="3"/>
    </w:pPr>
    <w:rPr>
      <w:rFonts w:ascii="Times New Roman" w:hAnsi="Times New Roman" w:cs="Times New Roman"/>
      <w:sz w:val="21"/>
      <w:szCs w:val="21"/>
    </w:rPr>
  </w:style>
  <w:style w:type="character" w:customStyle="1" w:styleId="1ff5">
    <w:name w:val="Заголовок №1_"/>
    <w:link w:val="1ff6"/>
    <w:locked/>
    <w:rsid w:val="00D60724"/>
    <w:rPr>
      <w:rFonts w:ascii="Times New Roman" w:hAnsi="Times New Roman" w:cs="Times New Roman"/>
      <w:sz w:val="51"/>
      <w:szCs w:val="51"/>
      <w:shd w:val="clear" w:color="auto" w:fill="FFFFFF"/>
    </w:rPr>
  </w:style>
  <w:style w:type="paragraph" w:customStyle="1" w:styleId="1ff6">
    <w:name w:val="Заголовок №1"/>
    <w:basedOn w:val="aa"/>
    <w:link w:val="1ff5"/>
    <w:rsid w:val="00D60724"/>
    <w:pPr>
      <w:shd w:val="clear" w:color="auto" w:fill="FFFFFF"/>
      <w:spacing w:before="3720" w:after="240" w:line="240" w:lineRule="atLeast"/>
      <w:jc w:val="center"/>
      <w:outlineLvl w:val="0"/>
    </w:pPr>
    <w:rPr>
      <w:rFonts w:ascii="Times New Roman" w:hAnsi="Times New Roman" w:cs="Times New Roman"/>
      <w:sz w:val="51"/>
      <w:szCs w:val="51"/>
    </w:rPr>
  </w:style>
  <w:style w:type="character" w:customStyle="1" w:styleId="3f3">
    <w:name w:val="Основной текст (3)_"/>
    <w:link w:val="3f4"/>
    <w:locked/>
    <w:rsid w:val="00D60724"/>
    <w:rPr>
      <w:rFonts w:ascii="Times New Roman" w:hAnsi="Times New Roman" w:cs="Times New Roman"/>
      <w:sz w:val="27"/>
      <w:szCs w:val="27"/>
      <w:shd w:val="clear" w:color="auto" w:fill="FFFFFF"/>
    </w:rPr>
  </w:style>
  <w:style w:type="paragraph" w:customStyle="1" w:styleId="3f4">
    <w:name w:val="Основной текст (3)"/>
    <w:basedOn w:val="aa"/>
    <w:link w:val="3f3"/>
    <w:rsid w:val="00D60724"/>
    <w:pPr>
      <w:shd w:val="clear" w:color="auto" w:fill="FFFFFF"/>
      <w:spacing w:before="240" w:after="6660" w:line="322" w:lineRule="exact"/>
      <w:jc w:val="center"/>
    </w:pPr>
    <w:rPr>
      <w:rFonts w:ascii="Times New Roman" w:hAnsi="Times New Roman" w:cs="Times New Roman"/>
      <w:sz w:val="27"/>
      <w:szCs w:val="27"/>
    </w:rPr>
  </w:style>
  <w:style w:type="character" w:customStyle="1" w:styleId="affffffc">
    <w:name w:val="Основной текст_"/>
    <w:link w:val="73"/>
    <w:locked/>
    <w:rsid w:val="00D60724"/>
    <w:rPr>
      <w:rFonts w:ascii="Times New Roman" w:hAnsi="Times New Roman" w:cs="Times New Roman"/>
      <w:sz w:val="21"/>
      <w:szCs w:val="21"/>
      <w:shd w:val="clear" w:color="auto" w:fill="FFFFFF"/>
    </w:rPr>
  </w:style>
  <w:style w:type="paragraph" w:customStyle="1" w:styleId="73">
    <w:name w:val="Основной текст7"/>
    <w:basedOn w:val="aa"/>
    <w:link w:val="affffffc"/>
    <w:rsid w:val="00D60724"/>
    <w:pPr>
      <w:shd w:val="clear" w:color="auto" w:fill="FFFFFF"/>
      <w:spacing w:before="6660" w:after="0" w:line="254" w:lineRule="exact"/>
      <w:jc w:val="center"/>
    </w:pPr>
    <w:rPr>
      <w:rFonts w:ascii="Times New Roman" w:hAnsi="Times New Roman" w:cs="Times New Roman"/>
      <w:sz w:val="21"/>
      <w:szCs w:val="21"/>
    </w:rPr>
  </w:style>
  <w:style w:type="character" w:customStyle="1" w:styleId="220">
    <w:name w:val="Заголовок №2 (2)_"/>
    <w:link w:val="221"/>
    <w:locked/>
    <w:rsid w:val="00D60724"/>
    <w:rPr>
      <w:rFonts w:ascii="Times New Roman" w:hAnsi="Times New Roman" w:cs="Times New Roman"/>
      <w:sz w:val="27"/>
      <w:szCs w:val="27"/>
      <w:shd w:val="clear" w:color="auto" w:fill="FFFFFF"/>
    </w:rPr>
  </w:style>
  <w:style w:type="paragraph" w:customStyle="1" w:styleId="221">
    <w:name w:val="Заголовок №2 (2)"/>
    <w:basedOn w:val="aa"/>
    <w:link w:val="220"/>
    <w:rsid w:val="00D60724"/>
    <w:pPr>
      <w:shd w:val="clear" w:color="auto" w:fill="FFFFFF"/>
      <w:spacing w:after="420" w:line="240" w:lineRule="atLeast"/>
      <w:outlineLvl w:val="1"/>
    </w:pPr>
    <w:rPr>
      <w:rFonts w:ascii="Times New Roman" w:hAnsi="Times New Roman" w:cs="Times New Roman"/>
      <w:sz w:val="27"/>
      <w:szCs w:val="27"/>
    </w:rPr>
  </w:style>
  <w:style w:type="character" w:customStyle="1" w:styleId="4d">
    <w:name w:val="Основной текст (4)_"/>
    <w:link w:val="411"/>
    <w:locked/>
    <w:rsid w:val="00D60724"/>
    <w:rPr>
      <w:rFonts w:ascii="Times New Roman" w:hAnsi="Times New Roman" w:cs="Times New Roman"/>
      <w:sz w:val="21"/>
      <w:szCs w:val="21"/>
      <w:shd w:val="clear" w:color="auto" w:fill="FFFFFF"/>
    </w:rPr>
  </w:style>
  <w:style w:type="paragraph" w:customStyle="1" w:styleId="411">
    <w:name w:val="Основной текст (4)1"/>
    <w:basedOn w:val="aa"/>
    <w:link w:val="4d"/>
    <w:rsid w:val="00D60724"/>
    <w:pPr>
      <w:shd w:val="clear" w:color="auto" w:fill="FFFFFF"/>
      <w:spacing w:before="60" w:after="60" w:line="240" w:lineRule="atLeast"/>
      <w:jc w:val="both"/>
    </w:pPr>
    <w:rPr>
      <w:rFonts w:ascii="Times New Roman" w:hAnsi="Times New Roman" w:cs="Times New Roman"/>
      <w:sz w:val="21"/>
      <w:szCs w:val="21"/>
    </w:rPr>
  </w:style>
  <w:style w:type="character" w:customStyle="1" w:styleId="59">
    <w:name w:val="Основной текст (5)_"/>
    <w:link w:val="5a"/>
    <w:locked/>
    <w:rsid w:val="00D60724"/>
    <w:rPr>
      <w:rFonts w:ascii="Times New Roman" w:hAnsi="Times New Roman" w:cs="Times New Roman"/>
      <w:sz w:val="21"/>
      <w:szCs w:val="21"/>
      <w:shd w:val="clear" w:color="auto" w:fill="FFFFFF"/>
    </w:rPr>
  </w:style>
  <w:style w:type="paragraph" w:customStyle="1" w:styleId="5a">
    <w:name w:val="Основной текст (5)"/>
    <w:basedOn w:val="aa"/>
    <w:link w:val="59"/>
    <w:rsid w:val="00D60724"/>
    <w:pPr>
      <w:shd w:val="clear" w:color="auto" w:fill="FFFFFF"/>
      <w:spacing w:after="0" w:line="254" w:lineRule="exact"/>
      <w:jc w:val="both"/>
    </w:pPr>
    <w:rPr>
      <w:rFonts w:ascii="Times New Roman" w:hAnsi="Times New Roman" w:cs="Times New Roman"/>
      <w:sz w:val="21"/>
      <w:szCs w:val="21"/>
    </w:rPr>
  </w:style>
  <w:style w:type="character" w:customStyle="1" w:styleId="65">
    <w:name w:val="Основной текст (6)_"/>
    <w:link w:val="66"/>
    <w:locked/>
    <w:rsid w:val="00D60724"/>
    <w:rPr>
      <w:rFonts w:ascii="Times New Roman" w:hAnsi="Times New Roman" w:cs="Times New Roman"/>
      <w:sz w:val="20"/>
      <w:szCs w:val="20"/>
      <w:shd w:val="clear" w:color="auto" w:fill="FFFFFF"/>
    </w:rPr>
  </w:style>
  <w:style w:type="paragraph" w:customStyle="1" w:styleId="66">
    <w:name w:val="Основной текст (6)"/>
    <w:basedOn w:val="aa"/>
    <w:link w:val="65"/>
    <w:rsid w:val="00D60724"/>
    <w:pPr>
      <w:shd w:val="clear" w:color="auto" w:fill="FFFFFF"/>
      <w:spacing w:after="0" w:line="240" w:lineRule="atLeast"/>
    </w:pPr>
    <w:rPr>
      <w:rFonts w:ascii="Times New Roman" w:hAnsi="Times New Roman" w:cs="Times New Roman"/>
      <w:sz w:val="20"/>
      <w:szCs w:val="20"/>
    </w:rPr>
  </w:style>
  <w:style w:type="character" w:customStyle="1" w:styleId="74">
    <w:name w:val="Основной текст (7)_"/>
    <w:link w:val="75"/>
    <w:locked/>
    <w:rsid w:val="00D60724"/>
    <w:rPr>
      <w:rFonts w:ascii="Times New Roman" w:hAnsi="Times New Roman" w:cs="Times New Roman"/>
      <w:sz w:val="21"/>
      <w:szCs w:val="21"/>
      <w:shd w:val="clear" w:color="auto" w:fill="FFFFFF"/>
    </w:rPr>
  </w:style>
  <w:style w:type="paragraph" w:customStyle="1" w:styleId="75">
    <w:name w:val="Основной текст (7)"/>
    <w:basedOn w:val="aa"/>
    <w:link w:val="74"/>
    <w:rsid w:val="00D60724"/>
    <w:pPr>
      <w:shd w:val="clear" w:color="auto" w:fill="FFFFFF"/>
      <w:spacing w:after="0" w:line="240" w:lineRule="atLeast"/>
      <w:jc w:val="both"/>
    </w:pPr>
    <w:rPr>
      <w:rFonts w:ascii="Times New Roman" w:hAnsi="Times New Roman" w:cs="Times New Roman"/>
      <w:sz w:val="21"/>
      <w:szCs w:val="21"/>
    </w:rPr>
  </w:style>
  <w:style w:type="character" w:customStyle="1" w:styleId="3f5">
    <w:name w:val="Заголовок №3_"/>
    <w:link w:val="313"/>
    <w:locked/>
    <w:rsid w:val="00D60724"/>
    <w:rPr>
      <w:rFonts w:ascii="Times New Roman" w:hAnsi="Times New Roman" w:cs="Times New Roman"/>
      <w:sz w:val="21"/>
      <w:szCs w:val="21"/>
      <w:shd w:val="clear" w:color="auto" w:fill="FFFFFF"/>
    </w:rPr>
  </w:style>
  <w:style w:type="paragraph" w:customStyle="1" w:styleId="313">
    <w:name w:val="Заголовок №31"/>
    <w:basedOn w:val="aa"/>
    <w:link w:val="3f5"/>
    <w:rsid w:val="00D60724"/>
    <w:pPr>
      <w:shd w:val="clear" w:color="auto" w:fill="FFFFFF"/>
      <w:spacing w:after="180" w:line="240" w:lineRule="atLeast"/>
      <w:outlineLvl w:val="2"/>
    </w:pPr>
    <w:rPr>
      <w:rFonts w:ascii="Times New Roman" w:hAnsi="Times New Roman" w:cs="Times New Roman"/>
      <w:sz w:val="21"/>
      <w:szCs w:val="21"/>
    </w:rPr>
  </w:style>
  <w:style w:type="character" w:customStyle="1" w:styleId="83">
    <w:name w:val="Основной текст (8)_"/>
    <w:link w:val="84"/>
    <w:locked/>
    <w:rsid w:val="00D60724"/>
    <w:rPr>
      <w:rFonts w:ascii="Times New Roman" w:hAnsi="Times New Roman" w:cs="Times New Roman"/>
      <w:sz w:val="12"/>
      <w:szCs w:val="12"/>
      <w:shd w:val="clear" w:color="auto" w:fill="FFFFFF"/>
    </w:rPr>
  </w:style>
  <w:style w:type="paragraph" w:customStyle="1" w:styleId="84">
    <w:name w:val="Основной текст (8)"/>
    <w:basedOn w:val="aa"/>
    <w:link w:val="83"/>
    <w:rsid w:val="00D60724"/>
    <w:pPr>
      <w:shd w:val="clear" w:color="auto" w:fill="FFFFFF"/>
      <w:spacing w:after="180" w:line="240" w:lineRule="atLeast"/>
    </w:pPr>
    <w:rPr>
      <w:rFonts w:ascii="Times New Roman" w:hAnsi="Times New Roman" w:cs="Times New Roman"/>
      <w:sz w:val="12"/>
      <w:szCs w:val="12"/>
    </w:rPr>
  </w:style>
  <w:style w:type="character" w:customStyle="1" w:styleId="2ff3">
    <w:name w:val="Подпись к таблице (2)_"/>
    <w:link w:val="2ff4"/>
    <w:locked/>
    <w:rsid w:val="00D60724"/>
    <w:rPr>
      <w:rFonts w:ascii="Times New Roman" w:hAnsi="Times New Roman" w:cs="Times New Roman"/>
      <w:sz w:val="21"/>
      <w:szCs w:val="21"/>
      <w:shd w:val="clear" w:color="auto" w:fill="FFFFFF"/>
    </w:rPr>
  </w:style>
  <w:style w:type="paragraph" w:customStyle="1" w:styleId="2ff4">
    <w:name w:val="Подпись к таблице (2)"/>
    <w:basedOn w:val="aa"/>
    <w:link w:val="2ff3"/>
    <w:rsid w:val="00D60724"/>
    <w:pPr>
      <w:shd w:val="clear" w:color="auto" w:fill="FFFFFF"/>
      <w:spacing w:after="0" w:line="240" w:lineRule="atLeast"/>
    </w:pPr>
    <w:rPr>
      <w:rFonts w:ascii="Times New Roman" w:hAnsi="Times New Roman" w:cs="Times New Roman"/>
      <w:sz w:val="21"/>
      <w:szCs w:val="21"/>
    </w:rPr>
  </w:style>
  <w:style w:type="character" w:customStyle="1" w:styleId="321">
    <w:name w:val="Заголовок №3 (2)_"/>
    <w:link w:val="322"/>
    <w:locked/>
    <w:rsid w:val="00D60724"/>
    <w:rPr>
      <w:rFonts w:ascii="Times New Roman" w:hAnsi="Times New Roman" w:cs="Times New Roman"/>
      <w:shd w:val="clear" w:color="auto" w:fill="FFFFFF"/>
    </w:rPr>
  </w:style>
  <w:style w:type="paragraph" w:customStyle="1" w:styleId="322">
    <w:name w:val="Заголовок №3 (2)"/>
    <w:basedOn w:val="aa"/>
    <w:link w:val="321"/>
    <w:rsid w:val="00D60724"/>
    <w:pPr>
      <w:shd w:val="clear" w:color="auto" w:fill="FFFFFF"/>
      <w:spacing w:before="180" w:after="720" w:line="509" w:lineRule="exact"/>
      <w:ind w:firstLine="1580"/>
      <w:outlineLvl w:val="2"/>
    </w:pPr>
    <w:rPr>
      <w:rFonts w:ascii="Times New Roman" w:hAnsi="Times New Roman" w:cs="Times New Roman"/>
    </w:rPr>
  </w:style>
  <w:style w:type="character" w:customStyle="1" w:styleId="93">
    <w:name w:val="Основной текст (9)_"/>
    <w:link w:val="94"/>
    <w:locked/>
    <w:rsid w:val="00D60724"/>
    <w:rPr>
      <w:rFonts w:ascii="Times New Roman" w:hAnsi="Times New Roman" w:cs="Times New Roman"/>
      <w:sz w:val="19"/>
      <w:szCs w:val="19"/>
      <w:shd w:val="clear" w:color="auto" w:fill="FFFFFF"/>
    </w:rPr>
  </w:style>
  <w:style w:type="paragraph" w:customStyle="1" w:styleId="94">
    <w:name w:val="Основной текст (9)"/>
    <w:basedOn w:val="aa"/>
    <w:link w:val="93"/>
    <w:rsid w:val="00D60724"/>
    <w:pPr>
      <w:shd w:val="clear" w:color="auto" w:fill="FFFFFF"/>
      <w:spacing w:after="0" w:line="461" w:lineRule="exact"/>
    </w:pPr>
    <w:rPr>
      <w:rFonts w:ascii="Times New Roman" w:hAnsi="Times New Roman" w:cs="Times New Roman"/>
      <w:sz w:val="19"/>
      <w:szCs w:val="19"/>
    </w:rPr>
  </w:style>
  <w:style w:type="character" w:customStyle="1" w:styleId="100">
    <w:name w:val="Основной текст (10)_"/>
    <w:link w:val="101"/>
    <w:locked/>
    <w:rsid w:val="00D60724"/>
    <w:rPr>
      <w:rFonts w:ascii="Times New Roman" w:hAnsi="Times New Roman" w:cs="Times New Roman"/>
      <w:sz w:val="19"/>
      <w:szCs w:val="19"/>
      <w:shd w:val="clear" w:color="auto" w:fill="FFFFFF"/>
    </w:rPr>
  </w:style>
  <w:style w:type="paragraph" w:customStyle="1" w:styleId="101">
    <w:name w:val="Основной текст (10)1"/>
    <w:basedOn w:val="aa"/>
    <w:link w:val="100"/>
    <w:rsid w:val="00D60724"/>
    <w:pPr>
      <w:shd w:val="clear" w:color="auto" w:fill="FFFFFF"/>
      <w:spacing w:after="0" w:line="240" w:lineRule="atLeast"/>
    </w:pPr>
    <w:rPr>
      <w:rFonts w:ascii="Times New Roman" w:hAnsi="Times New Roman" w:cs="Times New Roman"/>
      <w:sz w:val="19"/>
      <w:szCs w:val="19"/>
    </w:rPr>
  </w:style>
  <w:style w:type="character" w:customStyle="1" w:styleId="420">
    <w:name w:val="Заголовок №4 (2)_"/>
    <w:link w:val="421"/>
    <w:locked/>
    <w:rsid w:val="00D60724"/>
    <w:rPr>
      <w:rFonts w:ascii="Times New Roman" w:hAnsi="Times New Roman" w:cs="Times New Roman"/>
      <w:sz w:val="21"/>
      <w:szCs w:val="21"/>
      <w:shd w:val="clear" w:color="auto" w:fill="FFFFFF"/>
    </w:rPr>
  </w:style>
  <w:style w:type="paragraph" w:customStyle="1" w:styleId="421">
    <w:name w:val="Заголовок №4 (2)"/>
    <w:basedOn w:val="aa"/>
    <w:link w:val="420"/>
    <w:rsid w:val="00D60724"/>
    <w:pPr>
      <w:shd w:val="clear" w:color="auto" w:fill="FFFFFF"/>
      <w:spacing w:before="120" w:after="0" w:line="240" w:lineRule="atLeast"/>
      <w:outlineLvl w:val="3"/>
    </w:pPr>
    <w:rPr>
      <w:rFonts w:ascii="Times New Roman" w:hAnsi="Times New Roman" w:cs="Times New Roman"/>
      <w:sz w:val="21"/>
      <w:szCs w:val="21"/>
    </w:rPr>
  </w:style>
  <w:style w:type="character" w:customStyle="1" w:styleId="affffffd">
    <w:name w:val="Подпись к таблице_"/>
    <w:link w:val="1ff7"/>
    <w:locked/>
    <w:rsid w:val="00D60724"/>
    <w:rPr>
      <w:rFonts w:ascii="Times New Roman" w:hAnsi="Times New Roman" w:cs="Times New Roman"/>
      <w:sz w:val="21"/>
      <w:szCs w:val="21"/>
      <w:shd w:val="clear" w:color="auto" w:fill="FFFFFF"/>
    </w:rPr>
  </w:style>
  <w:style w:type="paragraph" w:customStyle="1" w:styleId="1ff7">
    <w:name w:val="Подпись к таблице1"/>
    <w:basedOn w:val="aa"/>
    <w:link w:val="affffffd"/>
    <w:rsid w:val="00D60724"/>
    <w:pPr>
      <w:shd w:val="clear" w:color="auto" w:fill="FFFFFF"/>
      <w:spacing w:after="0" w:line="240" w:lineRule="atLeast"/>
    </w:pPr>
    <w:rPr>
      <w:rFonts w:ascii="Times New Roman" w:hAnsi="Times New Roman" w:cs="Times New Roman"/>
      <w:sz w:val="21"/>
      <w:szCs w:val="21"/>
    </w:rPr>
  </w:style>
  <w:style w:type="character" w:customStyle="1" w:styleId="116">
    <w:name w:val="Основной текст (11)_"/>
    <w:link w:val="1112"/>
    <w:locked/>
    <w:rsid w:val="00D60724"/>
    <w:rPr>
      <w:rFonts w:ascii="Times New Roman" w:hAnsi="Times New Roman" w:cs="Times New Roman"/>
      <w:sz w:val="23"/>
      <w:szCs w:val="23"/>
      <w:shd w:val="clear" w:color="auto" w:fill="FFFFFF"/>
    </w:rPr>
  </w:style>
  <w:style w:type="paragraph" w:customStyle="1" w:styleId="1112">
    <w:name w:val="Основной текст (11)1"/>
    <w:basedOn w:val="aa"/>
    <w:link w:val="116"/>
    <w:rsid w:val="00D60724"/>
    <w:pPr>
      <w:shd w:val="clear" w:color="auto" w:fill="FFFFFF"/>
      <w:spacing w:after="0" w:line="283" w:lineRule="exact"/>
    </w:pPr>
    <w:rPr>
      <w:rFonts w:ascii="Times New Roman" w:hAnsi="Times New Roman" w:cs="Times New Roman"/>
      <w:sz w:val="23"/>
      <w:szCs w:val="23"/>
    </w:rPr>
  </w:style>
  <w:style w:type="character" w:customStyle="1" w:styleId="330">
    <w:name w:val="Заголовок №3 (3)_"/>
    <w:link w:val="331"/>
    <w:locked/>
    <w:rsid w:val="00D60724"/>
    <w:rPr>
      <w:rFonts w:ascii="Times New Roman" w:hAnsi="Times New Roman" w:cs="Times New Roman"/>
      <w:sz w:val="19"/>
      <w:szCs w:val="19"/>
      <w:shd w:val="clear" w:color="auto" w:fill="FFFFFF"/>
    </w:rPr>
  </w:style>
  <w:style w:type="paragraph" w:customStyle="1" w:styleId="331">
    <w:name w:val="Заголовок №3 (3)"/>
    <w:basedOn w:val="aa"/>
    <w:link w:val="330"/>
    <w:rsid w:val="00D60724"/>
    <w:pPr>
      <w:shd w:val="clear" w:color="auto" w:fill="FFFFFF"/>
      <w:spacing w:after="660" w:line="240" w:lineRule="atLeast"/>
      <w:outlineLvl w:val="2"/>
    </w:pPr>
    <w:rPr>
      <w:rFonts w:ascii="Times New Roman" w:hAnsi="Times New Roman" w:cs="Times New Roman"/>
      <w:sz w:val="19"/>
      <w:szCs w:val="19"/>
    </w:rPr>
  </w:style>
  <w:style w:type="paragraph" w:customStyle="1" w:styleId="1113">
    <w:name w:val="111"/>
    <w:basedOn w:val="aa"/>
    <w:rsid w:val="00D60724"/>
    <w:pPr>
      <w:spacing w:after="0" w:line="240" w:lineRule="auto"/>
    </w:pPr>
    <w:rPr>
      <w:rFonts w:ascii="Times New Roman CYR" w:eastAsia="Times New Roman" w:hAnsi="Times New Roman CYR" w:cs="Times New Roman"/>
      <w:sz w:val="20"/>
      <w:szCs w:val="20"/>
      <w:lang w:eastAsia="ru-RU"/>
    </w:rPr>
  </w:style>
  <w:style w:type="paragraph" w:customStyle="1" w:styleId="Style7">
    <w:name w:val="Style7"/>
    <w:basedOn w:val="aa"/>
    <w:uiPriority w:val="99"/>
    <w:rsid w:val="00D60724"/>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paragraph" w:customStyle="1" w:styleId="Style8">
    <w:name w:val="Style8"/>
    <w:basedOn w:val="aa"/>
    <w:uiPriority w:val="99"/>
    <w:rsid w:val="00D60724"/>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paragraph" w:customStyle="1" w:styleId="Style9">
    <w:name w:val="Style9"/>
    <w:basedOn w:val="aa"/>
    <w:uiPriority w:val="99"/>
    <w:rsid w:val="00D60724"/>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a"/>
    <w:next w:val="aa"/>
    <w:uiPriority w:val="99"/>
    <w:rsid w:val="00D60724"/>
    <w:pPr>
      <w:autoSpaceDE w:val="0"/>
      <w:autoSpaceDN w:val="0"/>
      <w:adjustRightInd w:val="0"/>
      <w:spacing w:after="0" w:line="181" w:lineRule="atLeast"/>
    </w:pPr>
    <w:rPr>
      <w:rFonts w:ascii="Xerox Sans" w:eastAsia="Times New Roman" w:hAnsi="Xerox Sans" w:cs="Times New Roman"/>
      <w:sz w:val="24"/>
      <w:szCs w:val="24"/>
      <w:lang w:eastAsia="ru-RU"/>
    </w:rPr>
  </w:style>
  <w:style w:type="paragraph" w:customStyle="1" w:styleId="222">
    <w:name w:val="222"/>
    <w:basedOn w:val="aa"/>
    <w:uiPriority w:val="99"/>
    <w:rsid w:val="00D60724"/>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0">
    <w:name w:val="msolistparagraph"/>
    <w:basedOn w:val="aa"/>
    <w:uiPriority w:val="99"/>
    <w:rsid w:val="00D60724"/>
    <w:pPr>
      <w:spacing w:after="200" w:line="276" w:lineRule="auto"/>
      <w:ind w:left="720"/>
    </w:pPr>
    <w:rPr>
      <w:rFonts w:ascii="Calibri" w:eastAsia="Times New Roman" w:hAnsi="Calibri" w:cs="Times New Roman"/>
      <w:lang w:eastAsia="ru-RU"/>
    </w:rPr>
  </w:style>
  <w:style w:type="paragraph" w:customStyle="1" w:styleId="117">
    <w:name w:val="Обычный + 11 пт"/>
    <w:aliases w:val="полужирный,Серый 100%"/>
    <w:basedOn w:val="aa"/>
    <w:rsid w:val="00D60724"/>
    <w:pPr>
      <w:spacing w:after="0" w:line="240" w:lineRule="auto"/>
      <w:jc w:val="center"/>
    </w:pPr>
    <w:rPr>
      <w:rFonts w:ascii="Times New Roman" w:eastAsia="Times New Roman" w:hAnsi="Times New Roman" w:cs="Times New Roman"/>
      <w:b/>
      <w:bCs/>
      <w:color w:val="333333"/>
      <w:lang w:eastAsia="ru-RU"/>
    </w:rPr>
  </w:style>
  <w:style w:type="paragraph" w:customStyle="1" w:styleId="213">
    <w:name w:val="Основной текст с отступом 21"/>
    <w:basedOn w:val="aa"/>
    <w:uiPriority w:val="99"/>
    <w:rsid w:val="00D60724"/>
    <w:pPr>
      <w:overflowPunct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Nonformat">
    <w:name w:val="ConsNonformat"/>
    <w:basedOn w:val="aa"/>
    <w:uiPriority w:val="99"/>
    <w:rsid w:val="00D60724"/>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a"/>
    <w:rsid w:val="00D60724"/>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a"/>
    <w:rsid w:val="00D60724"/>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a"/>
    <w:rsid w:val="00D60724"/>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a"/>
    <w:rsid w:val="00D60724"/>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8">
    <w:name w:val="заголовок 11"/>
    <w:basedOn w:val="aa"/>
    <w:rsid w:val="00D60724"/>
    <w:pPr>
      <w:keepNext/>
      <w:spacing w:after="0" w:line="240" w:lineRule="auto"/>
      <w:jc w:val="center"/>
    </w:pPr>
    <w:rPr>
      <w:rFonts w:ascii="Times New Roman" w:eastAsia="Times New Roman" w:hAnsi="Times New Roman" w:cs="Times New Roman"/>
      <w:sz w:val="24"/>
      <w:szCs w:val="24"/>
      <w:lang w:eastAsia="ru-RU"/>
    </w:rPr>
  </w:style>
  <w:style w:type="paragraph" w:customStyle="1" w:styleId="bulletin">
    <w:name w:val="bulletin"/>
    <w:basedOn w:val="aa"/>
    <w:rsid w:val="00D60724"/>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a"/>
    <w:rsid w:val="00D60724"/>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a"/>
    <w:rsid w:val="00D60724"/>
    <w:pPr>
      <w:spacing w:after="0" w:line="240" w:lineRule="auto"/>
    </w:pPr>
    <w:rPr>
      <w:rFonts w:ascii="Times New Roman CYR" w:eastAsia="Times New Roman" w:hAnsi="Times New Roman CYR" w:cs="Times New Roman CYR"/>
      <w:b/>
      <w:bCs/>
      <w:sz w:val="20"/>
      <w:szCs w:val="20"/>
      <w:lang w:eastAsia="ru-RU"/>
    </w:rPr>
  </w:style>
  <w:style w:type="paragraph" w:customStyle="1" w:styleId="2ff5">
    <w:name w:val="ШТ Назв.2"/>
    <w:basedOn w:val="aa"/>
    <w:rsid w:val="00D60724"/>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a"/>
    <w:rsid w:val="00D60724"/>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
    <w:name w:val="msonormalbullet2gifbullet2.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a"/>
    <w:rsid w:val="00D60724"/>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Pa116">
    <w:name w:val="Pa11+6"/>
    <w:basedOn w:val="aa"/>
    <w:next w:val="aa"/>
    <w:rsid w:val="00D60724"/>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a"/>
    <w:rsid w:val="00D607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a"/>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a"/>
    <w:rsid w:val="00D60724"/>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a"/>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e">
    <w:name w:val="a"/>
    <w:basedOn w:val="aa"/>
    <w:rsid w:val="00D60724"/>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a"/>
    <w:uiPriority w:val="99"/>
    <w:rsid w:val="00D60724"/>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paragraph" w:customStyle="1" w:styleId="font6">
    <w:name w:val="font6"/>
    <w:basedOn w:val="aa"/>
    <w:rsid w:val="00D60724"/>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a"/>
    <w:rsid w:val="00D6072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a"/>
    <w:uiPriority w:val="99"/>
    <w:rsid w:val="00D60724"/>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a"/>
    <w:rsid w:val="00D6072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a"/>
    <w:rsid w:val="00D607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a"/>
    <w:rsid w:val="00D6072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a"/>
    <w:rsid w:val="00D60724"/>
    <w:pPr>
      <w:pBdr>
        <w:top w:val="single" w:sz="8" w:space="0" w:color="auto"/>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a"/>
    <w:rsid w:val="00D60724"/>
    <w:pPr>
      <w:pBdr>
        <w:top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a"/>
    <w:rsid w:val="00D60724"/>
    <w:pPr>
      <w:pBdr>
        <w:top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a"/>
    <w:rsid w:val="00D6072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a"/>
    <w:rsid w:val="00D6072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a"/>
    <w:rsid w:val="00D6072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a"/>
    <w:rsid w:val="00D60724"/>
    <w:pPr>
      <w:pBdr>
        <w:top w:val="single" w:sz="8" w:space="0" w:color="auto"/>
        <w:left w:val="single" w:sz="8" w:space="0" w:color="auto"/>
        <w:bottom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a"/>
    <w:rsid w:val="00D60724"/>
    <w:pPr>
      <w:pBdr>
        <w:top w:val="single" w:sz="8" w:space="0" w:color="auto"/>
        <w:bottom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a"/>
    <w:rsid w:val="00D60724"/>
    <w:pPr>
      <w:pBdr>
        <w:top w:val="single" w:sz="8" w:space="0" w:color="auto"/>
        <w:bottom w:val="single" w:sz="8"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a"/>
    <w:rsid w:val="00D60724"/>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a"/>
    <w:rsid w:val="00D60724"/>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a"/>
    <w:rsid w:val="00D60724"/>
    <w:pPr>
      <w:pBdr>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a"/>
    <w:rsid w:val="00D6072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7">
    <w:name w:val="xl87"/>
    <w:basedOn w:val="aa"/>
    <w:rsid w:val="00D60724"/>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8">
    <w:name w:val="xl88"/>
    <w:basedOn w:val="aa"/>
    <w:rsid w:val="00D6072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9">
    <w:name w:val="xl89"/>
    <w:basedOn w:val="aa"/>
    <w:rsid w:val="00D6072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0">
    <w:name w:val="xl90"/>
    <w:basedOn w:val="aa"/>
    <w:rsid w:val="00D6072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1">
    <w:name w:val="xl91"/>
    <w:basedOn w:val="aa"/>
    <w:rsid w:val="00D60724"/>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a"/>
    <w:rsid w:val="00D60724"/>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3">
    <w:name w:val="xl93"/>
    <w:basedOn w:val="aa"/>
    <w:rsid w:val="00D60724"/>
    <w:pPr>
      <w:pBdr>
        <w:top w:val="single" w:sz="8" w:space="0" w:color="auto"/>
        <w:left w:val="single" w:sz="4" w:space="0" w:color="auto"/>
        <w:bottom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ru-RU"/>
    </w:rPr>
  </w:style>
  <w:style w:type="paragraph" w:customStyle="1" w:styleId="xl94">
    <w:name w:val="xl94"/>
    <w:basedOn w:val="aa"/>
    <w:rsid w:val="00D6072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5">
    <w:name w:val="xl95"/>
    <w:basedOn w:val="aa"/>
    <w:rsid w:val="00D607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7">
    <w:name w:val="xl97"/>
    <w:basedOn w:val="aa"/>
    <w:rsid w:val="00D6072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8">
    <w:name w:val="xl98"/>
    <w:basedOn w:val="aa"/>
    <w:rsid w:val="00D6072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9">
    <w:name w:val="xl99"/>
    <w:basedOn w:val="aa"/>
    <w:rsid w:val="00D60724"/>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2">
    <w:name w:val="xl102"/>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a"/>
    <w:rsid w:val="00D607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4">
    <w:name w:val="xl104"/>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5">
    <w:name w:val="xl105"/>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6">
    <w:name w:val="xl106"/>
    <w:basedOn w:val="aa"/>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a"/>
    <w:rsid w:val="00D6072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a"/>
    <w:rsid w:val="00D607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9">
    <w:name w:val="xl109"/>
    <w:basedOn w:val="aa"/>
    <w:rsid w:val="00D60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0">
    <w:name w:val="xl110"/>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a"/>
    <w:rsid w:val="00D6072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2">
    <w:name w:val="xl112"/>
    <w:basedOn w:val="aa"/>
    <w:rsid w:val="00D607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3">
    <w:name w:val="xl113"/>
    <w:basedOn w:val="aa"/>
    <w:rsid w:val="00D6072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4">
    <w:name w:val="xl114"/>
    <w:basedOn w:val="aa"/>
    <w:rsid w:val="00D60724"/>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5">
    <w:name w:val="xl115"/>
    <w:basedOn w:val="aa"/>
    <w:rsid w:val="00D6072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6">
    <w:name w:val="xl116"/>
    <w:basedOn w:val="aa"/>
    <w:rsid w:val="00D6072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a"/>
    <w:rsid w:val="00D6072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8">
    <w:name w:val="xl118"/>
    <w:basedOn w:val="aa"/>
    <w:rsid w:val="00D60724"/>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9">
    <w:name w:val="xl119"/>
    <w:basedOn w:val="aa"/>
    <w:rsid w:val="00D60724"/>
    <w:pPr>
      <w:pBdr>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0">
    <w:name w:val="xl120"/>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tyle6">
    <w:name w:val="Style6"/>
    <w:basedOn w:val="aa"/>
    <w:rsid w:val="00D60724"/>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f8">
    <w:name w:val="Знак1 Знак Знак Знак"/>
    <w:basedOn w:val="aa"/>
    <w:uiPriority w:val="99"/>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5">
    <w:name w:val="FR5"/>
    <w:rsid w:val="00D60724"/>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5">
    <w:name w:val="xl25"/>
    <w:basedOn w:val="aa"/>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a"/>
    <w:rsid w:val="00D6072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a"/>
    <w:uiPriority w:val="99"/>
    <w:rsid w:val="00D60724"/>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a"/>
    <w:uiPriority w:val="99"/>
    <w:rsid w:val="00D6072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1">
    <w:name w:val="xl31"/>
    <w:basedOn w:val="aa"/>
    <w:uiPriority w:val="99"/>
    <w:rsid w:val="00D60724"/>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2">
    <w:name w:val="xl32"/>
    <w:basedOn w:val="aa"/>
    <w:uiPriority w:val="99"/>
    <w:rsid w:val="00D60724"/>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3">
    <w:name w:val="xl33"/>
    <w:basedOn w:val="aa"/>
    <w:uiPriority w:val="99"/>
    <w:rsid w:val="00D60724"/>
    <w:pPr>
      <w:pBdr>
        <w:top w:val="single" w:sz="4" w:space="0" w:color="auto"/>
        <w:bottom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34">
    <w:name w:val="xl34"/>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Times New Roman"/>
      <w:b/>
      <w:bCs/>
      <w:sz w:val="24"/>
      <w:szCs w:val="24"/>
      <w:lang w:eastAsia="ru-RU"/>
    </w:rPr>
  </w:style>
  <w:style w:type="paragraph" w:customStyle="1" w:styleId="xl36">
    <w:name w:val="xl36"/>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
    <w:name w:val="Заголовок статьи"/>
    <w:basedOn w:val="aa"/>
    <w:next w:val="aa"/>
    <w:rsid w:val="00D60724"/>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a"/>
    <w:rsid w:val="00D60724"/>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eastAsia="ru-RU"/>
    </w:rPr>
  </w:style>
  <w:style w:type="paragraph" w:customStyle="1" w:styleId="BlockText1">
    <w:name w:val="Block Text1"/>
    <w:basedOn w:val="aa"/>
    <w:rsid w:val="00D60724"/>
    <w:pPr>
      <w:overflowPunct w:val="0"/>
      <w:autoSpaceDE w:val="0"/>
      <w:autoSpaceDN w:val="0"/>
      <w:adjustRightInd w:val="0"/>
      <w:spacing w:after="0" w:line="240" w:lineRule="auto"/>
      <w:ind w:left="1134" w:right="567" w:firstLine="708"/>
      <w:jc w:val="both"/>
    </w:pPr>
    <w:rPr>
      <w:rFonts w:ascii="Times New Roman" w:eastAsia="Times New Roman" w:hAnsi="Times New Roman" w:cs="Times New Roman"/>
      <w:sz w:val="24"/>
      <w:szCs w:val="20"/>
      <w:lang w:eastAsia="ru-RU"/>
    </w:rPr>
  </w:style>
  <w:style w:type="paragraph" w:customStyle="1" w:styleId="Normal2">
    <w:name w:val="Normal2"/>
    <w:rsid w:val="00D60724"/>
    <w:pPr>
      <w:spacing w:after="0" w:line="240" w:lineRule="auto"/>
    </w:pPr>
    <w:rPr>
      <w:rFonts w:ascii="Times New Roman" w:eastAsia="Times New Roman" w:hAnsi="Times New Roman" w:cs="Times New Roman"/>
      <w:sz w:val="24"/>
      <w:szCs w:val="20"/>
      <w:lang w:eastAsia="ru-RU"/>
    </w:rPr>
  </w:style>
  <w:style w:type="paragraph" w:customStyle="1" w:styleId="a7">
    <w:name w:val="обыч"/>
    <w:basedOn w:val="32"/>
    <w:rsid w:val="00D60724"/>
    <w:pPr>
      <w:numPr>
        <w:ilvl w:val="1"/>
        <w:numId w:val="14"/>
      </w:numPr>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D60724"/>
    <w:pPr>
      <w:widowControl w:val="0"/>
      <w:numPr>
        <w:numId w:val="14"/>
      </w:numPr>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D60724"/>
    <w:pPr>
      <w:widowControl w:val="0"/>
      <w:numPr>
        <w:ilvl w:val="2"/>
        <w:numId w:val="14"/>
      </w:numPr>
      <w:overflowPunct w:val="0"/>
      <w:autoSpaceDE w:val="0"/>
      <w:autoSpaceDN w:val="0"/>
      <w:adjustRightInd w:val="0"/>
      <w:spacing w:after="0" w:line="240" w:lineRule="auto"/>
      <w:ind w:left="0" w:firstLine="0"/>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a"/>
    <w:rsid w:val="00D60724"/>
    <w:pPr>
      <w:numPr>
        <w:ilvl w:val="3"/>
        <w:numId w:val="14"/>
      </w:numPr>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1CharChar1CharChar1">
    <w:name w:val="Char Char Знак Знак1 Char Char1 Знак Знак Char Char1"/>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uiPriority w:val="99"/>
    <w:rsid w:val="00D60724"/>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0">
    <w:name w:val="ОсновнойЗаголовок"/>
    <w:basedOn w:val="aa"/>
    <w:next w:val="aa"/>
    <w:rsid w:val="00D60724"/>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a"/>
    <w:next w:val="aa"/>
    <w:autoRedefine/>
    <w:rsid w:val="00D60724"/>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paragraph" w:customStyle="1" w:styleId="afffffff1">
    <w:name w:val="Основной текст с отступом.Основной текст без отступа.текст"/>
    <w:basedOn w:val="aa"/>
    <w:rsid w:val="00D60724"/>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9">
    <w:name w:val="Знак Знак Знак1 Знак"/>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
    <w:name w:val="Контракт-пункт"/>
    <w:basedOn w:val="aa"/>
    <w:uiPriority w:val="99"/>
    <w:rsid w:val="00D60724"/>
    <w:pPr>
      <w:spacing w:after="0" w:line="240" w:lineRule="auto"/>
      <w:jc w:val="both"/>
    </w:pPr>
    <w:rPr>
      <w:rFonts w:ascii="Times New Roman" w:eastAsia="Times New Roman" w:hAnsi="Times New Roman" w:cs="Times New Roman"/>
      <w:sz w:val="24"/>
      <w:szCs w:val="24"/>
      <w:lang w:eastAsia="ru-RU"/>
    </w:rPr>
  </w:style>
  <w:style w:type="paragraph" w:customStyle="1" w:styleId="-5">
    <w:name w:val="Контракт-подпункт"/>
    <w:basedOn w:val="aa"/>
    <w:rsid w:val="00D60724"/>
    <w:pPr>
      <w:spacing w:after="0" w:line="240" w:lineRule="auto"/>
      <w:jc w:val="both"/>
    </w:pPr>
    <w:rPr>
      <w:rFonts w:ascii="Times New Roman" w:eastAsia="Times New Roman" w:hAnsi="Times New Roman" w:cs="Times New Roman"/>
      <w:sz w:val="24"/>
      <w:szCs w:val="24"/>
      <w:lang w:eastAsia="ru-RU"/>
    </w:rPr>
  </w:style>
  <w:style w:type="paragraph" w:customStyle="1" w:styleId="-6">
    <w:name w:val="Контракт-подподпункт"/>
    <w:basedOn w:val="aa"/>
    <w:rsid w:val="00D60724"/>
    <w:pPr>
      <w:spacing w:after="0" w:line="240" w:lineRule="auto"/>
      <w:jc w:val="both"/>
    </w:pPr>
    <w:rPr>
      <w:rFonts w:ascii="Times New Roman" w:eastAsia="Times New Roman" w:hAnsi="Times New Roman" w:cs="Times New Roman"/>
      <w:sz w:val="24"/>
      <w:szCs w:val="24"/>
      <w:lang w:eastAsia="ru-RU"/>
    </w:rPr>
  </w:style>
  <w:style w:type="paragraph" w:customStyle="1" w:styleId="afffffff2">
    <w:name w:val="Îáû÷íûé"/>
    <w:semiHidden/>
    <w:rsid w:val="00D60724"/>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a"/>
    <w:next w:val="aa"/>
    <w:rsid w:val="00D60724"/>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customStyle="1" w:styleId="CourierNew">
    <w:name w:val="Обычный + Courier New"/>
    <w:aliases w:val="1 pt,Черный,Масштаб знаков: 74%"/>
    <w:basedOn w:val="aa"/>
    <w:rsid w:val="00D60724"/>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0">
    <w:name w:val="Нумерованный список 51"/>
    <w:basedOn w:val="aa"/>
    <w:rsid w:val="00D60724"/>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a"/>
    <w:rsid w:val="00D60724"/>
    <w:pPr>
      <w:spacing w:before="100" w:beforeAutospacing="1" w:after="100" w:afterAutospacing="1" w:line="240" w:lineRule="auto"/>
    </w:pPr>
    <w:rPr>
      <w:rFonts w:ascii="Tahoma" w:eastAsia="Times New Roman" w:hAnsi="Tahoma" w:cs="Tahoma"/>
      <w:sz w:val="20"/>
      <w:szCs w:val="20"/>
      <w:lang w:val="en-US"/>
    </w:rPr>
  </w:style>
  <w:style w:type="paragraph" w:customStyle="1" w:styleId="3f6">
    <w:name w:val="Стиль3 Знак Знак"/>
    <w:basedOn w:val="2f2"/>
    <w:rsid w:val="00D60724"/>
    <w:pPr>
      <w:widowControl w:val="0"/>
      <w:tabs>
        <w:tab w:val="num" w:pos="227"/>
      </w:tabs>
      <w:adjustRightInd w:val="0"/>
      <w:spacing w:after="0" w:line="240" w:lineRule="auto"/>
      <w:jc w:val="both"/>
    </w:pPr>
    <w:rPr>
      <w:sz w:val="24"/>
      <w:lang w:val="x-none" w:eastAsia="x-none"/>
    </w:rPr>
  </w:style>
  <w:style w:type="paragraph" w:customStyle="1" w:styleId="119">
    <w:name w:val="Знак1 Знак Знак Знак1 Знак Знак"/>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a">
    <w:name w:val="Знак11"/>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b">
    <w:name w:val="Знак1 Знак Знак Знак1"/>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Цветная заливка - Акцент 3 Знак"/>
    <w:link w:val="-310"/>
    <w:uiPriority w:val="34"/>
    <w:locked/>
    <w:rsid w:val="00D60724"/>
    <w:rPr>
      <w:rFonts w:ascii="Calibri" w:eastAsia="Calibri" w:hAnsi="Calibri" w:cs="Times New Roman"/>
      <w:lang w:val="x-none"/>
    </w:rPr>
  </w:style>
  <w:style w:type="paragraph" w:customStyle="1" w:styleId="-310">
    <w:name w:val="Цветная заливка - Акцент 31"/>
    <w:basedOn w:val="aa"/>
    <w:link w:val="-30"/>
    <w:uiPriority w:val="34"/>
    <w:qFormat/>
    <w:rsid w:val="00D60724"/>
    <w:pPr>
      <w:spacing w:after="200" w:line="276" w:lineRule="auto"/>
      <w:ind w:left="720"/>
      <w:contextualSpacing/>
    </w:pPr>
    <w:rPr>
      <w:rFonts w:ascii="Calibri" w:eastAsia="Calibri" w:hAnsi="Calibri" w:cs="Times New Roman"/>
      <w:lang w:val="x-none"/>
    </w:rPr>
  </w:style>
  <w:style w:type="paragraph" w:customStyle="1" w:styleId="afffffff3">
    <w:name w:val="КД_Текст"/>
    <w:basedOn w:val="aa"/>
    <w:rsid w:val="00D60724"/>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a"/>
    <w:uiPriority w:val="99"/>
    <w:rsid w:val="00D60724"/>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paragraph" w:customStyle="1" w:styleId="-311">
    <w:name w:val="Таблица-сетка 31"/>
    <w:basedOn w:val="16"/>
    <w:next w:val="aa"/>
    <w:uiPriority w:val="39"/>
    <w:qFormat/>
    <w:rsid w:val="00D60724"/>
    <w:pPr>
      <w:keepLines/>
      <w:spacing w:before="480" w:after="0" w:line="276" w:lineRule="auto"/>
      <w:jc w:val="left"/>
      <w:outlineLvl w:val="9"/>
    </w:pPr>
    <w:rPr>
      <w:rFonts w:ascii="Cambria" w:hAnsi="Cambria"/>
      <w:color w:val="365F91"/>
      <w:kern w:val="0"/>
      <w:szCs w:val="28"/>
    </w:rPr>
  </w:style>
  <w:style w:type="paragraph" w:customStyle="1" w:styleId="afffffff4">
    <w:name w:val="Основной текст с красной строки"/>
    <w:basedOn w:val="aa"/>
    <w:uiPriority w:val="99"/>
    <w:rsid w:val="00D60724"/>
    <w:pPr>
      <w:spacing w:before="60" w:after="0" w:line="360" w:lineRule="auto"/>
      <w:ind w:firstLine="851"/>
      <w:jc w:val="both"/>
    </w:pPr>
    <w:rPr>
      <w:rFonts w:ascii="Times New Roman" w:eastAsia="Times New Roman" w:hAnsi="Times New Roman" w:cs="Times New Roman"/>
      <w:sz w:val="24"/>
      <w:szCs w:val="24"/>
      <w:lang w:eastAsia="ru-RU"/>
    </w:rPr>
  </w:style>
  <w:style w:type="paragraph" w:customStyle="1" w:styleId="11c">
    <w:name w:val="Заголовок 11"/>
    <w:basedOn w:val="Normal2"/>
    <w:next w:val="Normal2"/>
    <w:uiPriority w:val="99"/>
    <w:qFormat/>
    <w:rsid w:val="00D60724"/>
    <w:pPr>
      <w:keepNext/>
      <w:snapToGrid w:val="0"/>
      <w:spacing w:before="120" w:after="600"/>
      <w:ind w:firstLine="340"/>
      <w:jc w:val="center"/>
    </w:pPr>
    <w:rPr>
      <w:b/>
      <w:sz w:val="32"/>
    </w:rPr>
  </w:style>
  <w:style w:type="paragraph" w:customStyle="1" w:styleId="pchartsubheadcmt">
    <w:name w:val="pchart_subheadcmt"/>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6"/>
    <w:next w:val="aa"/>
    <w:uiPriority w:val="39"/>
    <w:qFormat/>
    <w:rsid w:val="00D60724"/>
    <w:pPr>
      <w:keepLines/>
      <w:spacing w:after="0" w:line="256" w:lineRule="auto"/>
      <w:jc w:val="left"/>
      <w:outlineLvl w:val="9"/>
    </w:pPr>
    <w:rPr>
      <w:rFonts w:ascii="Calibri Light" w:hAnsi="Calibri Light"/>
      <w:b w:val="0"/>
      <w:bCs w:val="0"/>
      <w:color w:val="2E74B5"/>
      <w:kern w:val="0"/>
      <w:sz w:val="32"/>
    </w:rPr>
  </w:style>
  <w:style w:type="paragraph" w:customStyle="1" w:styleId="-33">
    <w:name w:val="Таблица-сетка 33"/>
    <w:basedOn w:val="16"/>
    <w:next w:val="aa"/>
    <w:uiPriority w:val="39"/>
    <w:qFormat/>
    <w:rsid w:val="00D60724"/>
    <w:pPr>
      <w:keepLines/>
      <w:spacing w:after="0" w:line="256" w:lineRule="auto"/>
      <w:jc w:val="left"/>
      <w:outlineLvl w:val="9"/>
    </w:pPr>
    <w:rPr>
      <w:rFonts w:ascii="Calibri Light" w:hAnsi="Calibri Light"/>
      <w:b w:val="0"/>
      <w:bCs w:val="0"/>
      <w:color w:val="2E74B5"/>
      <w:kern w:val="0"/>
      <w:sz w:val="32"/>
    </w:rPr>
  </w:style>
  <w:style w:type="character" w:customStyle="1" w:styleId="1ffa">
    <w:name w:val="Обычный 1 Знак"/>
    <w:link w:val="1ffb"/>
    <w:locked/>
    <w:rsid w:val="00D60724"/>
    <w:rPr>
      <w:rFonts w:ascii="Times New Roman" w:eastAsia="Times New Roman" w:hAnsi="Times New Roman" w:cs="Times New Roman"/>
      <w:sz w:val="24"/>
      <w:szCs w:val="24"/>
      <w:lang w:val="x-none" w:eastAsia="x-none"/>
    </w:rPr>
  </w:style>
  <w:style w:type="paragraph" w:customStyle="1" w:styleId="1ffb">
    <w:name w:val="Обычный 1"/>
    <w:basedOn w:val="aa"/>
    <w:link w:val="1ffa"/>
    <w:rsid w:val="00D60724"/>
    <w:pPr>
      <w:spacing w:before="60" w:after="60" w:line="360" w:lineRule="auto"/>
      <w:ind w:firstLine="709"/>
      <w:jc w:val="both"/>
    </w:pPr>
    <w:rPr>
      <w:rFonts w:ascii="Times New Roman" w:eastAsia="Times New Roman" w:hAnsi="Times New Roman" w:cs="Times New Roman"/>
      <w:sz w:val="24"/>
      <w:szCs w:val="24"/>
      <w:lang w:val="x-none" w:eastAsia="x-none"/>
    </w:rPr>
  </w:style>
  <w:style w:type="paragraph" w:customStyle="1" w:styleId="Pa14">
    <w:name w:val="Pa14"/>
    <w:basedOn w:val="aa"/>
    <w:next w:val="aa"/>
    <w:uiPriority w:val="99"/>
    <w:rsid w:val="00D60724"/>
    <w:pPr>
      <w:autoSpaceDE w:val="0"/>
      <w:autoSpaceDN w:val="0"/>
      <w:adjustRightInd w:val="0"/>
      <w:spacing w:after="0" w:line="141" w:lineRule="atLeast"/>
    </w:pPr>
    <w:rPr>
      <w:rFonts w:ascii="Xerox Sans Light" w:eastAsia="Calibri" w:hAnsi="Xerox Sans Light" w:cs="Times New Roman"/>
      <w:sz w:val="24"/>
      <w:szCs w:val="24"/>
    </w:rPr>
  </w:style>
  <w:style w:type="paragraph" w:customStyle="1" w:styleId="Appendix">
    <w:name w:val="Appendix"/>
    <w:next w:val="aa"/>
    <w:uiPriority w:val="99"/>
    <w:rsid w:val="00D60724"/>
    <w:pPr>
      <w:keepNext/>
      <w:keepLines/>
      <w:pageBreakBefore/>
      <w:numPr>
        <w:numId w:val="1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a"/>
    <w:uiPriority w:val="99"/>
    <w:rsid w:val="00D60724"/>
    <w:pPr>
      <w:pageBreakBefore w:val="0"/>
      <w:numPr>
        <w:ilvl w:val="1"/>
      </w:numPr>
      <w:tabs>
        <w:tab w:val="num" w:pos="643"/>
        <w:tab w:val="num" w:pos="1492"/>
      </w:tabs>
      <w:snapToGrid/>
      <w:ind w:left="643"/>
      <w:jc w:val="left"/>
      <w:outlineLvl w:val="1"/>
    </w:pPr>
    <w:rPr>
      <w:bCs w:val="0"/>
      <w:caps/>
      <w:sz w:val="28"/>
      <w:szCs w:val="28"/>
    </w:rPr>
  </w:style>
  <w:style w:type="paragraph" w:customStyle="1" w:styleId="AppHeading2">
    <w:name w:val="App_Heading 2"/>
    <w:basedOn w:val="Appendix"/>
    <w:next w:val="aa"/>
    <w:uiPriority w:val="99"/>
    <w:rsid w:val="00D60724"/>
    <w:pPr>
      <w:pageBreakBefore w:val="0"/>
      <w:numPr>
        <w:ilvl w:val="2"/>
      </w:numPr>
      <w:tabs>
        <w:tab w:val="num" w:pos="643"/>
        <w:tab w:val="num" w:pos="1492"/>
      </w:tabs>
      <w:snapToGrid/>
      <w:ind w:left="643"/>
      <w:jc w:val="left"/>
      <w:outlineLvl w:val="2"/>
    </w:pPr>
    <w:rPr>
      <w:caps/>
      <w:sz w:val="28"/>
      <w:szCs w:val="28"/>
    </w:rPr>
  </w:style>
  <w:style w:type="paragraph" w:customStyle="1" w:styleId="AppHeading3">
    <w:name w:val="App_Heading 3"/>
    <w:basedOn w:val="Appendix"/>
    <w:next w:val="aa"/>
    <w:uiPriority w:val="99"/>
    <w:rsid w:val="00D60724"/>
    <w:pPr>
      <w:pageBreakBefore w:val="0"/>
      <w:numPr>
        <w:ilvl w:val="3"/>
      </w:numPr>
      <w:tabs>
        <w:tab w:val="num" w:pos="643"/>
        <w:tab w:val="num" w:pos="1492"/>
      </w:tabs>
      <w:snapToGrid/>
      <w:spacing w:before="240" w:after="200"/>
      <w:ind w:left="643"/>
      <w:jc w:val="left"/>
      <w:outlineLvl w:val="3"/>
    </w:pPr>
    <w:rPr>
      <w:caps/>
      <w:sz w:val="26"/>
      <w:szCs w:val="26"/>
    </w:rPr>
  </w:style>
  <w:style w:type="paragraph" w:customStyle="1" w:styleId="AppHeading4">
    <w:name w:val="App_Heading 4"/>
    <w:basedOn w:val="Appendix"/>
    <w:next w:val="aa"/>
    <w:uiPriority w:val="99"/>
    <w:rsid w:val="00D60724"/>
    <w:pPr>
      <w:pageBreakBefore w:val="0"/>
      <w:numPr>
        <w:ilvl w:val="4"/>
      </w:numPr>
      <w:tabs>
        <w:tab w:val="num" w:pos="643"/>
        <w:tab w:val="num" w:pos="1492"/>
      </w:tabs>
      <w:snapToGrid/>
      <w:spacing w:before="240" w:after="200"/>
      <w:ind w:left="643"/>
      <w:jc w:val="left"/>
      <w:outlineLvl w:val="4"/>
    </w:pPr>
    <w:rPr>
      <w:caps/>
      <w:sz w:val="24"/>
      <w:szCs w:val="24"/>
    </w:rPr>
  </w:style>
  <w:style w:type="paragraph" w:customStyle="1" w:styleId="afffffff5">
    <w:name w:val="Простой"/>
    <w:basedOn w:val="aa"/>
    <w:rsid w:val="00D60724"/>
    <w:pPr>
      <w:spacing w:after="240" w:line="240" w:lineRule="auto"/>
    </w:pPr>
    <w:rPr>
      <w:rFonts w:ascii="Arial" w:eastAsia="Times New Roman" w:hAnsi="Arial" w:cs="Times New Roman"/>
      <w:spacing w:val="-5"/>
      <w:sz w:val="20"/>
      <w:szCs w:val="20"/>
      <w:lang w:eastAsia="ru-RU"/>
    </w:rPr>
  </w:style>
  <w:style w:type="character" w:customStyle="1" w:styleId="159">
    <w:name w:val="Стиль По ширине Первая строка:  1.59 см Знак"/>
    <w:link w:val="1590"/>
    <w:uiPriority w:val="99"/>
    <w:locked/>
    <w:rsid w:val="00D60724"/>
    <w:rPr>
      <w:rFonts w:ascii="Times New Roman" w:eastAsia="Times New Roman" w:hAnsi="Times New Roman" w:cs="Times New Roman"/>
      <w:sz w:val="24"/>
      <w:szCs w:val="20"/>
      <w:lang w:val="en-US" w:eastAsia="x-none"/>
    </w:rPr>
  </w:style>
  <w:style w:type="paragraph" w:customStyle="1" w:styleId="1590">
    <w:name w:val="Стиль По ширине Первая строка:  1.59 см"/>
    <w:basedOn w:val="aa"/>
    <w:link w:val="159"/>
    <w:uiPriority w:val="99"/>
    <w:rsid w:val="00D60724"/>
    <w:pPr>
      <w:spacing w:after="120" w:line="360" w:lineRule="auto"/>
      <w:ind w:firstLine="902"/>
      <w:jc w:val="both"/>
    </w:pPr>
    <w:rPr>
      <w:rFonts w:ascii="Times New Roman" w:eastAsia="Times New Roman" w:hAnsi="Times New Roman" w:cs="Times New Roman"/>
      <w:sz w:val="24"/>
      <w:szCs w:val="20"/>
      <w:lang w:val="en-US" w:eastAsia="x-none"/>
    </w:rPr>
  </w:style>
  <w:style w:type="paragraph" w:customStyle="1" w:styleId="-34">
    <w:name w:val="Таблица-сетка 34"/>
    <w:basedOn w:val="16"/>
    <w:next w:val="aa"/>
    <w:uiPriority w:val="39"/>
    <w:qFormat/>
    <w:rsid w:val="00D60724"/>
    <w:pPr>
      <w:keepLines/>
      <w:spacing w:after="0" w:line="256" w:lineRule="auto"/>
      <w:jc w:val="left"/>
      <w:outlineLvl w:val="9"/>
    </w:pPr>
    <w:rPr>
      <w:rFonts w:ascii="Calibri Light" w:hAnsi="Calibri Light"/>
      <w:b w:val="0"/>
      <w:bCs w:val="0"/>
      <w:color w:val="2E74B5"/>
      <w:kern w:val="0"/>
      <w:sz w:val="32"/>
    </w:rPr>
  </w:style>
  <w:style w:type="paragraph" w:customStyle="1" w:styleId="1ffc">
    <w:name w:val="Подзаголовок1"/>
    <w:rsid w:val="00D60724"/>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6"/>
    <w:locked/>
    <w:rsid w:val="00D60724"/>
  </w:style>
  <w:style w:type="paragraph" w:customStyle="1" w:styleId="afffffff6">
    <w:name w:val="Параграф"/>
    <w:basedOn w:val="aa"/>
    <w:link w:val="paragraph"/>
    <w:qFormat/>
    <w:rsid w:val="00D60724"/>
    <w:pPr>
      <w:tabs>
        <w:tab w:val="left" w:pos="284"/>
      </w:tabs>
      <w:spacing w:before="120" w:after="0" w:line="240" w:lineRule="auto"/>
    </w:pPr>
  </w:style>
  <w:style w:type="character" w:customStyle="1" w:styleId="3f7">
    <w:name w:val="3 уровень Знак"/>
    <w:link w:val="3f8"/>
    <w:locked/>
    <w:rsid w:val="00D60724"/>
    <w:rPr>
      <w:rFonts w:ascii="Times New Roman" w:hAnsi="Times New Roman" w:cs="Times New Roman"/>
      <w:sz w:val="24"/>
      <w:szCs w:val="28"/>
    </w:rPr>
  </w:style>
  <w:style w:type="paragraph" w:customStyle="1" w:styleId="3f8">
    <w:name w:val="3 уровень"/>
    <w:basedOn w:val="73"/>
    <w:link w:val="3f7"/>
    <w:qFormat/>
    <w:rsid w:val="00D60724"/>
    <w:pPr>
      <w:shd w:val="clear" w:color="auto" w:fill="auto"/>
      <w:tabs>
        <w:tab w:val="left" w:pos="796"/>
        <w:tab w:val="left" w:pos="1276"/>
      </w:tabs>
      <w:spacing w:before="0" w:line="288" w:lineRule="auto"/>
      <w:jc w:val="both"/>
    </w:pPr>
    <w:rPr>
      <w:sz w:val="24"/>
      <w:szCs w:val="28"/>
    </w:rPr>
  </w:style>
  <w:style w:type="paragraph" w:customStyle="1" w:styleId="afffffff7">
    <w:name w:val="Центрированный (таблица)"/>
    <w:basedOn w:val="aa"/>
    <w:next w:val="aa"/>
    <w:uiPriority w:val="99"/>
    <w:rsid w:val="00D60724"/>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1f0">
    <w:name w:val="Текст концевой сноски1"/>
    <w:basedOn w:val="aa"/>
    <w:next w:val="aff"/>
    <w:link w:val="aff0"/>
    <w:uiPriority w:val="99"/>
    <w:rsid w:val="00D60724"/>
    <w:pPr>
      <w:autoSpaceDE w:val="0"/>
      <w:autoSpaceDN w:val="0"/>
      <w:spacing w:after="0" w:line="240" w:lineRule="auto"/>
    </w:pPr>
    <w:rPr>
      <w:sz w:val="20"/>
      <w:szCs w:val="20"/>
    </w:rPr>
  </w:style>
  <w:style w:type="paragraph" w:customStyle="1" w:styleId="parameter">
    <w:name w:val="parameter"/>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8">
    <w:name w:val="текст сноски"/>
    <w:rsid w:val="00D60724"/>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D60724"/>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f9">
    <w:name w:val="Ненумерованный"/>
    <w:basedOn w:val="aa"/>
    <w:autoRedefine/>
    <w:rsid w:val="00D60724"/>
    <w:pPr>
      <w:tabs>
        <w:tab w:val="left" w:pos="0"/>
      </w:tabs>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ffa">
    <w:name w:val="Ненумерованный абзац Знак Знак Знак Знак"/>
    <w:link w:val="afffffffb"/>
    <w:locked/>
    <w:rsid w:val="00D60724"/>
    <w:rPr>
      <w:rFonts w:ascii="Times New Roman" w:eastAsia="Times New Roman" w:hAnsi="Times New Roman" w:cs="Times New Roman"/>
      <w:sz w:val="24"/>
      <w:szCs w:val="24"/>
      <w:lang w:eastAsia="ru-RU"/>
    </w:rPr>
  </w:style>
  <w:style w:type="paragraph" w:customStyle="1" w:styleId="afffffffb">
    <w:name w:val="Ненумерованный абзац Знак Знак Знак"/>
    <w:basedOn w:val="aa"/>
    <w:link w:val="afffffffa"/>
    <w:autoRedefine/>
    <w:rsid w:val="00D60724"/>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BodyTextIndent">
    <w:name w:val="Body Text Indent Знак"/>
    <w:link w:val="1ffd"/>
    <w:uiPriority w:val="99"/>
    <w:locked/>
    <w:rsid w:val="00D60724"/>
    <w:rPr>
      <w:rFonts w:ascii="Times New Roman" w:eastAsia="Times New Roman" w:hAnsi="Times New Roman" w:cs="Times New Roman"/>
      <w:sz w:val="24"/>
      <w:szCs w:val="20"/>
      <w:lang w:eastAsia="ru-RU"/>
    </w:rPr>
  </w:style>
  <w:style w:type="paragraph" w:customStyle="1" w:styleId="1ffd">
    <w:name w:val="Основной текст с отступом1"/>
    <w:basedOn w:val="aa"/>
    <w:link w:val="BodyTextIndent"/>
    <w:uiPriority w:val="99"/>
    <w:rsid w:val="00D60724"/>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NoSpacingChar">
    <w:name w:val="No Spacing Char"/>
    <w:link w:val="1ffe"/>
    <w:uiPriority w:val="1"/>
    <w:locked/>
    <w:rsid w:val="00D60724"/>
    <w:rPr>
      <w:rFonts w:ascii="Calibri" w:eastAsia="Times New Roman" w:hAnsi="Calibri" w:cs="Times New Roman"/>
    </w:rPr>
  </w:style>
  <w:style w:type="paragraph" w:customStyle="1" w:styleId="1ffe">
    <w:name w:val="Без интервала1"/>
    <w:link w:val="NoSpacingChar"/>
    <w:uiPriority w:val="1"/>
    <w:qFormat/>
    <w:rsid w:val="00D60724"/>
    <w:pPr>
      <w:spacing w:after="0" w:line="240" w:lineRule="auto"/>
    </w:pPr>
    <w:rPr>
      <w:rFonts w:ascii="Calibri" w:eastAsia="Times New Roman" w:hAnsi="Calibri" w:cs="Times New Roman"/>
    </w:rPr>
  </w:style>
  <w:style w:type="paragraph" w:customStyle="1" w:styleId="afffffffc">
    <w:name w:val="Подпункт"/>
    <w:basedOn w:val="aa"/>
    <w:uiPriority w:val="99"/>
    <w:rsid w:val="00D60724"/>
    <w:pPr>
      <w:tabs>
        <w:tab w:val="num" w:pos="720"/>
        <w:tab w:val="num" w:pos="202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afffffffd">
    <w:name w:val="Подподпункт"/>
    <w:basedOn w:val="aa"/>
    <w:uiPriority w:val="99"/>
    <w:rsid w:val="00D60724"/>
    <w:pPr>
      <w:tabs>
        <w:tab w:val="num" w:pos="1080"/>
        <w:tab w:val="num" w:pos="558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2ff6">
    <w:name w:val="заголовок 2"/>
    <w:basedOn w:val="aa"/>
    <w:next w:val="aa"/>
    <w:uiPriority w:val="99"/>
    <w:rsid w:val="00D6072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f">
    <w:name w:val="заголовок 1"/>
    <w:basedOn w:val="aa"/>
    <w:next w:val="aa"/>
    <w:uiPriority w:val="99"/>
    <w:rsid w:val="00D60724"/>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bodytextindent0">
    <w:name w:val="bodytextindent"/>
    <w:basedOn w:val="aa"/>
    <w:uiPriority w:val="99"/>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e">
    <w:name w:val="???????"/>
    <w:rsid w:val="00D60724"/>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7">
    <w:name w:val="???????? ????? 2"/>
    <w:basedOn w:val="afffffffe"/>
    <w:uiPriority w:val="99"/>
    <w:rsid w:val="00D60724"/>
    <w:pPr>
      <w:ind w:firstLine="0"/>
    </w:pPr>
  </w:style>
  <w:style w:type="paragraph" w:customStyle="1" w:styleId="affffffff">
    <w:name w:val="Обычный + По ширине"/>
    <w:basedOn w:val="aa"/>
    <w:uiPriority w:val="99"/>
    <w:rsid w:val="00D60724"/>
    <w:pPr>
      <w:spacing w:after="0" w:line="240" w:lineRule="auto"/>
      <w:jc w:val="both"/>
    </w:pPr>
    <w:rPr>
      <w:rFonts w:ascii="Times New Roman" w:eastAsia="Times New Roman" w:hAnsi="Times New Roman" w:cs="Times New Roman"/>
      <w:sz w:val="24"/>
      <w:szCs w:val="24"/>
      <w:lang w:eastAsia="ru-RU"/>
    </w:rPr>
  </w:style>
  <w:style w:type="paragraph" w:customStyle="1" w:styleId="3f9">
    <w:name w:val="Знак Знак3 Знак"/>
    <w:basedOn w:val="aa"/>
    <w:uiPriority w:val="99"/>
    <w:rsid w:val="00D60724"/>
    <w:pPr>
      <w:spacing w:line="240" w:lineRule="exact"/>
    </w:pPr>
    <w:rPr>
      <w:rFonts w:ascii="Verdana" w:eastAsia="Times New Roman" w:hAnsi="Verdana" w:cs="Verdana"/>
      <w:sz w:val="24"/>
      <w:szCs w:val="24"/>
      <w:lang w:val="en-US"/>
    </w:rPr>
  </w:style>
  <w:style w:type="paragraph" w:customStyle="1" w:styleId="affffffff0">
    <w:name w:val="???????? ????? ? ????????"/>
    <w:basedOn w:val="afffffffe"/>
    <w:rsid w:val="00D60724"/>
    <w:rPr>
      <w:sz w:val="22"/>
    </w:rPr>
  </w:style>
  <w:style w:type="paragraph" w:customStyle="1" w:styleId="consnormal1">
    <w:name w:val="consnormal"/>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5">
    <w:name w:val="Text0.5"/>
    <w:basedOn w:val="aa"/>
    <w:uiPriority w:val="99"/>
    <w:rsid w:val="00D6072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BodyTextIndent32">
    <w:name w:val="Body Text Indent 32"/>
    <w:basedOn w:val="aa"/>
    <w:uiPriority w:val="99"/>
    <w:rsid w:val="00D60724"/>
    <w:pPr>
      <w:widowControl w:val="0"/>
      <w:autoSpaceDE w:val="0"/>
      <w:autoSpaceDN w:val="0"/>
      <w:spacing w:after="0" w:line="240" w:lineRule="auto"/>
      <w:ind w:firstLine="720"/>
      <w:jc w:val="both"/>
    </w:pPr>
    <w:rPr>
      <w:rFonts w:ascii="Kudriashov" w:eastAsia="Times New Roman" w:hAnsi="Kudriashov" w:cs="Times New Roman"/>
      <w:lang w:eastAsia="ru-RU"/>
    </w:rPr>
  </w:style>
  <w:style w:type="paragraph" w:customStyle="1" w:styleId="affffffff1">
    <w:name w:val="Текстовый"/>
    <w:rsid w:val="00D60724"/>
    <w:pPr>
      <w:widowControl w:val="0"/>
      <w:spacing w:after="0" w:line="240" w:lineRule="auto"/>
      <w:jc w:val="both"/>
    </w:pPr>
    <w:rPr>
      <w:rFonts w:ascii="Arial" w:eastAsia="Times New Roman" w:hAnsi="Arial" w:cs="Times New Roman"/>
      <w:sz w:val="20"/>
      <w:szCs w:val="20"/>
    </w:rPr>
  </w:style>
  <w:style w:type="paragraph" w:customStyle="1" w:styleId="Iniiaiieoaeno">
    <w:name w:val="Iniiaiie oaeno"/>
    <w:basedOn w:val="aa"/>
    <w:rsid w:val="00D60724"/>
    <w:pPr>
      <w:suppressAutoHyphens/>
      <w:autoSpaceDE w:val="0"/>
      <w:autoSpaceDN w:val="0"/>
      <w:spacing w:after="0" w:line="240" w:lineRule="auto"/>
      <w:jc w:val="center"/>
    </w:pPr>
    <w:rPr>
      <w:rFonts w:ascii="Arial" w:eastAsia="Times New Roman" w:hAnsi="Arial" w:cs="Arial"/>
      <w:sz w:val="24"/>
      <w:szCs w:val="24"/>
      <w:lang w:eastAsia="ru-RU"/>
    </w:rPr>
  </w:style>
  <w:style w:type="paragraph" w:customStyle="1" w:styleId="-20">
    <w:name w:val="Пункт-2"/>
    <w:basedOn w:val="afffff9"/>
    <w:uiPriority w:val="99"/>
    <w:rsid w:val="00D60724"/>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paragraph" w:customStyle="1" w:styleId="affffffff2">
    <w:name w:val="Комментарий"/>
    <w:basedOn w:val="aa"/>
    <w:next w:val="aa"/>
    <w:uiPriority w:val="99"/>
    <w:rsid w:val="00D6072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40">
    <w:name w:val="Знак Знак3 Знак4"/>
    <w:basedOn w:val="aa"/>
    <w:rsid w:val="00D60724"/>
    <w:pPr>
      <w:spacing w:line="240" w:lineRule="exact"/>
    </w:pPr>
    <w:rPr>
      <w:rFonts w:ascii="Verdana" w:eastAsia="Times New Roman" w:hAnsi="Verdana" w:cs="Verdana"/>
      <w:sz w:val="24"/>
      <w:szCs w:val="24"/>
      <w:lang w:val="en-US"/>
    </w:rPr>
  </w:style>
  <w:style w:type="paragraph" w:customStyle="1" w:styleId="2ff8">
    <w:name w:val="Основной текст с отступом2"/>
    <w:basedOn w:val="aa"/>
    <w:rsid w:val="00D6072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acxspmiddle">
    <w:name w:val="acxspmiddle"/>
    <w:basedOn w:val="aa"/>
    <w:uiPriority w:val="99"/>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a"/>
    <w:uiPriority w:val="99"/>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Знак Знак14 Знак"/>
    <w:basedOn w:val="aa"/>
    <w:rsid w:val="00D60724"/>
    <w:pPr>
      <w:spacing w:line="240" w:lineRule="exact"/>
    </w:pPr>
    <w:rPr>
      <w:rFonts w:ascii="Verdana" w:eastAsia="Times New Roman" w:hAnsi="Verdana" w:cs="Verdana"/>
      <w:sz w:val="24"/>
      <w:szCs w:val="24"/>
      <w:lang w:val="en-US"/>
    </w:rPr>
  </w:style>
  <w:style w:type="paragraph" w:customStyle="1" w:styleId="xl37">
    <w:name w:val="xl37"/>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a"/>
    <w:uiPriority w:val="99"/>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9">
    <w:name w:val="xl39"/>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a"/>
    <w:uiPriority w:val="99"/>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2">
    <w:name w:val="xl42"/>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3">
    <w:name w:val="xl43"/>
    <w:basedOn w:val="aa"/>
    <w:uiPriority w:val="99"/>
    <w:rsid w:val="00D607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44">
    <w:name w:val="xl44"/>
    <w:basedOn w:val="aa"/>
    <w:uiPriority w:val="99"/>
    <w:rsid w:val="00D6072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5">
    <w:name w:val="xl45"/>
    <w:basedOn w:val="aa"/>
    <w:uiPriority w:val="99"/>
    <w:rsid w:val="00D6072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332">
    <w:name w:val="Знак Знак3 Знак3"/>
    <w:basedOn w:val="aa"/>
    <w:uiPriority w:val="99"/>
    <w:rsid w:val="00D60724"/>
    <w:pPr>
      <w:spacing w:line="240" w:lineRule="exact"/>
    </w:pPr>
    <w:rPr>
      <w:rFonts w:ascii="Verdana" w:eastAsia="Times New Roman" w:hAnsi="Verdana" w:cs="Verdana"/>
      <w:sz w:val="24"/>
      <w:szCs w:val="24"/>
      <w:lang w:val="en-US"/>
    </w:rPr>
  </w:style>
  <w:style w:type="paragraph" w:customStyle="1" w:styleId="3fa">
    <w:name w:val="Основной текст с отступом3"/>
    <w:basedOn w:val="aa"/>
    <w:uiPriority w:val="99"/>
    <w:rsid w:val="00D6072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5b">
    <w:name w:val="Знак5"/>
    <w:basedOn w:val="aa"/>
    <w:uiPriority w:val="99"/>
    <w:rsid w:val="00D60724"/>
    <w:pPr>
      <w:spacing w:line="240" w:lineRule="exact"/>
      <w:jc w:val="both"/>
    </w:pPr>
    <w:rPr>
      <w:rFonts w:ascii="Times New Roman" w:eastAsia="Times New Roman" w:hAnsi="Times New Roman" w:cs="Times New Roman"/>
      <w:sz w:val="24"/>
      <w:szCs w:val="24"/>
      <w:lang w:val="en-US"/>
    </w:rPr>
  </w:style>
  <w:style w:type="paragraph" w:customStyle="1" w:styleId="142">
    <w:name w:val="Знак Знак14 Знак2"/>
    <w:basedOn w:val="aa"/>
    <w:uiPriority w:val="99"/>
    <w:rsid w:val="00D60724"/>
    <w:pPr>
      <w:spacing w:line="240" w:lineRule="exact"/>
    </w:pPr>
    <w:rPr>
      <w:rFonts w:ascii="Verdana" w:eastAsia="Times New Roman" w:hAnsi="Verdana" w:cs="Verdana"/>
      <w:sz w:val="24"/>
      <w:szCs w:val="24"/>
      <w:lang w:val="en-US"/>
    </w:rPr>
  </w:style>
  <w:style w:type="paragraph" w:customStyle="1" w:styleId="affffffff3">
    <w:name w:val="стиль с нумерацией"/>
    <w:basedOn w:val="aa"/>
    <w:next w:val="aff4"/>
    <w:uiPriority w:val="99"/>
    <w:rsid w:val="00D60724"/>
    <w:pPr>
      <w:widowControl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2">
    <w:name w:val="Обычный + по ширине"/>
    <w:aliases w:val="Первая строка:  0,95 см"/>
    <w:basedOn w:val="aa"/>
    <w:uiPriority w:val="99"/>
    <w:rsid w:val="00D60724"/>
    <w:pPr>
      <w:widowControl w:val="0"/>
      <w:numPr>
        <w:numId w:val="16"/>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cs="Times New Roman"/>
      <w:sz w:val="24"/>
      <w:szCs w:val="24"/>
      <w:lang w:eastAsia="ru-RU"/>
    </w:rPr>
  </w:style>
  <w:style w:type="paragraph" w:customStyle="1" w:styleId="323">
    <w:name w:val="Знак Знак3 Знак2"/>
    <w:basedOn w:val="aa"/>
    <w:uiPriority w:val="99"/>
    <w:rsid w:val="00D60724"/>
    <w:pPr>
      <w:spacing w:line="240" w:lineRule="exact"/>
    </w:pPr>
    <w:rPr>
      <w:rFonts w:ascii="Verdana" w:eastAsia="Times New Roman" w:hAnsi="Verdana" w:cs="Verdana"/>
      <w:sz w:val="24"/>
      <w:szCs w:val="24"/>
      <w:lang w:val="en-US"/>
    </w:rPr>
  </w:style>
  <w:style w:type="paragraph" w:customStyle="1" w:styleId="314">
    <w:name w:val="Знак Знак3 Знак1"/>
    <w:basedOn w:val="aa"/>
    <w:uiPriority w:val="99"/>
    <w:rsid w:val="00D60724"/>
    <w:pPr>
      <w:spacing w:line="240" w:lineRule="exact"/>
    </w:pPr>
    <w:rPr>
      <w:rFonts w:ascii="Verdana" w:eastAsia="Times New Roman" w:hAnsi="Verdana" w:cs="Verdana"/>
      <w:sz w:val="24"/>
      <w:szCs w:val="24"/>
      <w:lang w:val="en-US"/>
    </w:rPr>
  </w:style>
  <w:style w:type="paragraph" w:customStyle="1" w:styleId="141">
    <w:name w:val="Знак Знак14 Знак1"/>
    <w:basedOn w:val="aa"/>
    <w:uiPriority w:val="99"/>
    <w:rsid w:val="00D60724"/>
    <w:pPr>
      <w:spacing w:line="240" w:lineRule="exact"/>
    </w:pPr>
    <w:rPr>
      <w:rFonts w:ascii="Verdana" w:eastAsia="Times New Roman" w:hAnsi="Verdana" w:cs="Verdana"/>
      <w:sz w:val="24"/>
      <w:szCs w:val="24"/>
      <w:lang w:val="en-US"/>
    </w:rPr>
  </w:style>
  <w:style w:type="paragraph" w:customStyle="1" w:styleId="1fff0">
    <w:name w:val="Знак1 Знак Знак Знак Знак Знак Знак Знак Знак Знак"/>
    <w:basedOn w:val="aa"/>
    <w:next w:val="23"/>
    <w:autoRedefine/>
    <w:rsid w:val="00D60724"/>
    <w:pPr>
      <w:spacing w:line="240" w:lineRule="exact"/>
    </w:pPr>
    <w:rPr>
      <w:rFonts w:ascii="Times New Roman" w:eastAsia="Times New Roman" w:hAnsi="Times New Roman" w:cs="Times New Roman"/>
      <w:sz w:val="24"/>
      <w:szCs w:val="20"/>
      <w:lang w:val="en-US"/>
    </w:rPr>
  </w:style>
  <w:style w:type="paragraph" w:customStyle="1" w:styleId="21">
    <w:name w:val="Заголовок 2_Приложения"/>
    <w:basedOn w:val="aa"/>
    <w:next w:val="aa"/>
    <w:rsid w:val="00D60724"/>
    <w:pPr>
      <w:numPr>
        <w:ilvl w:val="1"/>
        <w:numId w:val="17"/>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0">
    <w:name w:val="Заголовок 3_Приложения"/>
    <w:basedOn w:val="aa"/>
    <w:next w:val="aa"/>
    <w:rsid w:val="00D60724"/>
    <w:pPr>
      <w:numPr>
        <w:ilvl w:val="2"/>
        <w:numId w:val="17"/>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
    <w:name w:val="Заголовок 4_Приложения"/>
    <w:basedOn w:val="aa"/>
    <w:next w:val="aa"/>
    <w:rsid w:val="00D60724"/>
    <w:pPr>
      <w:numPr>
        <w:ilvl w:val="3"/>
        <w:numId w:val="17"/>
      </w:numPr>
      <w:spacing w:before="120" w:after="120" w:line="240" w:lineRule="auto"/>
    </w:pPr>
    <w:rPr>
      <w:rFonts w:ascii="Times New Roman" w:eastAsia="Times New Roman" w:hAnsi="Times New Roman" w:cs="Times New Roman"/>
      <w:b/>
      <w:color w:val="000000"/>
      <w:sz w:val="24"/>
      <w:szCs w:val="24"/>
      <w:lang w:eastAsia="ru-RU"/>
    </w:rPr>
  </w:style>
  <w:style w:type="paragraph" w:customStyle="1" w:styleId="xl121">
    <w:name w:val="xl121"/>
    <w:basedOn w:val="aa"/>
    <w:rsid w:val="00D6072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2">
    <w:name w:val="xl122"/>
    <w:basedOn w:val="aa"/>
    <w:rsid w:val="00D6072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3">
    <w:name w:val="xl123"/>
    <w:basedOn w:val="aa"/>
    <w:rsid w:val="00D6072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4">
    <w:name w:val="xl124"/>
    <w:basedOn w:val="aa"/>
    <w:rsid w:val="00D60724"/>
    <w:pP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5">
    <w:name w:val="xl125"/>
    <w:basedOn w:val="aa"/>
    <w:rsid w:val="00D60724"/>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6">
    <w:name w:val="xl126"/>
    <w:basedOn w:val="aa"/>
    <w:rsid w:val="00D6072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127">
    <w:name w:val="xl127"/>
    <w:basedOn w:val="aa"/>
    <w:rsid w:val="00D6072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128">
    <w:name w:val="xl128"/>
    <w:basedOn w:val="aa"/>
    <w:rsid w:val="00D6072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29">
    <w:name w:val="xl129"/>
    <w:basedOn w:val="aa"/>
    <w:rsid w:val="00D6072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0">
    <w:name w:val="xl130"/>
    <w:basedOn w:val="aa"/>
    <w:rsid w:val="00D6072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1">
    <w:name w:val="xl131"/>
    <w:basedOn w:val="aa"/>
    <w:rsid w:val="00D60724"/>
    <w:pPr>
      <w:pBdr>
        <w:top w:val="single" w:sz="8" w:space="0" w:color="auto"/>
        <w:left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2">
    <w:name w:val="xl132"/>
    <w:basedOn w:val="aa"/>
    <w:rsid w:val="00D60724"/>
    <w:pPr>
      <w:pBdr>
        <w:left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3">
    <w:name w:val="xl133"/>
    <w:basedOn w:val="aa"/>
    <w:rsid w:val="00D60724"/>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4">
    <w:name w:val="xl134"/>
    <w:basedOn w:val="aa"/>
    <w:rsid w:val="00D6072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35">
    <w:name w:val="xl135"/>
    <w:basedOn w:val="aa"/>
    <w:rsid w:val="00D60724"/>
    <w:pPr>
      <w:pBdr>
        <w:top w:val="single" w:sz="8" w:space="0" w:color="auto"/>
        <w:left w:val="single" w:sz="8" w:space="0" w:color="000000"/>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136">
    <w:name w:val="xl136"/>
    <w:basedOn w:val="aa"/>
    <w:rsid w:val="00D60724"/>
    <w:pPr>
      <w:pBdr>
        <w:top w:val="single" w:sz="8" w:space="0" w:color="auto"/>
        <w:bottom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137">
    <w:name w:val="xl137"/>
    <w:basedOn w:val="aa"/>
    <w:rsid w:val="00D60724"/>
    <w:pPr>
      <w:pBdr>
        <w:top w:val="single" w:sz="8" w:space="0" w:color="auto"/>
        <w:left w:val="single" w:sz="8" w:space="0" w:color="000000"/>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138">
    <w:name w:val="xl138"/>
    <w:basedOn w:val="aa"/>
    <w:rsid w:val="00D60724"/>
    <w:pPr>
      <w:pBdr>
        <w:top w:val="single" w:sz="8" w:space="0" w:color="auto"/>
        <w:bottom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139">
    <w:name w:val="xl139"/>
    <w:basedOn w:val="aa"/>
    <w:rsid w:val="00D60724"/>
    <w:pPr>
      <w:pBdr>
        <w:bottom w:val="single" w:sz="8"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0">
    <w:name w:val="xl140"/>
    <w:basedOn w:val="aa"/>
    <w:rsid w:val="00D60724"/>
    <w:pP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1">
    <w:name w:val="xl141"/>
    <w:basedOn w:val="aa"/>
    <w:rsid w:val="00D60724"/>
    <w:pPr>
      <w:spacing w:before="100" w:beforeAutospacing="1" w:after="100" w:afterAutospacing="1" w:line="240" w:lineRule="auto"/>
      <w:jc w:val="center"/>
    </w:pPr>
    <w:rPr>
      <w:rFonts w:ascii="Times New Roman" w:eastAsia="Times New Roman" w:hAnsi="Times New Roman" w:cs="Times New Roman"/>
      <w:color w:val="000000"/>
      <w:sz w:val="14"/>
      <w:szCs w:val="14"/>
      <w:lang w:eastAsia="ru-RU"/>
    </w:rPr>
  </w:style>
  <w:style w:type="paragraph" w:customStyle="1" w:styleId="xl142">
    <w:name w:val="xl142"/>
    <w:basedOn w:val="aa"/>
    <w:rsid w:val="00D60724"/>
    <w:pP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143">
    <w:name w:val="xl143"/>
    <w:basedOn w:val="aa"/>
    <w:rsid w:val="00D60724"/>
    <w:pPr>
      <w:spacing w:before="100" w:beforeAutospacing="1" w:after="100" w:afterAutospacing="1" w:line="240" w:lineRule="auto"/>
      <w:jc w:val="center"/>
    </w:pPr>
    <w:rPr>
      <w:rFonts w:ascii="Times New Roman" w:eastAsia="Times New Roman" w:hAnsi="Times New Roman" w:cs="Times New Roman"/>
      <w:color w:val="000000"/>
      <w:sz w:val="14"/>
      <w:szCs w:val="14"/>
      <w:lang w:eastAsia="ru-RU"/>
    </w:rPr>
  </w:style>
  <w:style w:type="paragraph" w:customStyle="1" w:styleId="xl144">
    <w:name w:val="xl144"/>
    <w:basedOn w:val="aa"/>
    <w:rsid w:val="00D60724"/>
    <w:pP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151">
    <w:name w:val="Знак Знак15 Знак Знак1"/>
    <w:basedOn w:val="aa"/>
    <w:rsid w:val="00D60724"/>
    <w:pPr>
      <w:spacing w:line="240" w:lineRule="exact"/>
    </w:pPr>
    <w:rPr>
      <w:rFonts w:ascii="Verdana" w:eastAsia="Times New Roman" w:hAnsi="Verdana" w:cs="Times New Roman"/>
      <w:color w:val="000000"/>
      <w:sz w:val="24"/>
      <w:szCs w:val="24"/>
      <w:lang w:val="en-US"/>
    </w:rPr>
  </w:style>
  <w:style w:type="paragraph" w:customStyle="1" w:styleId="214">
    <w:name w:val="Основной текст (2)1"/>
    <w:basedOn w:val="aa"/>
    <w:rsid w:val="00D60724"/>
    <w:pPr>
      <w:widowControl w:val="0"/>
      <w:shd w:val="clear" w:color="auto" w:fill="FFFFFF"/>
      <w:spacing w:after="0" w:line="274" w:lineRule="exact"/>
    </w:pPr>
    <w:rPr>
      <w:rFonts w:ascii="Calibri" w:eastAsia="Calibri" w:hAnsi="Calibri" w:cs="Times New Roman"/>
    </w:rPr>
  </w:style>
  <w:style w:type="paragraph" w:customStyle="1" w:styleId="1fff1">
    <w:name w:val="Колонтитул1"/>
    <w:basedOn w:val="aa"/>
    <w:rsid w:val="00D60724"/>
    <w:pPr>
      <w:widowControl w:val="0"/>
      <w:shd w:val="clear" w:color="auto" w:fill="FFFFFF"/>
      <w:spacing w:after="0" w:line="274" w:lineRule="exact"/>
      <w:jc w:val="center"/>
    </w:pPr>
    <w:rPr>
      <w:rFonts w:ascii="Calibri" w:eastAsia="Calibri" w:hAnsi="Calibri" w:cs="Times New Roman"/>
    </w:rPr>
  </w:style>
  <w:style w:type="paragraph" w:customStyle="1" w:styleId="affffffff4">
    <w:name w:val="Стиль"/>
    <w:uiPriority w:val="99"/>
    <w:rsid w:val="00D6072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145">
    <w:name w:val="xl145"/>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6">
    <w:name w:val="xl146"/>
    <w:basedOn w:val="aa"/>
    <w:rsid w:val="00D6072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7">
    <w:name w:val="xl147"/>
    <w:basedOn w:val="aa"/>
    <w:rsid w:val="00D60724"/>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a"/>
    <w:rsid w:val="00D6072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a"/>
    <w:rsid w:val="00D6072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a"/>
    <w:rsid w:val="00D60724"/>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a"/>
    <w:rsid w:val="00D6072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a"/>
    <w:rsid w:val="00D6072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a"/>
    <w:rsid w:val="00D6072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a"/>
    <w:rsid w:val="00D60724"/>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a"/>
    <w:rsid w:val="00D6072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a"/>
    <w:rsid w:val="00D60724"/>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a"/>
    <w:rsid w:val="00D6072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61">
    <w:name w:val="xl161"/>
    <w:basedOn w:val="aa"/>
    <w:rsid w:val="00D60724"/>
    <w:pPr>
      <w:pBdr>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62">
    <w:name w:val="xl162"/>
    <w:basedOn w:val="aa"/>
    <w:rsid w:val="00D60724"/>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3">
    <w:name w:val="xl163"/>
    <w:basedOn w:val="aa"/>
    <w:rsid w:val="00D60724"/>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4">
    <w:name w:val="xl164"/>
    <w:basedOn w:val="aa"/>
    <w:rsid w:val="00D6072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5">
    <w:name w:val="xl165"/>
    <w:basedOn w:val="aa"/>
    <w:rsid w:val="00D6072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6">
    <w:name w:val="xl166"/>
    <w:basedOn w:val="aa"/>
    <w:rsid w:val="00D60724"/>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a"/>
    <w:rsid w:val="00D60724"/>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8">
    <w:name w:val="xl168"/>
    <w:basedOn w:val="aa"/>
    <w:rsid w:val="00D60724"/>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69">
    <w:name w:val="xl169"/>
    <w:basedOn w:val="aa"/>
    <w:rsid w:val="00D6072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0">
    <w:name w:val="xl170"/>
    <w:basedOn w:val="aa"/>
    <w:rsid w:val="00D6072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1">
    <w:name w:val="xl171"/>
    <w:basedOn w:val="aa"/>
    <w:rsid w:val="00D6072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2">
    <w:name w:val="xl172"/>
    <w:basedOn w:val="aa"/>
    <w:rsid w:val="00D6072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3">
    <w:name w:val="xl173"/>
    <w:basedOn w:val="aa"/>
    <w:rsid w:val="00D60724"/>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4">
    <w:name w:val="xl174"/>
    <w:basedOn w:val="aa"/>
    <w:rsid w:val="00D6072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5">
    <w:name w:val="xl175"/>
    <w:basedOn w:val="aa"/>
    <w:rsid w:val="00D60724"/>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6">
    <w:name w:val="xl176"/>
    <w:basedOn w:val="aa"/>
    <w:rsid w:val="00D60724"/>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77">
    <w:name w:val="xl177"/>
    <w:basedOn w:val="aa"/>
    <w:rsid w:val="00D60724"/>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8">
    <w:name w:val="xl178"/>
    <w:basedOn w:val="aa"/>
    <w:rsid w:val="00D60724"/>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9">
    <w:name w:val="xl179"/>
    <w:basedOn w:val="aa"/>
    <w:rsid w:val="00D60724"/>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0">
    <w:name w:val="xl180"/>
    <w:basedOn w:val="aa"/>
    <w:rsid w:val="00D60724"/>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1">
    <w:name w:val="xl181"/>
    <w:basedOn w:val="aa"/>
    <w:rsid w:val="00D6072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2">
    <w:name w:val="xl182"/>
    <w:basedOn w:val="aa"/>
    <w:rsid w:val="00D6072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3">
    <w:name w:val="xl183"/>
    <w:basedOn w:val="aa"/>
    <w:rsid w:val="00D60724"/>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4">
    <w:name w:val="xl184"/>
    <w:basedOn w:val="aa"/>
    <w:rsid w:val="00D6072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5">
    <w:name w:val="xl185"/>
    <w:basedOn w:val="aa"/>
    <w:rsid w:val="00D60724"/>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6">
    <w:name w:val="xl186"/>
    <w:basedOn w:val="aa"/>
    <w:rsid w:val="00D6072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7">
    <w:name w:val="xl187"/>
    <w:basedOn w:val="aa"/>
    <w:rsid w:val="00D6072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8">
    <w:name w:val="xl188"/>
    <w:basedOn w:val="aa"/>
    <w:rsid w:val="00D60724"/>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89">
    <w:name w:val="xl189"/>
    <w:basedOn w:val="aa"/>
    <w:rsid w:val="00D6072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0">
    <w:name w:val="xl190"/>
    <w:basedOn w:val="aa"/>
    <w:rsid w:val="00D60724"/>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1">
    <w:name w:val="xl191"/>
    <w:basedOn w:val="aa"/>
    <w:rsid w:val="00D60724"/>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2">
    <w:name w:val="xl192"/>
    <w:basedOn w:val="aa"/>
    <w:rsid w:val="00D60724"/>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3">
    <w:name w:val="xl193"/>
    <w:basedOn w:val="aa"/>
    <w:rsid w:val="00D60724"/>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4">
    <w:name w:val="xl194"/>
    <w:basedOn w:val="aa"/>
    <w:rsid w:val="00D60724"/>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5">
    <w:name w:val="xl195"/>
    <w:basedOn w:val="aa"/>
    <w:rsid w:val="00D60724"/>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6">
    <w:name w:val="xl196"/>
    <w:basedOn w:val="aa"/>
    <w:rsid w:val="00D60724"/>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97">
    <w:name w:val="xl197"/>
    <w:basedOn w:val="aa"/>
    <w:rsid w:val="00D6072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8">
    <w:name w:val="xl198"/>
    <w:basedOn w:val="aa"/>
    <w:rsid w:val="00D60724"/>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9">
    <w:name w:val="xl199"/>
    <w:basedOn w:val="aa"/>
    <w:rsid w:val="00D60724"/>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0">
    <w:name w:val="xl200"/>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1">
    <w:name w:val="xl201"/>
    <w:basedOn w:val="aa"/>
    <w:rsid w:val="00D60724"/>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2">
    <w:name w:val="xl202"/>
    <w:basedOn w:val="aa"/>
    <w:rsid w:val="00D60724"/>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3">
    <w:name w:val="xl203"/>
    <w:basedOn w:val="aa"/>
    <w:rsid w:val="00D6072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4">
    <w:name w:val="xl204"/>
    <w:basedOn w:val="aa"/>
    <w:rsid w:val="00D6072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5">
    <w:name w:val="xl205"/>
    <w:basedOn w:val="aa"/>
    <w:rsid w:val="00D6072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6">
    <w:name w:val="xl206"/>
    <w:basedOn w:val="aa"/>
    <w:rsid w:val="00D60724"/>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7">
    <w:name w:val="xl207"/>
    <w:basedOn w:val="aa"/>
    <w:rsid w:val="00D6072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8">
    <w:name w:val="xl208"/>
    <w:basedOn w:val="aa"/>
    <w:rsid w:val="00D60724"/>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9">
    <w:name w:val="xl209"/>
    <w:basedOn w:val="aa"/>
    <w:rsid w:val="00D6072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0">
    <w:name w:val="xl210"/>
    <w:basedOn w:val="aa"/>
    <w:rsid w:val="00D6072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1">
    <w:name w:val="xl211"/>
    <w:basedOn w:val="aa"/>
    <w:rsid w:val="00D60724"/>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2">
    <w:name w:val="xl212"/>
    <w:basedOn w:val="aa"/>
    <w:rsid w:val="00D60724"/>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13">
    <w:name w:val="xl213"/>
    <w:basedOn w:val="aa"/>
    <w:rsid w:val="00D60724"/>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4">
    <w:name w:val="xl214"/>
    <w:basedOn w:val="aa"/>
    <w:rsid w:val="00D6072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5">
    <w:name w:val="xl215"/>
    <w:basedOn w:val="aa"/>
    <w:rsid w:val="00D6072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6">
    <w:name w:val="xl216"/>
    <w:basedOn w:val="aa"/>
    <w:rsid w:val="00D6072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7">
    <w:name w:val="xl217"/>
    <w:basedOn w:val="aa"/>
    <w:rsid w:val="00D60724"/>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8">
    <w:name w:val="xl218"/>
    <w:basedOn w:val="aa"/>
    <w:rsid w:val="00D60724"/>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9">
    <w:name w:val="xl219"/>
    <w:basedOn w:val="aa"/>
    <w:rsid w:val="00D6072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0">
    <w:name w:val="xl220"/>
    <w:basedOn w:val="aa"/>
    <w:rsid w:val="00D60724"/>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1">
    <w:name w:val="xl221"/>
    <w:basedOn w:val="aa"/>
    <w:rsid w:val="00D60724"/>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2">
    <w:name w:val="xl222"/>
    <w:basedOn w:val="aa"/>
    <w:rsid w:val="00D6072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3">
    <w:name w:val="xl223"/>
    <w:basedOn w:val="aa"/>
    <w:rsid w:val="00D60724"/>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4">
    <w:name w:val="xl224"/>
    <w:basedOn w:val="aa"/>
    <w:rsid w:val="00D6072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5">
    <w:name w:val="xl225"/>
    <w:basedOn w:val="aa"/>
    <w:rsid w:val="00D6072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6">
    <w:name w:val="xl226"/>
    <w:basedOn w:val="aa"/>
    <w:rsid w:val="00D60724"/>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7">
    <w:name w:val="xl227"/>
    <w:basedOn w:val="aa"/>
    <w:rsid w:val="00D60724"/>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8">
    <w:name w:val="xl228"/>
    <w:basedOn w:val="aa"/>
    <w:rsid w:val="00D60724"/>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9">
    <w:name w:val="xl229"/>
    <w:basedOn w:val="aa"/>
    <w:rsid w:val="00D6072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30">
    <w:name w:val="xl230"/>
    <w:basedOn w:val="aa"/>
    <w:rsid w:val="00D6072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1">
    <w:name w:val="xl231"/>
    <w:basedOn w:val="aa"/>
    <w:rsid w:val="00D60724"/>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2">
    <w:name w:val="xl232"/>
    <w:basedOn w:val="aa"/>
    <w:rsid w:val="00D6072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3">
    <w:name w:val="xl233"/>
    <w:basedOn w:val="aa"/>
    <w:rsid w:val="00D60724"/>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4">
    <w:name w:val="xl234"/>
    <w:basedOn w:val="aa"/>
    <w:rsid w:val="00D60724"/>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normal3">
    <w:name w:val="Обычный.normal"/>
    <w:rsid w:val="00D60724"/>
    <w:pPr>
      <w:spacing w:after="60" w:line="264" w:lineRule="auto"/>
      <w:ind w:left="1701"/>
      <w:jc w:val="both"/>
    </w:pPr>
    <w:rPr>
      <w:rFonts w:ascii="Times New Roman" w:eastAsia="Times New Roman" w:hAnsi="Times New Roman" w:cs="Times New Roman"/>
      <w:szCs w:val="20"/>
      <w:lang w:eastAsia="ru-RU"/>
    </w:rPr>
  </w:style>
  <w:style w:type="paragraph" w:customStyle="1" w:styleId="1fff2">
    <w:name w:val="Заголовок1"/>
    <w:basedOn w:val="aa"/>
    <w:next w:val="affb"/>
    <w:rsid w:val="00D60724"/>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b">
    <w:name w:val="Название3"/>
    <w:basedOn w:val="aa"/>
    <w:rsid w:val="00D6072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fc">
    <w:name w:val="Указатель3"/>
    <w:basedOn w:val="aa"/>
    <w:rsid w:val="00D6072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ff9">
    <w:name w:val="Название2"/>
    <w:basedOn w:val="aa"/>
    <w:rsid w:val="00D6072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ffa">
    <w:name w:val="Указатель2"/>
    <w:basedOn w:val="aa"/>
    <w:rsid w:val="00D6072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fff3">
    <w:name w:val="Название1"/>
    <w:basedOn w:val="aa"/>
    <w:rsid w:val="00D6072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ff4">
    <w:name w:val="Указатель1"/>
    <w:basedOn w:val="aa"/>
    <w:rsid w:val="00D6072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24">
    <w:name w:val="Основной текст 22"/>
    <w:basedOn w:val="aa"/>
    <w:uiPriority w:val="99"/>
    <w:rsid w:val="00D60724"/>
    <w:pPr>
      <w:tabs>
        <w:tab w:val="center" w:pos="993"/>
      </w:tabs>
      <w:suppressAutoHyphens/>
      <w:spacing w:after="0" w:line="240" w:lineRule="auto"/>
      <w:ind w:firstLine="284"/>
      <w:jc w:val="center"/>
    </w:pPr>
    <w:rPr>
      <w:rFonts w:ascii="Times New Roman" w:eastAsia="Times New Roman" w:hAnsi="Times New Roman" w:cs="Times New Roman"/>
      <w:b/>
      <w:bCs/>
      <w:sz w:val="24"/>
      <w:szCs w:val="24"/>
      <w:lang w:eastAsia="ar-SA"/>
    </w:rPr>
  </w:style>
  <w:style w:type="paragraph" w:customStyle="1" w:styleId="315">
    <w:name w:val="Основной текст 31"/>
    <w:basedOn w:val="aa"/>
    <w:rsid w:val="00D60724"/>
    <w:pPr>
      <w:suppressAutoHyphens/>
      <w:spacing w:after="0" w:line="240" w:lineRule="auto"/>
      <w:jc w:val="right"/>
    </w:pPr>
    <w:rPr>
      <w:rFonts w:ascii="Times New Roman" w:eastAsia="Times New Roman" w:hAnsi="Times New Roman" w:cs="Times New Roman"/>
      <w:b/>
      <w:bCs/>
      <w:sz w:val="24"/>
      <w:szCs w:val="24"/>
      <w:lang w:eastAsia="ar-SA"/>
    </w:rPr>
  </w:style>
  <w:style w:type="paragraph" w:customStyle="1" w:styleId="1fff5">
    <w:name w:val="Название объекта1"/>
    <w:basedOn w:val="aa"/>
    <w:next w:val="aa"/>
    <w:uiPriority w:val="99"/>
    <w:qFormat/>
    <w:rsid w:val="00D60724"/>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ff6">
    <w:name w:val="Схема документа1"/>
    <w:basedOn w:val="aa"/>
    <w:rsid w:val="00D6072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5">
    <w:name w:val="Нумерованный список 21"/>
    <w:basedOn w:val="aa"/>
    <w:rsid w:val="00D60724"/>
    <w:pPr>
      <w:tabs>
        <w:tab w:val="left" w:pos="432"/>
        <w:tab w:val="left" w:pos="643"/>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7">
    <w:name w:val="Текст примечания1"/>
    <w:basedOn w:val="aa"/>
    <w:rsid w:val="00D60724"/>
    <w:pPr>
      <w:suppressAutoHyphens/>
      <w:spacing w:before="100" w:after="100" w:line="240" w:lineRule="auto"/>
    </w:pPr>
    <w:rPr>
      <w:rFonts w:ascii="Times New Roman" w:eastAsia="Times New Roman" w:hAnsi="Times New Roman" w:cs="Times New Roman"/>
      <w:sz w:val="20"/>
      <w:szCs w:val="20"/>
      <w:lang w:eastAsia="ar-SA"/>
    </w:rPr>
  </w:style>
  <w:style w:type="paragraph" w:customStyle="1" w:styleId="CharChar1">
    <w:name w:val="Знак Знак Char Char1"/>
    <w:basedOn w:val="aa"/>
    <w:rsid w:val="00D60724"/>
    <w:pPr>
      <w:suppressAutoHyphens/>
      <w:spacing w:line="240" w:lineRule="exact"/>
    </w:pPr>
    <w:rPr>
      <w:rFonts w:ascii="Verdana" w:eastAsia="Times New Roman" w:hAnsi="Verdana" w:cs="Times New Roman"/>
      <w:sz w:val="20"/>
      <w:szCs w:val="20"/>
      <w:lang w:val="en-US" w:eastAsia="ar-SA"/>
    </w:rPr>
  </w:style>
  <w:style w:type="paragraph" w:customStyle="1" w:styleId="2ffb">
    <w:name w:val="Дата2"/>
    <w:basedOn w:val="aa"/>
    <w:next w:val="aa"/>
    <w:rsid w:val="00D6072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1fff8">
    <w:name w:val="Дата1"/>
    <w:basedOn w:val="aa"/>
    <w:next w:val="aa"/>
    <w:rsid w:val="00D6072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6">
    <w:name w:val="Список 21"/>
    <w:basedOn w:val="aa"/>
    <w:rsid w:val="00D60724"/>
    <w:pPr>
      <w:suppressAutoHyphens/>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a0">
    <w:name w:val="Часть"/>
    <w:basedOn w:val="aa"/>
    <w:rsid w:val="00D60724"/>
    <w:pPr>
      <w:keepNext/>
      <w:keepLines/>
      <w:widowControl w:val="0"/>
      <w:numPr>
        <w:numId w:val="18"/>
      </w:numPr>
      <w:suppressLineNumbers/>
      <w:suppressAutoHyphens/>
      <w:spacing w:after="0" w:line="240" w:lineRule="auto"/>
      <w:ind w:left="0" w:firstLine="0"/>
      <w:jc w:val="center"/>
    </w:pPr>
    <w:rPr>
      <w:rFonts w:ascii="Times New Roman" w:eastAsia="Times New Roman" w:hAnsi="Times New Roman" w:cs="Times New Roman"/>
      <w:b/>
      <w:caps/>
      <w:sz w:val="24"/>
      <w:szCs w:val="40"/>
      <w:lang w:eastAsia="ar-SA"/>
    </w:rPr>
  </w:style>
  <w:style w:type="paragraph" w:customStyle="1" w:styleId="2ffc">
    <w:name w:val="Текст2"/>
    <w:basedOn w:val="1fff3"/>
    <w:rsid w:val="00D60724"/>
  </w:style>
  <w:style w:type="paragraph" w:customStyle="1" w:styleId="WW-">
    <w:name w:val="WW-Текст"/>
    <w:basedOn w:val="aa"/>
    <w:rsid w:val="00D60724"/>
    <w:pPr>
      <w:tabs>
        <w:tab w:val="num" w:pos="5279"/>
      </w:tabs>
      <w:suppressAutoHyphens/>
      <w:spacing w:after="0" w:line="240" w:lineRule="auto"/>
      <w:ind w:left="3839" w:hanging="720"/>
    </w:pPr>
    <w:rPr>
      <w:rFonts w:ascii="Courier New" w:eastAsia="Times New Roman" w:hAnsi="Courier New" w:cs="Times New Roman"/>
      <w:sz w:val="20"/>
      <w:szCs w:val="20"/>
      <w:lang w:eastAsia="ar-SA"/>
    </w:rPr>
  </w:style>
  <w:style w:type="paragraph" w:customStyle="1" w:styleId="1fff9">
    <w:name w:val="Маркированный список1"/>
    <w:basedOn w:val="aa"/>
    <w:rsid w:val="00D60724"/>
    <w:pPr>
      <w:widowControl w:val="0"/>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3fd">
    <w:name w:val="Статья 3 уровень"/>
    <w:basedOn w:val="32"/>
    <w:rsid w:val="00D60724"/>
    <w:pPr>
      <w:tabs>
        <w:tab w:val="left" w:pos="993"/>
      </w:tabs>
      <w:suppressAutoHyphens/>
      <w:spacing w:before="120" w:after="0"/>
      <w:ind w:left="720" w:hanging="720"/>
      <w:jc w:val="both"/>
    </w:pPr>
    <w:rPr>
      <w:rFonts w:ascii="Arial" w:hAnsi="Arial" w:cs="Arial"/>
      <w:b w:val="0"/>
      <w:color w:val="auto"/>
      <w:sz w:val="24"/>
      <w:szCs w:val="24"/>
      <w:lang w:eastAsia="ar-SA"/>
    </w:rPr>
  </w:style>
  <w:style w:type="paragraph" w:customStyle="1" w:styleId="1fffa">
    <w:name w:val="Прощание1"/>
    <w:basedOn w:val="aa"/>
    <w:rsid w:val="00D60724"/>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CharCharCharCharChar">
    <w:name w:val="Знак Знак Char Char Char Char Char Знак"/>
    <w:basedOn w:val="aa"/>
    <w:rsid w:val="00D60724"/>
    <w:pPr>
      <w:widowControl w:val="0"/>
      <w:suppressAutoHyphens/>
      <w:spacing w:line="240" w:lineRule="exact"/>
      <w:jc w:val="right"/>
    </w:pPr>
    <w:rPr>
      <w:rFonts w:ascii="Times New Roman" w:eastAsia="Times New Roman" w:hAnsi="Times New Roman" w:cs="Times New Roman"/>
      <w:sz w:val="20"/>
      <w:szCs w:val="20"/>
      <w:lang w:val="en-GB" w:eastAsia="ar-SA"/>
    </w:rPr>
  </w:style>
  <w:style w:type="paragraph" w:customStyle="1" w:styleId="1fffb">
    <w:name w:val="Заглавие1"/>
    <w:basedOn w:val="aa"/>
    <w:rsid w:val="00D60724"/>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Heading21">
    <w:name w:val="Heading 21"/>
    <w:basedOn w:val="aa"/>
    <w:next w:val="aa"/>
    <w:rsid w:val="00D60724"/>
    <w:pPr>
      <w:suppressAutoHyphens/>
      <w:spacing w:after="0" w:line="240" w:lineRule="auto"/>
    </w:pPr>
    <w:rPr>
      <w:rFonts w:ascii="Arial" w:eastAsia="Times New Roman" w:hAnsi="Arial" w:cs="Times New Roman"/>
      <w:sz w:val="24"/>
      <w:szCs w:val="24"/>
      <w:lang w:eastAsia="ar-SA"/>
    </w:rPr>
  </w:style>
  <w:style w:type="paragraph" w:customStyle="1" w:styleId="G">
    <w:name w:val="G_Текст"/>
    <w:basedOn w:val="aa"/>
    <w:rsid w:val="00D60724"/>
    <w:pPr>
      <w:suppressAutoHyphens/>
      <w:spacing w:after="120" w:line="276" w:lineRule="auto"/>
      <w:ind w:firstLine="851"/>
      <w:jc w:val="both"/>
    </w:pPr>
    <w:rPr>
      <w:rFonts w:ascii="Times New Roman" w:eastAsia="Times New Roman" w:hAnsi="Times New Roman" w:cs="Times New Roman"/>
      <w:sz w:val="24"/>
      <w:szCs w:val="20"/>
      <w:lang w:eastAsia="ar-SA"/>
    </w:rPr>
  </w:style>
  <w:style w:type="paragraph" w:customStyle="1" w:styleId="G1">
    <w:name w:val="G_1 Маркированный"/>
    <w:basedOn w:val="G"/>
    <w:rsid w:val="00D60724"/>
    <w:pPr>
      <w:keepLines/>
      <w:numPr>
        <w:numId w:val="19"/>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D60724"/>
    <w:pPr>
      <w:tabs>
        <w:tab w:val="clear" w:pos="926"/>
        <w:tab w:val="left" w:pos="621"/>
      </w:tabs>
      <w:spacing w:before="60" w:after="60"/>
      <w:ind w:left="621" w:hanging="264"/>
      <w:jc w:val="both"/>
    </w:pPr>
  </w:style>
  <w:style w:type="paragraph" w:customStyle="1" w:styleId="G0">
    <w:name w:val="G_Содержание"/>
    <w:basedOn w:val="G"/>
    <w:next w:val="G"/>
    <w:rsid w:val="00D60724"/>
    <w:pPr>
      <w:pageBreakBefore/>
      <w:spacing w:before="240"/>
      <w:ind w:firstLine="0"/>
      <w:jc w:val="center"/>
    </w:pPr>
    <w:rPr>
      <w:rFonts w:ascii="Arial" w:hAnsi="Arial"/>
      <w:b/>
    </w:rPr>
  </w:style>
  <w:style w:type="paragraph" w:customStyle="1" w:styleId="G2">
    <w:name w:val="G_2 Маркированный"/>
    <w:basedOn w:val="G"/>
    <w:rsid w:val="00D60724"/>
    <w:pPr>
      <w:keepLines/>
      <w:numPr>
        <w:numId w:val="20"/>
      </w:numPr>
      <w:tabs>
        <w:tab w:val="left" w:pos="2520"/>
      </w:tabs>
      <w:spacing w:before="40" w:after="40" w:line="240" w:lineRule="auto"/>
      <w:ind w:left="2520" w:hanging="360"/>
      <w:jc w:val="left"/>
    </w:pPr>
  </w:style>
  <w:style w:type="paragraph" w:customStyle="1" w:styleId="affffffff5">
    <w:name w:val="Основной"/>
    <w:basedOn w:val="aa"/>
    <w:rsid w:val="00D60724"/>
    <w:pPr>
      <w:suppressAutoHyphens/>
      <w:spacing w:before="120" w:after="120" w:line="300" w:lineRule="exact"/>
      <w:ind w:firstLine="476"/>
      <w:jc w:val="both"/>
    </w:pPr>
    <w:rPr>
      <w:rFonts w:ascii="Times New Roman" w:eastAsia="Times New Roman" w:hAnsi="Times New Roman" w:cs="Times New Roman"/>
      <w:sz w:val="26"/>
      <w:szCs w:val="24"/>
      <w:lang w:eastAsia="ar-SA"/>
    </w:rPr>
  </w:style>
  <w:style w:type="paragraph" w:customStyle="1" w:styleId="Iauiue1">
    <w:name w:val="Iau?iue1"/>
    <w:rsid w:val="00D6072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d">
    <w:name w:val="Текст таблицы 11"/>
    <w:basedOn w:val="aa"/>
    <w:rsid w:val="00D60724"/>
    <w:pPr>
      <w:suppressAutoHyphens/>
      <w:spacing w:after="120" w:line="240" w:lineRule="auto"/>
    </w:pPr>
    <w:rPr>
      <w:rFonts w:ascii="Times New Roman" w:eastAsia="Times New Roman" w:hAnsi="Times New Roman" w:cs="Times New Roman"/>
      <w:sz w:val="26"/>
      <w:szCs w:val="20"/>
      <w:lang w:eastAsia="ar-SA"/>
    </w:rPr>
  </w:style>
  <w:style w:type="paragraph" w:customStyle="1" w:styleId="affffffff6">
    <w:name w:val="Шапка таблицы"/>
    <w:basedOn w:val="aa"/>
    <w:rsid w:val="00D60724"/>
    <w:pPr>
      <w:keepNext/>
      <w:keepLines/>
      <w:suppressAutoHyphens/>
      <w:spacing w:before="60" w:after="60" w:line="240" w:lineRule="atLeast"/>
      <w:ind w:left="-113" w:right="-113"/>
      <w:jc w:val="center"/>
    </w:pPr>
    <w:rPr>
      <w:rFonts w:ascii="Arial" w:eastAsia="Times New Roman" w:hAnsi="Arial" w:cs="Times New Roman"/>
      <w:b/>
      <w:bCs/>
      <w:sz w:val="20"/>
      <w:szCs w:val="20"/>
      <w:lang w:eastAsia="ar-SA"/>
    </w:rPr>
  </w:style>
  <w:style w:type="paragraph" w:customStyle="1" w:styleId="G11">
    <w:name w:val="Стиль G_1 Маркированный + По ширине1"/>
    <w:basedOn w:val="G1"/>
    <w:rsid w:val="00D60724"/>
    <w:pPr>
      <w:spacing w:before="60" w:after="60"/>
      <w:jc w:val="both"/>
    </w:pPr>
  </w:style>
  <w:style w:type="paragraph" w:customStyle="1" w:styleId="CharCharCharChar">
    <w:name w:val="Char Char Знак Знак Char Char"/>
    <w:basedOn w:val="aa"/>
    <w:rsid w:val="00D60724"/>
    <w:pPr>
      <w:suppressAutoHyphens/>
      <w:spacing w:before="280" w:after="280" w:line="240" w:lineRule="auto"/>
    </w:pPr>
    <w:rPr>
      <w:rFonts w:ascii="Tahoma" w:eastAsia="Times New Roman" w:hAnsi="Tahoma" w:cs="Times New Roman"/>
      <w:sz w:val="20"/>
      <w:szCs w:val="20"/>
      <w:lang w:val="en-US" w:eastAsia="ar-SA"/>
    </w:rPr>
  </w:style>
  <w:style w:type="paragraph" w:customStyle="1" w:styleId="SMLst">
    <w:name w:val="S_MLst"/>
    <w:basedOn w:val="affb"/>
    <w:rsid w:val="00D60724"/>
    <w:pPr>
      <w:numPr>
        <w:numId w:val="21"/>
      </w:numPr>
      <w:suppressAutoHyphens/>
      <w:ind w:left="896" w:hanging="187"/>
    </w:pPr>
    <w:rPr>
      <w:rFonts w:ascii="Arial" w:hAnsi="Arial"/>
      <w:sz w:val="20"/>
      <w:lang w:eastAsia="ar-SA"/>
    </w:rPr>
  </w:style>
  <w:style w:type="paragraph" w:customStyle="1" w:styleId="SGenr">
    <w:name w:val="S_Genr"/>
    <w:basedOn w:val="affb"/>
    <w:rsid w:val="00D60724"/>
    <w:pPr>
      <w:suppressAutoHyphens/>
      <w:ind w:firstLine="720"/>
    </w:pPr>
    <w:rPr>
      <w:rFonts w:ascii="Arial" w:hAnsi="Arial"/>
      <w:sz w:val="20"/>
      <w:lang w:eastAsia="ar-SA"/>
    </w:rPr>
  </w:style>
  <w:style w:type="paragraph" w:customStyle="1" w:styleId="affffffff7">
    <w:name w:val="Содержание"/>
    <w:basedOn w:val="affb"/>
    <w:next w:val="affb"/>
    <w:rsid w:val="00D60724"/>
    <w:pPr>
      <w:pageBreakBefore/>
      <w:suppressAutoHyphens/>
      <w:spacing w:before="240" w:after="240"/>
      <w:jc w:val="center"/>
    </w:pPr>
    <w:rPr>
      <w:rFonts w:ascii="Arial" w:hAnsi="Arial"/>
      <w:b/>
      <w:sz w:val="28"/>
      <w:szCs w:val="32"/>
      <w:lang w:eastAsia="ar-SA"/>
    </w:rPr>
  </w:style>
  <w:style w:type="paragraph" w:customStyle="1" w:styleId="NJ">
    <w:name w:val="NJ"/>
    <w:basedOn w:val="aa"/>
    <w:rsid w:val="00D60724"/>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affffffff8">
    <w:name w:val="Текст документа"/>
    <w:basedOn w:val="aa"/>
    <w:rsid w:val="00D60724"/>
    <w:pPr>
      <w:suppressAutoHyphens/>
      <w:spacing w:after="0" w:line="360" w:lineRule="auto"/>
      <w:ind w:firstLine="720"/>
      <w:jc w:val="both"/>
    </w:pPr>
    <w:rPr>
      <w:rFonts w:ascii="Times New Roman" w:eastAsia="Times New Roman" w:hAnsi="Times New Roman" w:cs="Times New Roman"/>
      <w:sz w:val="24"/>
      <w:szCs w:val="24"/>
      <w:lang w:eastAsia="ar-SA"/>
    </w:rPr>
  </w:style>
  <w:style w:type="paragraph" w:customStyle="1" w:styleId="StyleJustified">
    <w:name w:val="Style Justified"/>
    <w:basedOn w:val="aa"/>
    <w:rsid w:val="00D6072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SHead1">
    <w:name w:val="_S_Head_1"/>
    <w:basedOn w:val="16"/>
    <w:rsid w:val="00D60724"/>
    <w:pPr>
      <w:suppressAutoHyphens/>
      <w:spacing w:after="120"/>
      <w:jc w:val="both"/>
    </w:pPr>
    <w:rPr>
      <w:rFonts w:cs="Arial"/>
      <w:color w:val="auto"/>
      <w:kern w:val="2"/>
      <w:lang w:eastAsia="ar-SA"/>
    </w:rPr>
  </w:style>
  <w:style w:type="paragraph" w:customStyle="1" w:styleId="SHead2">
    <w:name w:val="_S_Head_2"/>
    <w:basedOn w:val="23"/>
    <w:rsid w:val="00D60724"/>
    <w:pPr>
      <w:keepLines w:val="0"/>
      <w:suppressAutoHyphens/>
      <w:spacing w:before="240" w:after="120" w:line="360" w:lineRule="auto"/>
      <w:ind w:left="576" w:hanging="576"/>
    </w:pPr>
    <w:rPr>
      <w:rFonts w:ascii="Times New Roman" w:eastAsia="Times New Roman" w:hAnsi="Times New Roman" w:cs="Times New Roman"/>
      <w:bCs/>
      <w:color w:val="auto"/>
      <w:sz w:val="28"/>
      <w:szCs w:val="20"/>
      <w:lang w:eastAsia="ar-SA"/>
    </w:rPr>
  </w:style>
  <w:style w:type="paragraph" w:customStyle="1" w:styleId="SGeneral">
    <w:name w:val="_S General"/>
    <w:basedOn w:val="aa"/>
    <w:rsid w:val="00D60724"/>
    <w:pPr>
      <w:suppressAutoHyphens/>
      <w:spacing w:after="0" w:line="360" w:lineRule="auto"/>
      <w:ind w:firstLine="567"/>
      <w:jc w:val="both"/>
    </w:pPr>
    <w:rPr>
      <w:rFonts w:ascii="Times New Roman" w:eastAsia="Times New Roman" w:hAnsi="Times New Roman" w:cs="Times New Roman"/>
      <w:sz w:val="24"/>
      <w:szCs w:val="24"/>
      <w:lang w:eastAsia="ar-SA"/>
    </w:rPr>
  </w:style>
  <w:style w:type="paragraph" w:customStyle="1" w:styleId="SMarkList">
    <w:name w:val="_S_Mark_List"/>
    <w:basedOn w:val="SGeneral"/>
    <w:rsid w:val="00D60724"/>
    <w:pPr>
      <w:numPr>
        <w:numId w:val="22"/>
      </w:numPr>
      <w:spacing w:after="120"/>
      <w:ind w:left="709" w:hanging="142"/>
    </w:pPr>
    <w:rPr>
      <w:szCs w:val="20"/>
    </w:rPr>
  </w:style>
  <w:style w:type="paragraph" w:customStyle="1" w:styleId="SHead3">
    <w:name w:val="_S_Head 3"/>
    <w:basedOn w:val="32"/>
    <w:next w:val="SGeneral"/>
    <w:rsid w:val="00D60724"/>
    <w:pPr>
      <w:tabs>
        <w:tab w:val="left" w:pos="643"/>
        <w:tab w:val="left" w:pos="896"/>
      </w:tabs>
      <w:suppressAutoHyphens/>
      <w:spacing w:after="120" w:line="360" w:lineRule="auto"/>
      <w:ind w:left="720" w:hanging="360"/>
    </w:pPr>
    <w:rPr>
      <w:rFonts w:ascii="Times New Roman" w:hAnsi="Times New Roman"/>
      <w:color w:val="auto"/>
      <w:sz w:val="24"/>
      <w:szCs w:val="20"/>
      <w:lang w:eastAsia="ar-SA"/>
    </w:rPr>
  </w:style>
  <w:style w:type="paragraph" w:customStyle="1" w:styleId="217">
    <w:name w:val="Маркированный список 21"/>
    <w:basedOn w:val="aa"/>
    <w:rsid w:val="00D60724"/>
    <w:pPr>
      <w:tabs>
        <w:tab w:val="left" w:pos="643"/>
      </w:tabs>
      <w:suppressAutoHyphens/>
      <w:spacing w:after="0" w:line="240" w:lineRule="auto"/>
      <w:ind w:left="643" w:hanging="360"/>
    </w:pPr>
    <w:rPr>
      <w:rFonts w:ascii="Times New Roman" w:eastAsia="Times New Roman" w:hAnsi="Times New Roman" w:cs="Times New Roman"/>
      <w:sz w:val="24"/>
      <w:szCs w:val="24"/>
      <w:lang w:eastAsia="ar-SA"/>
    </w:rPr>
  </w:style>
  <w:style w:type="paragraph" w:customStyle="1" w:styleId="affffffff9">
    <w:name w:val="_обычный"/>
    <w:rsid w:val="00D60724"/>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b"/>
    <w:rsid w:val="00D60724"/>
    <w:pPr>
      <w:suppressAutoHyphens/>
      <w:jc w:val="center"/>
    </w:pPr>
    <w:rPr>
      <w:rFonts w:ascii="Arial" w:hAnsi="Arial"/>
      <w:b/>
      <w:sz w:val="20"/>
      <w:lang w:eastAsia="ar-SA"/>
    </w:rPr>
  </w:style>
  <w:style w:type="paragraph" w:customStyle="1" w:styleId="StyleNormal">
    <w:name w:val="Style Normal +"/>
    <w:basedOn w:val="aa"/>
    <w:rsid w:val="00D60724"/>
    <w:pPr>
      <w:suppressAutoHyphens/>
      <w:spacing w:after="0" w:line="240" w:lineRule="auto"/>
      <w:jc w:val="both"/>
    </w:pPr>
    <w:rPr>
      <w:rFonts w:ascii="Times New Roman" w:eastAsia="PMingLiU" w:hAnsi="Times New Roman" w:cs="Times New Roman"/>
      <w:sz w:val="24"/>
      <w:szCs w:val="20"/>
      <w:lang w:eastAsia="ar-SA"/>
    </w:rPr>
  </w:style>
  <w:style w:type="paragraph" w:customStyle="1" w:styleId="a">
    <w:name w:val="Список нум."/>
    <w:basedOn w:val="aa"/>
    <w:rsid w:val="00D60724"/>
    <w:pPr>
      <w:numPr>
        <w:numId w:val="23"/>
      </w:numPr>
      <w:suppressAutoHyphens/>
      <w:spacing w:after="120" w:line="360" w:lineRule="auto"/>
      <w:jc w:val="both"/>
    </w:pPr>
    <w:rPr>
      <w:rFonts w:ascii="Times New Roman" w:eastAsia="Times New Roman" w:hAnsi="Times New Roman" w:cs="Times New Roman"/>
      <w:sz w:val="28"/>
      <w:szCs w:val="20"/>
      <w:lang w:eastAsia="ar-SA"/>
    </w:rPr>
  </w:style>
  <w:style w:type="paragraph" w:customStyle="1" w:styleId="Style18">
    <w:name w:val="Style18"/>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19">
    <w:name w:val="Style19"/>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0">
    <w:name w:val="Style20"/>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1">
    <w:name w:val="Style21"/>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2">
    <w:name w:val="Style22"/>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3">
    <w:name w:val="Style23"/>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4">
    <w:name w:val="Style24"/>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5">
    <w:name w:val="Style25"/>
    <w:basedOn w:val="aa"/>
    <w:rsid w:val="00D60724"/>
    <w:pPr>
      <w:widowControl w:val="0"/>
      <w:suppressAutoHyphens/>
      <w:autoSpaceDE w:val="0"/>
      <w:spacing w:after="0" w:line="216" w:lineRule="exact"/>
    </w:pPr>
    <w:rPr>
      <w:rFonts w:ascii="Times New Roman" w:eastAsia="Times New Roman" w:hAnsi="Times New Roman" w:cs="Times New Roman"/>
      <w:sz w:val="24"/>
      <w:szCs w:val="24"/>
      <w:lang w:eastAsia="ar-SA"/>
    </w:rPr>
  </w:style>
  <w:style w:type="paragraph" w:customStyle="1" w:styleId="Style26">
    <w:name w:val="Style26"/>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7">
    <w:name w:val="Style27"/>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8">
    <w:name w:val="Style28"/>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9">
    <w:name w:val="Style29"/>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0">
    <w:name w:val="Style30"/>
    <w:basedOn w:val="aa"/>
    <w:rsid w:val="00D60724"/>
    <w:pPr>
      <w:widowControl w:val="0"/>
      <w:suppressAutoHyphens/>
      <w:autoSpaceDE w:val="0"/>
      <w:spacing w:after="0" w:line="295" w:lineRule="exact"/>
    </w:pPr>
    <w:rPr>
      <w:rFonts w:ascii="Times New Roman" w:eastAsia="Times New Roman" w:hAnsi="Times New Roman" w:cs="Times New Roman"/>
      <w:sz w:val="24"/>
      <w:szCs w:val="24"/>
      <w:lang w:eastAsia="ar-SA"/>
    </w:rPr>
  </w:style>
  <w:style w:type="paragraph" w:customStyle="1" w:styleId="Style31">
    <w:name w:val="Style31"/>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2">
    <w:name w:val="Style32"/>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3">
    <w:name w:val="Style33"/>
    <w:basedOn w:val="aa"/>
    <w:rsid w:val="00D6072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16">
    <w:name w:val="Знак31"/>
    <w:basedOn w:val="aa"/>
    <w:rsid w:val="00D60724"/>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1fffc">
    <w:name w:val="Нумерованный список1"/>
    <w:basedOn w:val="aa"/>
    <w:rsid w:val="00D60724"/>
    <w:pPr>
      <w:tabs>
        <w:tab w:val="left" w:pos="360"/>
      </w:tabs>
      <w:suppressAutoHyphens/>
      <w:spacing w:before="100" w:after="100" w:line="240" w:lineRule="auto"/>
      <w:ind w:left="360" w:hanging="360"/>
    </w:pPr>
    <w:rPr>
      <w:rFonts w:ascii="Times New Roman" w:eastAsia="Times New Roman" w:hAnsi="Times New Roman" w:cs="Times New Roman"/>
      <w:sz w:val="24"/>
      <w:szCs w:val="24"/>
      <w:lang w:eastAsia="ar-SA"/>
    </w:rPr>
  </w:style>
  <w:style w:type="paragraph" w:customStyle="1" w:styleId="affffffffa">
    <w:name w:val="Название документа"/>
    <w:basedOn w:val="aa"/>
    <w:rsid w:val="00D60724"/>
    <w:pPr>
      <w:tabs>
        <w:tab w:val="left" w:pos="0"/>
      </w:tabs>
      <w:suppressAutoHyphens/>
      <w:spacing w:before="60" w:after="400" w:line="240" w:lineRule="auto"/>
      <w:ind w:left="720" w:hanging="360"/>
      <w:jc w:val="center"/>
    </w:pPr>
    <w:rPr>
      <w:rFonts w:ascii="Times New Roman" w:eastAsia="Times New Roman" w:hAnsi="Times New Roman" w:cs="Times New Roman"/>
      <w:b/>
      <w:bCs/>
      <w:caps/>
      <w:sz w:val="24"/>
      <w:szCs w:val="20"/>
      <w:lang w:eastAsia="ar-SA"/>
    </w:rPr>
  </w:style>
  <w:style w:type="paragraph" w:customStyle="1" w:styleId="affffffffb">
    <w:name w:val="ОбычныйДог"/>
    <w:basedOn w:val="aa"/>
    <w:next w:val="aa"/>
    <w:rsid w:val="00D60724"/>
    <w:pPr>
      <w:suppressAutoHyphens/>
      <w:spacing w:before="60" w:after="60" w:line="240" w:lineRule="auto"/>
      <w:jc w:val="both"/>
    </w:pPr>
    <w:rPr>
      <w:rFonts w:ascii="Times New Roman" w:eastAsia="Times New Roman" w:hAnsi="Times New Roman" w:cs="Times New Roman"/>
      <w:sz w:val="24"/>
      <w:szCs w:val="20"/>
      <w:lang w:eastAsia="ar-SA"/>
    </w:rPr>
  </w:style>
  <w:style w:type="paragraph" w:customStyle="1" w:styleId="1fffd">
    <w:name w:val="Статья 1"/>
    <w:basedOn w:val="aa"/>
    <w:rsid w:val="00D60724"/>
    <w:pPr>
      <w:tabs>
        <w:tab w:val="left" w:pos="1429"/>
      </w:tabs>
      <w:suppressAutoHyphens/>
      <w:spacing w:before="60" w:after="60" w:line="240" w:lineRule="auto"/>
      <w:ind w:firstLine="709"/>
      <w:jc w:val="both"/>
    </w:pPr>
    <w:rPr>
      <w:rFonts w:ascii="Times New Roman" w:eastAsia="Times New Roman" w:hAnsi="Times New Roman" w:cs="Times New Roman"/>
      <w:sz w:val="24"/>
      <w:szCs w:val="20"/>
      <w:lang w:eastAsia="ar-SA"/>
    </w:rPr>
  </w:style>
  <w:style w:type="paragraph" w:customStyle="1" w:styleId="2ffd">
    <w:name w:val="Статья 2"/>
    <w:basedOn w:val="aa"/>
    <w:rsid w:val="00D60724"/>
    <w:pPr>
      <w:tabs>
        <w:tab w:val="left" w:pos="1418"/>
        <w:tab w:val="left" w:pos="1630"/>
      </w:tabs>
      <w:suppressAutoHyphens/>
      <w:spacing w:before="60" w:after="60" w:line="240" w:lineRule="auto"/>
      <w:ind w:left="-159" w:firstLine="709"/>
      <w:jc w:val="both"/>
    </w:pPr>
    <w:rPr>
      <w:rFonts w:ascii="Times New Roman" w:eastAsia="Times New Roman" w:hAnsi="Times New Roman" w:cs="Times New Roman"/>
      <w:sz w:val="24"/>
      <w:szCs w:val="20"/>
      <w:lang w:eastAsia="ar-SA"/>
    </w:rPr>
  </w:style>
  <w:style w:type="paragraph" w:customStyle="1" w:styleId="affffffffc">
    <w:name w:val="Шапка договора"/>
    <w:basedOn w:val="aa"/>
    <w:rsid w:val="00D60724"/>
    <w:pPr>
      <w:suppressAutoHyphens/>
      <w:spacing w:before="60" w:after="60" w:line="240" w:lineRule="auto"/>
      <w:jc w:val="center"/>
    </w:pPr>
    <w:rPr>
      <w:rFonts w:ascii="Times New Roman" w:eastAsia="Times New Roman" w:hAnsi="Times New Roman" w:cs="Times New Roman"/>
      <w:b/>
      <w:bCs/>
      <w:sz w:val="24"/>
      <w:szCs w:val="20"/>
      <w:lang w:eastAsia="ar-SA"/>
    </w:rPr>
  </w:style>
  <w:style w:type="paragraph" w:customStyle="1" w:styleId="TableCellL">
    <w:name w:val="Table Cell L"/>
    <w:basedOn w:val="aa"/>
    <w:rsid w:val="00D60724"/>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ellL"/>
    <w:rsid w:val="00D60724"/>
    <w:pPr>
      <w:keepNext/>
      <w:keepLines/>
      <w:spacing w:before="120" w:after="120"/>
      <w:jc w:val="center"/>
    </w:pPr>
    <w:rPr>
      <w:b/>
      <w:i/>
    </w:rPr>
  </w:style>
  <w:style w:type="paragraph" w:customStyle="1" w:styleId="67">
    <w:name w:val="Заголовок 6_шаблон"/>
    <w:basedOn w:val="60"/>
    <w:rsid w:val="00D60724"/>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val="ru-RU" w:eastAsia="ar-SA"/>
    </w:rPr>
  </w:style>
  <w:style w:type="paragraph" w:customStyle="1" w:styleId="406">
    <w:name w:val="Стиль Заголовок 4 + Перед:  0 пт После:  6 пт"/>
    <w:basedOn w:val="40"/>
    <w:rsid w:val="00D60724"/>
    <w:pPr>
      <w:tabs>
        <w:tab w:val="clear" w:pos="864"/>
        <w:tab w:val="num" w:pos="1440"/>
      </w:tabs>
      <w:suppressAutoHyphens/>
      <w:snapToGrid/>
      <w:spacing w:before="240" w:after="240"/>
      <w:ind w:left="851" w:firstLine="0"/>
    </w:pPr>
    <w:rPr>
      <w:lang w:val="en-US" w:eastAsia="ar-SA"/>
    </w:rPr>
  </w:style>
  <w:style w:type="paragraph" w:customStyle="1" w:styleId="412">
    <w:name w:val="Маркированный список 41"/>
    <w:basedOn w:val="aa"/>
    <w:rsid w:val="00D60724"/>
    <w:pPr>
      <w:tabs>
        <w:tab w:val="left" w:pos="2152"/>
      </w:tabs>
      <w:suppressAutoHyphens/>
      <w:spacing w:before="60" w:after="60" w:line="240" w:lineRule="auto"/>
      <w:ind w:left="2149" w:hanging="357"/>
      <w:jc w:val="both"/>
    </w:pPr>
    <w:rPr>
      <w:rFonts w:ascii="Times New Roman" w:eastAsia="Times New Roman" w:hAnsi="Times New Roman" w:cs="Times New Roman"/>
      <w:sz w:val="24"/>
      <w:szCs w:val="20"/>
      <w:lang w:eastAsia="ar-SA"/>
    </w:rPr>
  </w:style>
  <w:style w:type="paragraph" w:customStyle="1" w:styleId="PseudoH5NoNum">
    <w:name w:val="Pseudo H5 No Num"/>
    <w:basedOn w:val="aa"/>
    <w:next w:val="affb"/>
    <w:rsid w:val="00D60724"/>
    <w:pPr>
      <w:keepNext/>
      <w:suppressAutoHyphens/>
      <w:spacing w:before="240" w:after="180" w:line="240" w:lineRule="auto"/>
      <w:ind w:left="720"/>
      <w:jc w:val="both"/>
    </w:pPr>
    <w:rPr>
      <w:rFonts w:ascii="Arial" w:eastAsia="Times New Roman" w:hAnsi="Arial" w:cs="Times New Roman"/>
      <w:b/>
      <w:sz w:val="20"/>
      <w:szCs w:val="20"/>
      <w:lang w:eastAsia="ar-SA"/>
    </w:rPr>
  </w:style>
  <w:style w:type="paragraph" w:customStyle="1" w:styleId="s00">
    <w:name w:val="s00 Текст"/>
    <w:basedOn w:val="aa"/>
    <w:rsid w:val="00D60724"/>
    <w:pPr>
      <w:keepNext/>
      <w:widowControl w:val="0"/>
      <w:suppressAutoHyphens/>
      <w:overflowPunct w:val="0"/>
      <w:autoSpaceDE w:val="0"/>
      <w:spacing w:before="60" w:after="0" w:line="240" w:lineRule="auto"/>
      <w:ind w:firstLine="340"/>
      <w:jc w:val="both"/>
    </w:pPr>
    <w:rPr>
      <w:rFonts w:ascii="Arial" w:eastAsia="Times New Roman" w:hAnsi="Arial" w:cs="Times New Roman"/>
      <w:lang w:eastAsia="ar-SA"/>
    </w:rPr>
  </w:style>
  <w:style w:type="paragraph" w:customStyle="1" w:styleId="s01">
    <w:name w:val="s01 РАЗДЕЛ"/>
    <w:basedOn w:val="s00"/>
    <w:next w:val="aa"/>
    <w:rsid w:val="00D60724"/>
    <w:pPr>
      <w:keepLines/>
      <w:spacing w:before="240" w:after="120"/>
    </w:pPr>
    <w:rPr>
      <w:b/>
      <w:bCs/>
      <w:sz w:val="24"/>
      <w:szCs w:val="28"/>
    </w:rPr>
  </w:style>
  <w:style w:type="paragraph" w:customStyle="1" w:styleId="alp">
    <w:name w:val="alp_обыч_спис"/>
    <w:basedOn w:val="aa"/>
    <w:rsid w:val="00D60724"/>
    <w:pPr>
      <w:suppressAutoHyphens/>
      <w:spacing w:before="120" w:after="120" w:line="360" w:lineRule="auto"/>
      <w:jc w:val="center"/>
    </w:pPr>
    <w:rPr>
      <w:rFonts w:ascii="Calibri" w:eastAsia="Times New Roman" w:hAnsi="Calibri" w:cs="Times New Roman"/>
      <w:b/>
      <w:lang w:eastAsia="ar-SA"/>
    </w:rPr>
  </w:style>
  <w:style w:type="paragraph" w:customStyle="1" w:styleId="1fffe">
    <w:name w:val="марк список 1"/>
    <w:basedOn w:val="aa"/>
    <w:rsid w:val="00D6072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CharChar">
    <w:name w:val="Char Char"/>
    <w:basedOn w:val="aa"/>
    <w:rsid w:val="00D60724"/>
    <w:pPr>
      <w:tabs>
        <w:tab w:val="left" w:pos="720"/>
      </w:tabs>
      <w:suppressAutoHyphens/>
      <w:spacing w:before="280" w:after="280" w:line="240" w:lineRule="auto"/>
      <w:ind w:left="720" w:hanging="360"/>
    </w:pPr>
    <w:rPr>
      <w:rFonts w:ascii="Tahoma" w:eastAsia="Times New Roman" w:hAnsi="Tahoma" w:cs="Times New Roman"/>
      <w:sz w:val="20"/>
      <w:szCs w:val="20"/>
      <w:lang w:val="en-US" w:eastAsia="ar-SA"/>
    </w:rPr>
  </w:style>
  <w:style w:type="paragraph" w:customStyle="1" w:styleId="2TimesNewRoman12pt">
    <w:name w:val="Стиль Заголовок 2 + Times New Roman 12 pt"/>
    <w:basedOn w:val="23"/>
    <w:rsid w:val="00D60724"/>
    <w:pPr>
      <w:keepLines w:val="0"/>
      <w:suppressAutoHyphens/>
      <w:spacing w:before="240" w:after="60" w:line="260" w:lineRule="atLeast"/>
      <w:ind w:left="1214" w:hanging="360"/>
      <w:jc w:val="both"/>
    </w:pPr>
    <w:rPr>
      <w:rFonts w:ascii="Times New Roman" w:eastAsia="Times New Roman" w:hAnsi="Times New Roman" w:cs="Arial"/>
      <w:b/>
      <w:bCs/>
      <w:i/>
      <w:iCs/>
      <w:color w:val="auto"/>
      <w:sz w:val="22"/>
      <w:szCs w:val="28"/>
      <w:lang w:eastAsia="ar-SA"/>
    </w:rPr>
  </w:style>
  <w:style w:type="paragraph" w:customStyle="1" w:styleId="3TimesNewRoman12pt">
    <w:name w:val="Стиль Заголовок 3 + Times New Roman 12 pt подчеркивание"/>
    <w:basedOn w:val="32"/>
    <w:rsid w:val="00D60724"/>
    <w:pPr>
      <w:tabs>
        <w:tab w:val="left" w:pos="1212"/>
      </w:tabs>
      <w:suppressAutoHyphens/>
      <w:ind w:left="1212" w:hanging="1200"/>
      <w:jc w:val="both"/>
    </w:pPr>
    <w:rPr>
      <w:rFonts w:ascii="Times New Roman" w:hAnsi="Times New Roman" w:cs="Arial"/>
      <w:i/>
      <w:color w:val="auto"/>
      <w:sz w:val="24"/>
      <w:lang w:eastAsia="ar-SA"/>
    </w:rPr>
  </w:style>
  <w:style w:type="paragraph" w:customStyle="1" w:styleId="413">
    <w:name w:val="Заголовок 4.1"/>
    <w:basedOn w:val="3TimesNewRoman12pt"/>
    <w:rsid w:val="00D60724"/>
    <w:pPr>
      <w:tabs>
        <w:tab w:val="clear" w:pos="1212"/>
        <w:tab w:val="left" w:pos="1226"/>
      </w:tabs>
      <w:ind w:left="2306" w:hanging="720"/>
    </w:pPr>
  </w:style>
  <w:style w:type="paragraph" w:customStyle="1" w:styleId="414">
    <w:name w:val="Нумерованный список 41"/>
    <w:basedOn w:val="aa"/>
    <w:rsid w:val="00D60724"/>
    <w:pPr>
      <w:tabs>
        <w:tab w:val="left" w:pos="1209"/>
      </w:tabs>
      <w:suppressAutoHyphens/>
      <w:spacing w:after="0" w:line="240" w:lineRule="auto"/>
      <w:ind w:left="1209" w:hanging="360"/>
      <w:jc w:val="both"/>
    </w:pPr>
    <w:rPr>
      <w:rFonts w:ascii="Times New Roman" w:eastAsia="Times New Roman" w:hAnsi="Times New Roman" w:cs="Times New Roman"/>
      <w:szCs w:val="20"/>
      <w:lang w:eastAsia="ar-SA"/>
    </w:rPr>
  </w:style>
  <w:style w:type="paragraph" w:customStyle="1" w:styleId="218">
    <w:name w:val="Заголовок 2.1"/>
    <w:basedOn w:val="26"/>
    <w:rsid w:val="00D60724"/>
    <w:pPr>
      <w:keepNext/>
      <w:keepLines/>
      <w:tabs>
        <w:tab w:val="clear" w:pos="900"/>
        <w:tab w:val="clear" w:pos="10260"/>
        <w:tab w:val="left" w:pos="600"/>
        <w:tab w:val="right" w:leader="dot" w:pos="9600"/>
      </w:tabs>
      <w:suppressAutoHyphens/>
      <w:spacing w:line="260" w:lineRule="atLeast"/>
      <w:ind w:left="0" w:right="-5" w:hanging="600"/>
      <w:jc w:val="both"/>
    </w:pPr>
    <w:rPr>
      <w:b w:val="0"/>
      <w:i/>
      <w:iCs/>
      <w:noProof w:val="0"/>
      <w:kern w:val="0"/>
      <w:sz w:val="20"/>
      <w:szCs w:val="20"/>
      <w:lang w:eastAsia="ar-SA"/>
    </w:rPr>
  </w:style>
  <w:style w:type="paragraph" w:customStyle="1" w:styleId="225">
    <w:name w:val="Заголовок 2.2."/>
    <w:basedOn w:val="218"/>
    <w:rsid w:val="00D60724"/>
    <w:pPr>
      <w:tabs>
        <w:tab w:val="left" w:pos="1211"/>
      </w:tabs>
      <w:ind w:left="1211" w:hanging="360"/>
    </w:pPr>
  </w:style>
  <w:style w:type="paragraph" w:customStyle="1" w:styleId="1120">
    <w:name w:val="1.1. Заголовок 2"/>
    <w:basedOn w:val="26"/>
    <w:rsid w:val="00D60724"/>
    <w:pPr>
      <w:tabs>
        <w:tab w:val="clear" w:pos="900"/>
        <w:tab w:val="clear" w:pos="10260"/>
        <w:tab w:val="left" w:pos="441"/>
        <w:tab w:val="left" w:pos="600"/>
        <w:tab w:val="right" w:leader="dot" w:pos="9600"/>
      </w:tabs>
      <w:suppressAutoHyphens/>
      <w:spacing w:line="260" w:lineRule="atLeast"/>
      <w:ind w:left="872" w:right="-5" w:hanging="432"/>
    </w:pPr>
    <w:rPr>
      <w:b w:val="0"/>
      <w:noProof w:val="0"/>
      <w:kern w:val="0"/>
      <w:sz w:val="20"/>
      <w:szCs w:val="20"/>
      <w:lang w:eastAsia="ar-SA"/>
    </w:rPr>
  </w:style>
  <w:style w:type="paragraph" w:customStyle="1" w:styleId="1114">
    <w:name w:val="Стиль Заголовок 1 + полужирный Междустр.интервал:  множитель 11 ин"/>
    <w:basedOn w:val="16"/>
    <w:rsid w:val="00D60724"/>
    <w:pPr>
      <w:widowControl w:val="0"/>
      <w:tabs>
        <w:tab w:val="left" w:pos="480"/>
        <w:tab w:val="left" w:pos="1226"/>
      </w:tabs>
      <w:suppressAutoHyphens/>
      <w:spacing w:before="0" w:after="0" w:line="264" w:lineRule="auto"/>
      <w:ind w:left="1657" w:hanging="432"/>
    </w:pPr>
    <w:rPr>
      <w:color w:val="auto"/>
      <w:kern w:val="0"/>
      <w:sz w:val="24"/>
      <w:szCs w:val="20"/>
      <w:lang w:eastAsia="ar-SA"/>
    </w:rPr>
  </w:style>
  <w:style w:type="paragraph" w:customStyle="1" w:styleId="114pt">
    <w:name w:val="Стиль Заголовок 1 + 14 pt полужирный Черный Междустр.интервал:  ..."/>
    <w:basedOn w:val="16"/>
    <w:rsid w:val="00D60724"/>
    <w:pPr>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after="0" w:line="264" w:lineRule="auto"/>
      <w:ind w:left="715" w:hanging="432"/>
    </w:pPr>
    <w:rPr>
      <w:kern w:val="0"/>
      <w:sz w:val="24"/>
      <w:szCs w:val="20"/>
      <w:lang w:eastAsia="ar-SA"/>
    </w:rPr>
  </w:style>
  <w:style w:type="paragraph" w:customStyle="1" w:styleId="bulletiki">
    <w:name w:val="bulletiki"/>
    <w:basedOn w:val="aa"/>
    <w:rsid w:val="00D60724"/>
    <w:pPr>
      <w:tabs>
        <w:tab w:val="left" w:pos="567"/>
      </w:tabs>
      <w:suppressAutoHyphens/>
      <w:spacing w:after="120" w:line="240" w:lineRule="auto"/>
      <w:ind w:left="567" w:hanging="567"/>
      <w:jc w:val="both"/>
    </w:pPr>
    <w:rPr>
      <w:rFonts w:ascii="Arial" w:eastAsia="Times New Roman" w:hAnsi="Arial" w:cs="Times New Roman"/>
      <w:szCs w:val="20"/>
      <w:lang w:val="en-GB" w:eastAsia="ar-SA"/>
    </w:rPr>
  </w:style>
  <w:style w:type="paragraph" w:customStyle="1" w:styleId="Subject">
    <w:name w:val="Subject"/>
    <w:basedOn w:val="aa"/>
    <w:next w:val="aa"/>
    <w:rsid w:val="00D60724"/>
    <w:pPr>
      <w:keepLines/>
      <w:suppressAutoHyphens/>
      <w:spacing w:after="130" w:line="260" w:lineRule="exact"/>
      <w:jc w:val="both"/>
    </w:pPr>
    <w:rPr>
      <w:rFonts w:ascii="Arial" w:eastAsia="Times New Roman" w:hAnsi="Arial" w:cs="Times New Roman"/>
      <w:b/>
      <w:szCs w:val="20"/>
      <w:lang w:val="en-GB" w:eastAsia="ar-SA"/>
    </w:rPr>
  </w:style>
  <w:style w:type="paragraph" w:customStyle="1" w:styleId="IndentedText">
    <w:name w:val="IndentedText"/>
    <w:basedOn w:val="Text"/>
    <w:rsid w:val="00D60724"/>
    <w:pPr>
      <w:tabs>
        <w:tab w:val="left" w:pos="284"/>
      </w:tabs>
      <w:suppressAutoHyphens/>
      <w:spacing w:after="120"/>
      <w:jc w:val="both"/>
    </w:pPr>
    <w:rPr>
      <w:sz w:val="22"/>
      <w:lang w:val="en-GB" w:eastAsia="ar-SA"/>
    </w:rPr>
  </w:style>
  <w:style w:type="paragraph" w:customStyle="1" w:styleId="KPMGSmalllogo">
    <w:name w:val="KPMG Small logo"/>
    <w:basedOn w:val="aa"/>
    <w:rsid w:val="00D60724"/>
    <w:pPr>
      <w:suppressAutoHyphens/>
      <w:spacing w:before="360" w:after="120" w:line="240" w:lineRule="auto"/>
      <w:jc w:val="both"/>
    </w:pPr>
    <w:rPr>
      <w:rFonts w:ascii="KPMG Logo" w:eastAsia="Times New Roman" w:hAnsi="KPMG Logo" w:cs="Times New Roman"/>
      <w:sz w:val="20"/>
      <w:szCs w:val="20"/>
      <w:lang w:val="en-GB" w:eastAsia="ar-SA"/>
    </w:rPr>
  </w:style>
  <w:style w:type="paragraph" w:customStyle="1" w:styleId="KPMGLargelogo">
    <w:name w:val="KPMG Large logo"/>
    <w:basedOn w:val="aa"/>
    <w:rsid w:val="00D60724"/>
    <w:pPr>
      <w:suppressAutoHyphens/>
      <w:spacing w:after="0" w:line="240" w:lineRule="auto"/>
      <w:jc w:val="both"/>
    </w:pPr>
    <w:rPr>
      <w:rFonts w:ascii="KPMG Logo" w:eastAsia="Times New Roman" w:hAnsi="KPMG Logo" w:cs="Times New Roman"/>
      <w:sz w:val="44"/>
      <w:szCs w:val="20"/>
      <w:lang w:val="en-GB" w:eastAsia="ar-SA"/>
    </w:rPr>
  </w:style>
  <w:style w:type="paragraph" w:customStyle="1" w:styleId="Iiiaeuiueaaceaniienoiee">
    <w:name w:val="Ii?iaeuiue aac e?aniie no?iee"/>
    <w:basedOn w:val="aa"/>
    <w:rsid w:val="00D60724"/>
    <w:pPr>
      <w:widowControl w:val="0"/>
      <w:suppressAutoHyphens/>
      <w:spacing w:before="80" w:after="80" w:line="240" w:lineRule="auto"/>
      <w:jc w:val="both"/>
    </w:pPr>
    <w:rPr>
      <w:rFonts w:ascii="TimesDL" w:eastAsia="Times New Roman" w:hAnsi="TimesDL" w:cs="Times New Roman"/>
      <w:szCs w:val="20"/>
      <w:lang w:eastAsia="ar-SA"/>
    </w:rPr>
  </w:style>
  <w:style w:type="paragraph" w:customStyle="1" w:styleId="body">
    <w:name w:val="body"/>
    <w:basedOn w:val="bulletiki"/>
    <w:rsid w:val="00D60724"/>
    <w:pPr>
      <w:tabs>
        <w:tab w:val="clear" w:pos="567"/>
      </w:tabs>
      <w:spacing w:before="120"/>
      <w:ind w:left="0" w:firstLine="0"/>
    </w:pPr>
    <w:rPr>
      <w:rFonts w:ascii="Times New Roman" w:hAnsi="Times New Roman"/>
      <w:lang w:val="ru-RU"/>
    </w:rPr>
  </w:style>
  <w:style w:type="paragraph" w:customStyle="1" w:styleId="Tablenums">
    <w:name w:val="Tablenums"/>
    <w:basedOn w:val="aa"/>
    <w:rsid w:val="00D60724"/>
    <w:pPr>
      <w:tabs>
        <w:tab w:val="decimal" w:pos="794"/>
      </w:tabs>
      <w:suppressAutoHyphens/>
      <w:spacing w:after="0" w:line="240" w:lineRule="auto"/>
    </w:pPr>
    <w:rPr>
      <w:rFonts w:ascii="Times New Roman" w:eastAsia="Times New Roman" w:hAnsi="Times New Roman" w:cs="Times New Roman"/>
      <w:sz w:val="18"/>
      <w:szCs w:val="20"/>
      <w:lang w:eastAsia="ar-SA"/>
    </w:rPr>
  </w:style>
  <w:style w:type="paragraph" w:customStyle="1" w:styleId="2ffe">
    <w:name w:val="Список2"/>
    <w:basedOn w:val="aff2"/>
    <w:rsid w:val="00D60724"/>
    <w:pPr>
      <w:tabs>
        <w:tab w:val="left" w:pos="720"/>
      </w:tabs>
      <w:suppressAutoHyphens/>
      <w:spacing w:before="120"/>
      <w:ind w:left="720" w:hanging="360"/>
      <w:jc w:val="both"/>
    </w:pPr>
    <w:rPr>
      <w:rFonts w:ascii="Arial" w:hAnsi="Arial"/>
      <w:sz w:val="22"/>
      <w:lang w:eastAsia="ar-SA"/>
    </w:rPr>
  </w:style>
  <w:style w:type="paragraph" w:customStyle="1" w:styleId="2fff">
    <w:name w:val="Номер2"/>
    <w:basedOn w:val="2ffe"/>
    <w:rsid w:val="00D60724"/>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
    <w:rsid w:val="00D60724"/>
    <w:pPr>
      <w:tabs>
        <w:tab w:val="left" w:pos="284"/>
      </w:tabs>
      <w:suppressAutoHyphens/>
      <w:spacing w:after="120"/>
      <w:jc w:val="both"/>
    </w:pPr>
    <w:rPr>
      <w:sz w:val="22"/>
      <w:lang w:val="en-GB" w:eastAsia="ar-SA"/>
    </w:rPr>
  </w:style>
  <w:style w:type="paragraph" w:customStyle="1" w:styleId="bul1">
    <w:name w:val="bul1"/>
    <w:basedOn w:val="aa"/>
    <w:rsid w:val="00D60724"/>
    <w:pPr>
      <w:tabs>
        <w:tab w:val="left" w:pos="1134"/>
      </w:tabs>
      <w:suppressAutoHyphens/>
      <w:overflowPunct w:val="0"/>
      <w:autoSpaceDE w:val="0"/>
      <w:spacing w:before="120" w:after="0" w:line="240" w:lineRule="auto"/>
      <w:ind w:left="1134" w:hanging="567"/>
      <w:jc w:val="both"/>
    </w:pPr>
    <w:rPr>
      <w:rFonts w:ascii="Times New Roman" w:eastAsia="Times New Roman" w:hAnsi="Times New Roman" w:cs="Times New Roman"/>
      <w:szCs w:val="20"/>
      <w:lang w:eastAsia="ar-SA"/>
    </w:rPr>
  </w:style>
  <w:style w:type="paragraph" w:customStyle="1" w:styleId="Tabletext0">
    <w:name w:val="Tabletext"/>
    <w:basedOn w:val="aa"/>
    <w:rsid w:val="00D60724"/>
    <w:pPr>
      <w:suppressAutoHyphens/>
      <w:spacing w:after="0" w:line="240" w:lineRule="auto"/>
      <w:ind w:left="153" w:hanging="153"/>
    </w:pPr>
    <w:rPr>
      <w:rFonts w:ascii="Times New Roman" w:eastAsia="Times New Roman" w:hAnsi="Times New Roman" w:cs="Times New Roman"/>
      <w:sz w:val="18"/>
      <w:szCs w:val="20"/>
      <w:lang w:eastAsia="ar-SA"/>
    </w:rPr>
  </w:style>
  <w:style w:type="paragraph" w:customStyle="1" w:styleId="affffffffd">
    <w:name w:val="ссс"/>
    <w:basedOn w:val="aa"/>
    <w:rsid w:val="00D60724"/>
    <w:pPr>
      <w:keepLines/>
      <w:widowControl w:val="0"/>
      <w:suppressAutoHyphens/>
      <w:spacing w:after="0" w:line="360" w:lineRule="auto"/>
      <w:ind w:firstLine="720"/>
      <w:jc w:val="both"/>
    </w:pPr>
    <w:rPr>
      <w:rFonts w:ascii="Times New Roman" w:eastAsia="Times New Roman" w:hAnsi="Times New Roman" w:cs="Times New Roman"/>
      <w:szCs w:val="20"/>
      <w:lang w:eastAsia="ar-SA"/>
    </w:rPr>
  </w:style>
  <w:style w:type="paragraph" w:customStyle="1" w:styleId="Numbering">
    <w:name w:val="Numbering"/>
    <w:basedOn w:val="aa"/>
    <w:rsid w:val="00D60724"/>
    <w:pPr>
      <w:suppressAutoHyphens/>
      <w:spacing w:before="130" w:after="0" w:line="240" w:lineRule="auto"/>
      <w:ind w:left="284" w:hanging="284"/>
      <w:jc w:val="both"/>
    </w:pPr>
    <w:rPr>
      <w:rFonts w:ascii="Times New Roman" w:eastAsia="Times New Roman" w:hAnsi="Times New Roman" w:cs="Times New Roman"/>
      <w:szCs w:val="20"/>
      <w:lang w:eastAsia="ar-SA"/>
    </w:rPr>
  </w:style>
  <w:style w:type="paragraph" w:customStyle="1" w:styleId="1ffff">
    <w:name w:val="Текст1"/>
    <w:basedOn w:val="aa"/>
    <w:rsid w:val="00D60724"/>
    <w:pPr>
      <w:suppressAutoHyphens/>
      <w:spacing w:after="0" w:line="240" w:lineRule="auto"/>
      <w:jc w:val="both"/>
    </w:pPr>
    <w:rPr>
      <w:rFonts w:ascii="Courier New" w:eastAsia="Times New Roman" w:hAnsi="Courier New" w:cs="Times New Roman"/>
      <w:sz w:val="20"/>
      <w:szCs w:val="20"/>
      <w:lang w:eastAsia="ar-SA"/>
    </w:rPr>
  </w:style>
  <w:style w:type="paragraph" w:customStyle="1" w:styleId="xl53">
    <w:name w:val="xl53"/>
    <w:basedOn w:val="aa"/>
    <w:rsid w:val="00D60724"/>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d"/>
    <w:rsid w:val="00D60724"/>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a"/>
    <w:rsid w:val="00D60724"/>
    <w:pPr>
      <w:suppressAutoHyphens/>
      <w:spacing w:after="0" w:line="260" w:lineRule="atLeast"/>
      <w:jc w:val="center"/>
    </w:pPr>
    <w:rPr>
      <w:rFonts w:ascii="Times New Roman" w:eastAsia="Times New Roman" w:hAnsi="Times New Roman" w:cs="Times New Roman"/>
      <w:i/>
      <w:sz w:val="20"/>
      <w:szCs w:val="20"/>
      <w:lang w:val="en-US" w:eastAsia="ar-SA"/>
    </w:rPr>
  </w:style>
  <w:style w:type="paragraph" w:customStyle="1" w:styleId="a1">
    <w:name w:val="Маркированный список МнУр"/>
    <w:basedOn w:val="aa"/>
    <w:rsid w:val="00D60724"/>
    <w:pPr>
      <w:numPr>
        <w:numId w:val="24"/>
      </w:numPr>
      <w:suppressAutoHyphens/>
      <w:spacing w:before="120" w:after="0" w:line="240" w:lineRule="auto"/>
    </w:pPr>
    <w:rPr>
      <w:rFonts w:ascii="Times New Roman" w:eastAsia="Times New Roman" w:hAnsi="Times New Roman" w:cs="Times New Roman"/>
      <w:sz w:val="24"/>
      <w:szCs w:val="24"/>
      <w:lang w:eastAsia="ar-SA"/>
    </w:rPr>
  </w:style>
  <w:style w:type="paragraph" w:customStyle="1" w:styleId="StyleFirstline127cm">
    <w:name w:val="Style First line:  127 cm"/>
    <w:basedOn w:val="aa"/>
    <w:rsid w:val="00D60724"/>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g3">
    <w:name w:val="g"/>
    <w:basedOn w:val="aa"/>
    <w:rsid w:val="00D607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2fff0">
    <w:name w:val="Знак2 Знак Знак Знак"/>
    <w:basedOn w:val="aa"/>
    <w:next w:val="aa"/>
    <w:rsid w:val="00D60724"/>
    <w:pPr>
      <w:suppressAutoHyphens/>
      <w:spacing w:before="280" w:after="280" w:line="240" w:lineRule="auto"/>
    </w:pPr>
    <w:rPr>
      <w:rFonts w:ascii="Tahoma" w:eastAsia="Times New Roman" w:hAnsi="Tahoma" w:cs="Times New Roman"/>
      <w:sz w:val="20"/>
      <w:szCs w:val="20"/>
      <w:lang w:val="en-US" w:eastAsia="ar-SA"/>
    </w:rPr>
  </w:style>
  <w:style w:type="paragraph" w:customStyle="1" w:styleId="11e">
    <w:name w:val="Обычный11"/>
    <w:uiPriority w:val="99"/>
    <w:rsid w:val="00D60724"/>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fe">
    <w:name w:val="Íîðìàëüíûé"/>
    <w:rsid w:val="00D60724"/>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a"/>
    <w:rsid w:val="00D60724"/>
    <w:pPr>
      <w:numPr>
        <w:numId w:val="25"/>
      </w:num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02">
    <w:name w:val="Оглавление 10"/>
    <w:basedOn w:val="1fff4"/>
    <w:rsid w:val="00D60724"/>
    <w:pPr>
      <w:tabs>
        <w:tab w:val="right" w:leader="dot" w:pos="7091"/>
      </w:tabs>
      <w:ind w:left="2547"/>
    </w:pPr>
  </w:style>
  <w:style w:type="paragraph" w:customStyle="1" w:styleId="afffffffff">
    <w:name w:val="Содержимое таблицы"/>
    <w:basedOn w:val="aa"/>
    <w:uiPriority w:val="99"/>
    <w:rsid w:val="00D6072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ffff0">
    <w:name w:val="Заголовок таблицы"/>
    <w:basedOn w:val="afffffffff"/>
    <w:uiPriority w:val="99"/>
    <w:rsid w:val="00D60724"/>
    <w:pPr>
      <w:jc w:val="center"/>
    </w:pPr>
    <w:rPr>
      <w:b/>
      <w:bCs/>
    </w:rPr>
  </w:style>
  <w:style w:type="paragraph" w:customStyle="1" w:styleId="afffffffff1">
    <w:name w:val="Содержимое врезки"/>
    <w:basedOn w:val="affb"/>
    <w:rsid w:val="00D60724"/>
    <w:pPr>
      <w:suppressAutoHyphens/>
      <w:spacing w:after="0"/>
    </w:pPr>
    <w:rPr>
      <w:sz w:val="28"/>
      <w:szCs w:val="28"/>
      <w:lang w:eastAsia="ar-SA"/>
    </w:rPr>
  </w:style>
  <w:style w:type="paragraph" w:customStyle="1" w:styleId="3f3f3f3f3f3f3f3f3f3f3f3f">
    <w:name w:val="Т3fа3fб3fл3fи3fц3fа3f ш3fа3fп3fк3fа3f"/>
    <w:basedOn w:val="aa"/>
    <w:rsid w:val="00D60724"/>
    <w:pPr>
      <w:keepNext/>
      <w:autoSpaceDE w:val="0"/>
      <w:spacing w:before="40" w:after="40" w:line="240" w:lineRule="auto"/>
      <w:ind w:left="57" w:right="57"/>
    </w:pPr>
    <w:rPr>
      <w:rFonts w:ascii="Times New Roman" w:eastAsia="Times New Roman" w:hAnsi="Times New Roman" w:cs="Times New Roman"/>
      <w:szCs w:val="24"/>
      <w:lang w:eastAsia="ar-SA"/>
    </w:rPr>
  </w:style>
  <w:style w:type="paragraph" w:customStyle="1" w:styleId="3f3f3f3f3f3f3f3f3f3f3f3f0">
    <w:name w:val="Т3fа3fб3fл3fи3fц3fа3f т3fе3fк3fс3fт3f"/>
    <w:basedOn w:val="aa"/>
    <w:rsid w:val="00D60724"/>
    <w:pPr>
      <w:autoSpaceDE w:val="0"/>
      <w:spacing w:before="40" w:after="40" w:line="240" w:lineRule="auto"/>
      <w:ind w:left="57" w:right="57"/>
    </w:pPr>
    <w:rPr>
      <w:rFonts w:ascii="Times New Roman" w:eastAsia="Times New Roman" w:hAnsi="Times New Roman" w:cs="Times New Roman"/>
      <w:sz w:val="24"/>
      <w:szCs w:val="24"/>
      <w:lang w:eastAsia="ar-SA"/>
    </w:rPr>
  </w:style>
  <w:style w:type="paragraph" w:customStyle="1" w:styleId="Body0">
    <w:name w:val="Body"/>
    <w:rsid w:val="00D60724"/>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0">
    <w:name w:val="Цитата1"/>
    <w:basedOn w:val="aa"/>
    <w:rsid w:val="00D60724"/>
    <w:pPr>
      <w:suppressAutoHyphens/>
      <w:spacing w:after="120" w:line="240" w:lineRule="auto"/>
      <w:ind w:left="1440" w:right="1440"/>
    </w:pPr>
    <w:rPr>
      <w:rFonts w:ascii="Times New Roman" w:eastAsia="Times New Roman" w:hAnsi="Times New Roman" w:cs="Times New Roman"/>
      <w:sz w:val="24"/>
      <w:szCs w:val="20"/>
      <w:lang w:eastAsia="ar-SA"/>
    </w:rPr>
  </w:style>
  <w:style w:type="paragraph" w:customStyle="1" w:styleId="226">
    <w:name w:val="Основной текст с отступом 22"/>
    <w:basedOn w:val="aa"/>
    <w:rsid w:val="00D60724"/>
    <w:pPr>
      <w:suppressAutoHyphens/>
      <w:spacing w:after="120" w:line="480" w:lineRule="auto"/>
      <w:ind w:left="283"/>
    </w:pPr>
    <w:rPr>
      <w:rFonts w:ascii="Times New Roman" w:eastAsia="Times New Roman" w:hAnsi="Times New Roman" w:cs="Times New Roman"/>
      <w:sz w:val="24"/>
      <w:szCs w:val="20"/>
      <w:lang w:eastAsia="ar-SA"/>
    </w:rPr>
  </w:style>
  <w:style w:type="paragraph" w:customStyle="1" w:styleId="style13318853190000000019msonormal">
    <w:name w:val="style_13318853190000000019msonormal"/>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2">
    <w:name w:val="Заг_табл"/>
    <w:basedOn w:val="aa"/>
    <w:autoRedefine/>
    <w:rsid w:val="00D60724"/>
    <w:pPr>
      <w:tabs>
        <w:tab w:val="left" w:pos="480"/>
        <w:tab w:val="left" w:pos="720"/>
        <w:tab w:val="left" w:pos="1276"/>
      </w:tabs>
      <w:spacing w:after="0" w:line="276" w:lineRule="auto"/>
      <w:ind w:left="709"/>
      <w:jc w:val="center"/>
    </w:pPr>
    <w:rPr>
      <w:rFonts w:ascii="Times New Roman" w:eastAsia="Times New Roman" w:hAnsi="Times New Roman" w:cs="Times New Roman"/>
      <w:bCs/>
      <w:sz w:val="24"/>
      <w:szCs w:val="24"/>
      <w:lang w:eastAsia="ru-RU"/>
    </w:rPr>
  </w:style>
  <w:style w:type="paragraph" w:customStyle="1" w:styleId="1KGK9">
    <w:name w:val="1KG=K9"/>
    <w:rsid w:val="00D60724"/>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BodyText22">
    <w:name w:val="Body Text 22"/>
    <w:basedOn w:val="aa"/>
    <w:rsid w:val="00D60724"/>
    <w:pPr>
      <w:spacing w:after="0" w:line="240" w:lineRule="auto"/>
      <w:jc w:val="both"/>
    </w:pPr>
    <w:rPr>
      <w:rFonts w:ascii="Times New Roman" w:eastAsia="Times New Roman" w:hAnsi="Times New Roman" w:cs="Times New Roman"/>
      <w:sz w:val="28"/>
      <w:szCs w:val="20"/>
      <w:lang w:eastAsia="ru-RU"/>
    </w:rPr>
  </w:style>
  <w:style w:type="paragraph" w:customStyle="1" w:styleId="afffffffff3">
    <w:name w:val="Нормальный (таблица)"/>
    <w:basedOn w:val="aa"/>
    <w:next w:val="aa"/>
    <w:uiPriority w:val="99"/>
    <w:rsid w:val="00D60724"/>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ff4">
    <w:name w:val="Прижатый влево"/>
    <w:basedOn w:val="aa"/>
    <w:next w:val="aa"/>
    <w:uiPriority w:val="99"/>
    <w:rsid w:val="00D60724"/>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ffffff5">
    <w:name w:val="Текст ТД Знак"/>
    <w:link w:val="a9"/>
    <w:locked/>
    <w:rsid w:val="00D60724"/>
    <w:rPr>
      <w:rFonts w:ascii="Times New Roman" w:hAnsi="Times New Roman"/>
      <w:sz w:val="24"/>
      <w:szCs w:val="24"/>
    </w:rPr>
  </w:style>
  <w:style w:type="paragraph" w:customStyle="1" w:styleId="a9">
    <w:name w:val="Текст ТД"/>
    <w:basedOn w:val="aa"/>
    <w:link w:val="afffffffff5"/>
    <w:qFormat/>
    <w:rsid w:val="00D60724"/>
    <w:pPr>
      <w:numPr>
        <w:numId w:val="26"/>
      </w:numPr>
      <w:autoSpaceDE w:val="0"/>
      <w:autoSpaceDN w:val="0"/>
      <w:adjustRightInd w:val="0"/>
      <w:spacing w:after="200" w:line="240" w:lineRule="auto"/>
      <w:jc w:val="both"/>
    </w:pPr>
    <w:rPr>
      <w:rFonts w:ascii="Times New Roman" w:hAnsi="Times New Roman"/>
      <w:sz w:val="24"/>
      <w:szCs w:val="24"/>
    </w:rPr>
  </w:style>
  <w:style w:type="paragraph" w:customStyle="1" w:styleId="s1">
    <w:name w:val="s_1"/>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L0">
    <w:name w:val="VL_Заголовок"/>
    <w:basedOn w:val="16"/>
    <w:next w:val="aa"/>
    <w:qFormat/>
    <w:rsid w:val="00D60724"/>
    <w:pPr>
      <w:keepNext w:val="0"/>
      <w:tabs>
        <w:tab w:val="center" w:pos="4677"/>
        <w:tab w:val="right" w:pos="9355"/>
      </w:tabs>
      <w:suppressAutoHyphens/>
      <w:spacing w:after="0"/>
      <w:jc w:val="both"/>
    </w:pPr>
    <w:rPr>
      <w:bCs w:val="0"/>
      <w:caps/>
      <w:noProof/>
      <w:color w:val="002846"/>
      <w:kern w:val="0"/>
      <w:sz w:val="22"/>
      <w:szCs w:val="24"/>
      <w:lang w:eastAsia="en-US"/>
    </w:rPr>
  </w:style>
  <w:style w:type="paragraph" w:customStyle="1" w:styleId="VL1">
    <w:name w:val="VL_Подзаголовок"/>
    <w:basedOn w:val="aa"/>
    <w:next w:val="VL"/>
    <w:qFormat/>
    <w:rsid w:val="00D60724"/>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b"/>
    <w:link w:val="VL3"/>
    <w:locked/>
    <w:rsid w:val="00D60724"/>
    <w:rPr>
      <w:rFonts w:ascii="Calibri" w:eastAsia="Calibri" w:hAnsi="Calibri" w:cs="Times New Roman"/>
      <w:color w:val="31373C"/>
      <w:sz w:val="18"/>
      <w:szCs w:val="20"/>
    </w:rPr>
  </w:style>
  <w:style w:type="paragraph" w:customStyle="1" w:styleId="VL3">
    <w:name w:val="VL_Сноска"/>
    <w:basedOn w:val="aa"/>
    <w:link w:val="VL2"/>
    <w:qFormat/>
    <w:rsid w:val="00D60724"/>
    <w:pPr>
      <w:spacing w:after="0" w:line="240" w:lineRule="auto"/>
      <w:jc w:val="both"/>
    </w:pPr>
    <w:rPr>
      <w:rFonts w:ascii="Calibri" w:eastAsia="Calibri" w:hAnsi="Calibri" w:cs="Times New Roman"/>
      <w:color w:val="31373C"/>
      <w:sz w:val="18"/>
      <w:szCs w:val="20"/>
    </w:rPr>
  </w:style>
  <w:style w:type="paragraph" w:customStyle="1" w:styleId="2fff1">
    <w:name w:val="Знак Знак2 Знак Знак"/>
    <w:basedOn w:val="aa"/>
    <w:rsid w:val="00D6072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ORMATTEXT">
    <w:name w:val=".FORMATTEXT"/>
    <w:uiPriority w:val="99"/>
    <w:rsid w:val="00D6072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0">
    <w:name w:val="default"/>
    <w:basedOn w:val="aa"/>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1">
    <w:name w:val="Верхний колонтитул1"/>
    <w:basedOn w:val="aa"/>
    <w:next w:val="af9"/>
    <w:uiPriority w:val="99"/>
    <w:semiHidden/>
    <w:rsid w:val="00D60724"/>
    <w:pPr>
      <w:tabs>
        <w:tab w:val="center" w:pos="4677"/>
        <w:tab w:val="right" w:pos="9355"/>
      </w:tabs>
      <w:spacing w:after="0" w:line="240" w:lineRule="auto"/>
    </w:pPr>
    <w:rPr>
      <w:rFonts w:ascii="Calibri" w:eastAsia="Times New Roman" w:hAnsi="Calibri" w:cs="Times New Roman"/>
    </w:rPr>
  </w:style>
  <w:style w:type="paragraph" w:customStyle="1" w:styleId="219">
    <w:name w:val="Текст сноски Знак21"/>
    <w:basedOn w:val="aa"/>
    <w:next w:val="af5"/>
    <w:uiPriority w:val="99"/>
    <w:rsid w:val="00D60724"/>
    <w:pPr>
      <w:spacing w:after="0" w:line="240" w:lineRule="auto"/>
    </w:pPr>
    <w:rPr>
      <w:rFonts w:ascii="Calibri" w:eastAsia="Times New Roman" w:hAnsi="Calibri" w:cs="Times New Roman"/>
      <w:sz w:val="20"/>
      <w:szCs w:val="20"/>
    </w:rPr>
  </w:style>
  <w:style w:type="paragraph" w:customStyle="1" w:styleId="1ffff2">
    <w:name w:val="Текст выноски1"/>
    <w:basedOn w:val="aa"/>
    <w:next w:val="affff5"/>
    <w:uiPriority w:val="99"/>
    <w:semiHidden/>
    <w:rsid w:val="00D60724"/>
    <w:pPr>
      <w:spacing w:after="0" w:line="240" w:lineRule="auto"/>
    </w:pPr>
    <w:rPr>
      <w:rFonts w:ascii="Segoe UI" w:eastAsia="Times New Roman" w:hAnsi="Segoe UI" w:cs="Segoe UI"/>
      <w:sz w:val="18"/>
      <w:szCs w:val="18"/>
    </w:rPr>
  </w:style>
  <w:style w:type="paragraph" w:customStyle="1" w:styleId="3fe">
    <w:name w:val="Абзац 3"/>
    <w:basedOn w:val="aa"/>
    <w:uiPriority w:val="99"/>
    <w:rsid w:val="00D6072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afffffffff6">
    <w:name w:val="Абзац"/>
    <w:basedOn w:val="aa"/>
    <w:uiPriority w:val="99"/>
    <w:rsid w:val="00D60724"/>
    <w:pPr>
      <w:spacing w:after="120" w:line="240" w:lineRule="auto"/>
      <w:jc w:val="both"/>
    </w:pPr>
    <w:rPr>
      <w:rFonts w:ascii="Times New Roman" w:eastAsia="Times New Roman" w:hAnsi="Times New Roman" w:cs="Times New Roman"/>
      <w:sz w:val="24"/>
      <w:szCs w:val="24"/>
    </w:rPr>
  </w:style>
  <w:style w:type="paragraph" w:customStyle="1" w:styleId="3ff">
    <w:name w:val="заголовок 3"/>
    <w:basedOn w:val="aa"/>
    <w:next w:val="aa"/>
    <w:uiPriority w:val="99"/>
    <w:rsid w:val="00D60724"/>
    <w:pPr>
      <w:keepNext/>
      <w:spacing w:after="0" w:line="240" w:lineRule="auto"/>
      <w:outlineLvl w:val="2"/>
    </w:pPr>
    <w:rPr>
      <w:rFonts w:ascii="Arial" w:eastAsia="Times New Roman" w:hAnsi="Arial" w:cs="Times New Roman"/>
      <w:sz w:val="24"/>
      <w:szCs w:val="20"/>
      <w:lang w:eastAsia="ru-RU"/>
    </w:rPr>
  </w:style>
  <w:style w:type="paragraph" w:customStyle="1" w:styleId="fr10">
    <w:name w:val="fr1"/>
    <w:basedOn w:val="aa"/>
    <w:uiPriority w:val="99"/>
    <w:rsid w:val="00D6072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plusnormal1">
    <w:name w:val="consplusnormal"/>
    <w:basedOn w:val="aa"/>
    <w:uiPriority w:val="99"/>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Пробный"/>
    <w:basedOn w:val="aa"/>
    <w:uiPriority w:val="99"/>
    <w:rsid w:val="00D60724"/>
    <w:pPr>
      <w:spacing w:after="120" w:line="240" w:lineRule="auto"/>
      <w:jc w:val="both"/>
    </w:pPr>
    <w:rPr>
      <w:rFonts w:ascii="Times New Roman" w:eastAsia="Times New Roman" w:hAnsi="Times New Roman" w:cs="Times New Roman"/>
      <w:sz w:val="20"/>
      <w:szCs w:val="24"/>
      <w:lang w:eastAsia="ru-RU"/>
    </w:rPr>
  </w:style>
  <w:style w:type="paragraph" w:customStyle="1" w:styleId="SerjoshaSurzhin">
    <w:name w:val="Serjosha_Surzhin"/>
    <w:basedOn w:val="aa"/>
    <w:uiPriority w:val="99"/>
    <w:rsid w:val="00D60724"/>
    <w:pPr>
      <w:spacing w:after="0" w:line="240" w:lineRule="auto"/>
      <w:ind w:firstLine="720"/>
      <w:jc w:val="both"/>
    </w:pPr>
    <w:rPr>
      <w:rFonts w:ascii="Times New Roman" w:eastAsia="Times New Roman" w:hAnsi="Times New Roman" w:cs="Times New Roman"/>
      <w:sz w:val="24"/>
      <w:szCs w:val="20"/>
    </w:rPr>
  </w:style>
  <w:style w:type="paragraph" w:customStyle="1" w:styleId="afffffffff8">
    <w:name w:val="Ñòèëü"/>
    <w:uiPriority w:val="99"/>
    <w:rsid w:val="00D60724"/>
    <w:pPr>
      <w:widowControl w:val="0"/>
      <w:autoSpaceDE w:val="0"/>
      <w:autoSpaceDN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formattext0">
    <w:name w:val="formattext"/>
    <w:basedOn w:val="aa"/>
    <w:uiPriority w:val="99"/>
    <w:rsid w:val="00D60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a">
    <w:name w:val="Заголовок 21"/>
    <w:basedOn w:val="aa"/>
    <w:next w:val="aa"/>
    <w:uiPriority w:val="99"/>
    <w:qFormat/>
    <w:rsid w:val="00D6072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7">
    <w:name w:val="Заголовок 31"/>
    <w:basedOn w:val="aa"/>
    <w:next w:val="aa"/>
    <w:uiPriority w:val="99"/>
    <w:qFormat/>
    <w:rsid w:val="00D60724"/>
    <w:pPr>
      <w:keepNext/>
      <w:keepLines/>
      <w:spacing w:before="40" w:after="0" w:line="276" w:lineRule="auto"/>
      <w:outlineLvl w:val="2"/>
    </w:pPr>
    <w:rPr>
      <w:rFonts w:ascii="Cambria" w:eastAsia="Times New Roman" w:hAnsi="Cambria" w:cs="Times New Roman"/>
      <w:color w:val="243F60"/>
      <w:sz w:val="24"/>
      <w:szCs w:val="24"/>
    </w:rPr>
  </w:style>
  <w:style w:type="paragraph" w:customStyle="1" w:styleId="110">
    <w:name w:val="Оглавление 11"/>
    <w:basedOn w:val="aa"/>
    <w:next w:val="aa"/>
    <w:autoRedefine/>
    <w:uiPriority w:val="99"/>
    <w:rsid w:val="00D60724"/>
    <w:pPr>
      <w:numPr>
        <w:numId w:val="27"/>
      </w:numPr>
      <w:tabs>
        <w:tab w:val="left" w:pos="284"/>
        <w:tab w:val="right" w:leader="dot" w:pos="9346"/>
      </w:tabs>
      <w:spacing w:after="100" w:line="254" w:lineRule="auto"/>
      <w:ind w:left="709" w:hanging="720"/>
    </w:pPr>
    <w:rPr>
      <w:rFonts w:ascii="Times New Roman" w:eastAsia="Times New Roman" w:hAnsi="Times New Roman" w:cs="Times New Roman"/>
      <w:sz w:val="28"/>
      <w:szCs w:val="28"/>
      <w:lang w:eastAsia="ru-RU"/>
    </w:rPr>
  </w:style>
  <w:style w:type="paragraph" w:customStyle="1" w:styleId="318">
    <w:name w:val="Оглавление 31"/>
    <w:basedOn w:val="aa"/>
    <w:next w:val="aa"/>
    <w:autoRedefine/>
    <w:uiPriority w:val="99"/>
    <w:rsid w:val="00D60724"/>
    <w:pPr>
      <w:spacing w:after="100" w:line="254" w:lineRule="auto"/>
      <w:ind w:left="440"/>
    </w:pPr>
    <w:rPr>
      <w:rFonts w:ascii="Calibri" w:eastAsia="Times New Roman" w:hAnsi="Calibri" w:cs="Times New Roman"/>
      <w:lang w:eastAsia="ru-RU"/>
    </w:rPr>
  </w:style>
  <w:style w:type="paragraph" w:customStyle="1" w:styleId="13">
    <w:name w:val="СТИЛЬ1"/>
    <w:rsid w:val="00D60724"/>
    <w:pPr>
      <w:numPr>
        <w:numId w:val="28"/>
      </w:numPr>
      <w:tabs>
        <w:tab w:val="clear" w:pos="1287"/>
        <w:tab w:val="num" w:pos="1296"/>
      </w:tabs>
      <w:spacing w:before="240" w:after="120" w:line="240" w:lineRule="auto"/>
      <w:ind w:left="1296" w:hanging="576"/>
      <w:jc w:val="both"/>
    </w:pPr>
    <w:rPr>
      <w:rFonts w:ascii="Times New Roman" w:eastAsia="Times New Roman" w:hAnsi="Times New Roman" w:cs="Times New Roman"/>
      <w:b/>
      <w:sz w:val="28"/>
      <w:szCs w:val="28"/>
      <w:lang w:eastAsia="ru-RU"/>
    </w:rPr>
  </w:style>
  <w:style w:type="character" w:styleId="afffffffff9">
    <w:name w:val="footnote reference"/>
    <w:aliases w:val="Знак сноски-FN,SUPERS,Знак сноски 1,Ciae niinee-FN,fr,Used by Word for Help footnote symbols,Ciae niinee 1,Ссылка на сноску 45,Referencia nota al pie"/>
    <w:basedOn w:val="ab"/>
    <w:uiPriority w:val="99"/>
    <w:unhideWhenUsed/>
    <w:rsid w:val="00D60724"/>
    <w:rPr>
      <w:vertAlign w:val="superscript"/>
    </w:rPr>
  </w:style>
  <w:style w:type="character" w:styleId="afffffffffa">
    <w:name w:val="annotation reference"/>
    <w:uiPriority w:val="99"/>
    <w:unhideWhenUsed/>
    <w:rsid w:val="00D60724"/>
    <w:rPr>
      <w:rFonts w:ascii="Times New Roman" w:hAnsi="Times New Roman" w:cs="Times New Roman" w:hint="default"/>
      <w:sz w:val="16"/>
      <w:szCs w:val="16"/>
    </w:rPr>
  </w:style>
  <w:style w:type="character" w:styleId="afffffffffb">
    <w:name w:val="endnote reference"/>
    <w:uiPriority w:val="99"/>
    <w:unhideWhenUsed/>
    <w:rsid w:val="00D60724"/>
    <w:rPr>
      <w:vertAlign w:val="superscript"/>
    </w:rPr>
  </w:style>
  <w:style w:type="character" w:styleId="afffffffffc">
    <w:name w:val="Placeholder Text"/>
    <w:uiPriority w:val="99"/>
    <w:semiHidden/>
    <w:rsid w:val="00D60724"/>
    <w:rPr>
      <w:rFonts w:ascii="Times New Roman" w:hAnsi="Times New Roman" w:cs="Times New Roman" w:hint="default"/>
      <w:color w:val="808080"/>
    </w:rPr>
  </w:style>
  <w:style w:type="character" w:styleId="afffffffffd">
    <w:name w:val="Subtle Emphasis"/>
    <w:basedOn w:val="ab"/>
    <w:uiPriority w:val="19"/>
    <w:qFormat/>
    <w:rsid w:val="00D60724"/>
    <w:rPr>
      <w:i/>
      <w:iCs/>
      <w:color w:val="404040" w:themeColor="text1" w:themeTint="BF"/>
    </w:rPr>
  </w:style>
  <w:style w:type="character" w:styleId="afffffffffe">
    <w:name w:val="Intense Emphasis"/>
    <w:basedOn w:val="ab"/>
    <w:uiPriority w:val="21"/>
    <w:qFormat/>
    <w:rsid w:val="00D60724"/>
    <w:rPr>
      <w:i/>
      <w:iCs/>
      <w:color w:val="5B9BD5" w:themeColor="accent1"/>
    </w:rPr>
  </w:style>
  <w:style w:type="character" w:styleId="affffffffff">
    <w:name w:val="Subtle Reference"/>
    <w:basedOn w:val="ab"/>
    <w:uiPriority w:val="31"/>
    <w:qFormat/>
    <w:rsid w:val="00D60724"/>
    <w:rPr>
      <w:smallCaps/>
      <w:color w:val="5A5A5A" w:themeColor="text1" w:themeTint="A5"/>
    </w:rPr>
  </w:style>
  <w:style w:type="character" w:styleId="affffffffff0">
    <w:name w:val="Intense Reference"/>
    <w:basedOn w:val="ab"/>
    <w:uiPriority w:val="32"/>
    <w:qFormat/>
    <w:rsid w:val="00D60724"/>
    <w:rPr>
      <w:b/>
      <w:bCs/>
      <w:smallCaps/>
      <w:color w:val="5B9BD5" w:themeColor="accent1"/>
      <w:spacing w:val="5"/>
    </w:rPr>
  </w:style>
  <w:style w:type="character" w:styleId="affffffffff1">
    <w:name w:val="Book Title"/>
    <w:basedOn w:val="ab"/>
    <w:uiPriority w:val="33"/>
    <w:qFormat/>
    <w:rsid w:val="00D60724"/>
    <w:rPr>
      <w:b/>
      <w:bCs/>
      <w:smallCaps/>
      <w:spacing w:val="5"/>
    </w:rPr>
  </w:style>
  <w:style w:type="character" w:customStyle="1" w:styleId="affffffffff2">
    <w:name w:val="Сноска + Полужирный"/>
    <w:rsid w:val="00D60724"/>
    <w:rPr>
      <w:rFonts w:ascii="Times New Roman" w:hAnsi="Times New Roman" w:cs="Times New Roman" w:hint="default"/>
      <w:b/>
      <w:bCs/>
      <w:spacing w:val="0"/>
      <w:sz w:val="21"/>
      <w:szCs w:val="21"/>
    </w:rPr>
  </w:style>
  <w:style w:type="character" w:customStyle="1" w:styleId="HTML10">
    <w:name w:val="Стандартный HTML Знак1"/>
    <w:basedOn w:val="ab"/>
    <w:uiPriority w:val="99"/>
    <w:rsid w:val="00D60724"/>
    <w:rPr>
      <w:rFonts w:ascii="Consolas" w:hAnsi="Consolas" w:cs="Consolas" w:hint="default"/>
      <w:sz w:val="20"/>
      <w:szCs w:val="20"/>
    </w:rPr>
  </w:style>
  <w:style w:type="character" w:customStyle="1" w:styleId="1ffff3">
    <w:name w:val="Заголовок Знак1"/>
    <w:basedOn w:val="ab"/>
    <w:uiPriority w:val="10"/>
    <w:rsid w:val="00D60724"/>
    <w:rPr>
      <w:rFonts w:ascii="Calibri Light" w:eastAsia="Times New Roman" w:hAnsi="Calibri Light" w:cs="Times New Roman" w:hint="default"/>
      <w:spacing w:val="-10"/>
      <w:kern w:val="28"/>
      <w:sz w:val="56"/>
      <w:szCs w:val="56"/>
    </w:rPr>
  </w:style>
  <w:style w:type="character" w:customStyle="1" w:styleId="1ffff4">
    <w:name w:val="Подзаголовок Знак1"/>
    <w:basedOn w:val="ab"/>
    <w:uiPriority w:val="11"/>
    <w:rsid w:val="00D60724"/>
    <w:rPr>
      <w:rFonts w:ascii="Times New Roman" w:eastAsia="Times New Roman" w:hAnsi="Times New Roman" w:cs="Times New Roman" w:hint="default"/>
      <w:color w:val="5A5A5A" w:themeColor="text1" w:themeTint="A5"/>
      <w:spacing w:val="15"/>
    </w:rPr>
  </w:style>
  <w:style w:type="character" w:customStyle="1" w:styleId="21b">
    <w:name w:val="Знак2 Знак Знак1"/>
    <w:rsid w:val="00D60724"/>
  </w:style>
  <w:style w:type="character" w:customStyle="1" w:styleId="21c">
    <w:name w:val="Заголовок 2 Знак1 Знак"/>
    <w:aliases w:val="Заголовок 2 Знак Знак Знак Знак,Заголовок 2 Знак Знак Знак Знак1"/>
    <w:rsid w:val="00D60724"/>
    <w:rPr>
      <w:b/>
      <w:bCs w:val="0"/>
      <w:noProof w:val="0"/>
      <w:sz w:val="28"/>
      <w:lang w:val="ru-RU" w:eastAsia="ru-RU" w:bidi="ar-SA"/>
    </w:rPr>
  </w:style>
  <w:style w:type="character" w:customStyle="1" w:styleId="1f">
    <w:name w:val="Текст концевой сноски Знак1"/>
    <w:link w:val="aff"/>
    <w:uiPriority w:val="99"/>
    <w:semiHidden/>
    <w:locked/>
    <w:rsid w:val="00D60724"/>
    <w:rPr>
      <w:rFonts w:ascii="Arial Unicode MS" w:eastAsia="Arial Unicode MS" w:hAnsi="Arial Unicode MS" w:cs="Arial Unicode MS"/>
      <w:color w:val="000000"/>
      <w:sz w:val="20"/>
      <w:szCs w:val="20"/>
      <w:lang w:eastAsia="ru-RU"/>
    </w:rPr>
  </w:style>
  <w:style w:type="character" w:customStyle="1" w:styleId="affffffffff3">
    <w:name w:val="Знак Знак Знак"/>
    <w:uiPriority w:val="99"/>
    <w:semiHidden/>
    <w:locked/>
    <w:rsid w:val="00D60724"/>
    <w:rPr>
      <w:rFonts w:ascii="Times New Roman" w:hAnsi="Times New Roman" w:cs="Times New Roman" w:hint="default"/>
      <w:sz w:val="24"/>
      <w:szCs w:val="24"/>
      <w:lang w:val="ru-RU" w:eastAsia="ru-RU" w:bidi="ar-SA"/>
    </w:rPr>
  </w:style>
  <w:style w:type="character" w:customStyle="1" w:styleId="H2">
    <w:name w:val="H2 Знак Знак"/>
    <w:uiPriority w:val="99"/>
    <w:locked/>
    <w:rsid w:val="00D60724"/>
    <w:rPr>
      <w:rFonts w:ascii="Times New Roman" w:hAnsi="Times New Roman" w:cs="Times New Roman" w:hint="default"/>
      <w:b/>
      <w:bCs/>
      <w:sz w:val="30"/>
      <w:szCs w:val="30"/>
      <w:lang w:val="ru-RU" w:eastAsia="ru-RU" w:bidi="ar-SA"/>
    </w:rPr>
  </w:style>
  <w:style w:type="character" w:customStyle="1" w:styleId="290">
    <w:name w:val="Знак Знак29"/>
    <w:uiPriority w:val="99"/>
    <w:locked/>
    <w:rsid w:val="00D60724"/>
    <w:rPr>
      <w:rFonts w:ascii="Cambria" w:hAnsi="Cambria" w:cs="Times New Roman" w:hint="default"/>
      <w:b/>
      <w:bCs/>
      <w:sz w:val="26"/>
      <w:szCs w:val="26"/>
      <w:lang w:val="ru-RU" w:eastAsia="en-US" w:bidi="ar-SA"/>
    </w:rPr>
  </w:style>
  <w:style w:type="character" w:customStyle="1" w:styleId="280">
    <w:name w:val="Знак Знак28"/>
    <w:uiPriority w:val="99"/>
    <w:locked/>
    <w:rsid w:val="00D60724"/>
    <w:rPr>
      <w:rFonts w:ascii="Arial" w:hAnsi="Arial" w:cs="Arial" w:hint="default"/>
      <w:sz w:val="24"/>
      <w:szCs w:val="24"/>
      <w:lang w:val="ru-RU" w:eastAsia="ru-RU" w:bidi="ar-SA"/>
    </w:rPr>
  </w:style>
  <w:style w:type="character" w:customStyle="1" w:styleId="270">
    <w:name w:val="Знак Знак27"/>
    <w:uiPriority w:val="99"/>
    <w:locked/>
    <w:rsid w:val="00D60724"/>
    <w:rPr>
      <w:rFonts w:ascii="Times New Roman" w:hAnsi="Times New Roman" w:cs="Times New Roman" w:hint="default"/>
      <w:sz w:val="22"/>
      <w:szCs w:val="22"/>
      <w:lang w:val="ru-RU" w:eastAsia="ru-RU" w:bidi="ar-SA"/>
    </w:rPr>
  </w:style>
  <w:style w:type="character" w:customStyle="1" w:styleId="260">
    <w:name w:val="Знак Знак26"/>
    <w:uiPriority w:val="99"/>
    <w:locked/>
    <w:rsid w:val="00D60724"/>
    <w:rPr>
      <w:rFonts w:ascii="Times New Roman" w:hAnsi="Times New Roman" w:cs="Times New Roman" w:hint="default"/>
      <w:i/>
      <w:iCs/>
      <w:sz w:val="22"/>
      <w:szCs w:val="22"/>
      <w:lang w:val="ru-RU" w:eastAsia="ru-RU" w:bidi="ar-SA"/>
    </w:rPr>
  </w:style>
  <w:style w:type="character" w:customStyle="1" w:styleId="250">
    <w:name w:val="Знак Знак25"/>
    <w:uiPriority w:val="99"/>
    <w:locked/>
    <w:rsid w:val="00D60724"/>
    <w:rPr>
      <w:rFonts w:ascii="Arial" w:hAnsi="Arial" w:cs="Arial" w:hint="default"/>
      <w:lang w:val="ru-RU" w:eastAsia="ru-RU" w:bidi="ar-SA"/>
    </w:rPr>
  </w:style>
  <w:style w:type="character" w:customStyle="1" w:styleId="240">
    <w:name w:val="Знак Знак24"/>
    <w:uiPriority w:val="99"/>
    <w:locked/>
    <w:rsid w:val="00D60724"/>
    <w:rPr>
      <w:rFonts w:ascii="Arial" w:hAnsi="Arial" w:cs="Arial" w:hint="default"/>
      <w:i/>
      <w:iCs/>
      <w:lang w:val="ru-RU" w:eastAsia="ru-RU" w:bidi="ar-SA"/>
    </w:rPr>
  </w:style>
  <w:style w:type="character" w:customStyle="1" w:styleId="232">
    <w:name w:val="Знак Знак23"/>
    <w:uiPriority w:val="99"/>
    <w:locked/>
    <w:rsid w:val="00D60724"/>
    <w:rPr>
      <w:rFonts w:ascii="Arial" w:hAnsi="Arial" w:cs="Arial" w:hint="default"/>
      <w:b/>
      <w:bCs/>
      <w:i/>
      <w:iCs/>
      <w:sz w:val="18"/>
      <w:szCs w:val="18"/>
      <w:lang w:val="ru-RU" w:eastAsia="ru-RU" w:bidi="ar-SA"/>
    </w:rPr>
  </w:style>
  <w:style w:type="character" w:customStyle="1" w:styleId="170">
    <w:name w:val="Знак Знак17"/>
    <w:uiPriority w:val="99"/>
    <w:locked/>
    <w:rsid w:val="00D60724"/>
    <w:rPr>
      <w:rFonts w:ascii="Cambria" w:hAnsi="Cambria" w:cs="Times New Roman" w:hint="default"/>
      <w:b/>
      <w:bCs/>
      <w:kern w:val="28"/>
      <w:sz w:val="32"/>
      <w:szCs w:val="32"/>
      <w:lang w:bidi="ar-SA"/>
    </w:rPr>
  </w:style>
  <w:style w:type="character" w:customStyle="1" w:styleId="11f">
    <w:name w:val="Знак Знак11"/>
    <w:locked/>
    <w:rsid w:val="00D60724"/>
    <w:rPr>
      <w:rFonts w:ascii="Arial" w:hAnsi="Arial" w:cs="Times New Roman" w:hint="default"/>
      <w:sz w:val="24"/>
      <w:szCs w:val="24"/>
      <w:lang w:eastAsia="ru-RU" w:bidi="ar-SA"/>
    </w:rPr>
  </w:style>
  <w:style w:type="character" w:customStyle="1" w:styleId="95">
    <w:name w:val="Знак Знак9"/>
    <w:uiPriority w:val="99"/>
    <w:locked/>
    <w:rsid w:val="00D60724"/>
    <w:rPr>
      <w:rFonts w:ascii="Times New Roman" w:hAnsi="Times New Roman" w:cs="Times New Roman" w:hint="default"/>
      <w:sz w:val="24"/>
      <w:szCs w:val="24"/>
      <w:lang w:eastAsia="ru-RU" w:bidi="ar-SA"/>
    </w:rPr>
  </w:style>
  <w:style w:type="character" w:customStyle="1" w:styleId="5c">
    <w:name w:val="Знак Знак5"/>
    <w:locked/>
    <w:rsid w:val="00D60724"/>
    <w:rPr>
      <w:rFonts w:ascii="Times New Roman" w:hAnsi="Times New Roman" w:cs="Times New Roman" w:hint="default"/>
      <w:sz w:val="24"/>
      <w:szCs w:val="24"/>
      <w:lang w:eastAsia="ru-RU" w:bidi="ar-SA"/>
    </w:rPr>
  </w:style>
  <w:style w:type="character" w:customStyle="1" w:styleId="DeltaViewInsertion">
    <w:name w:val="DeltaView Insertion"/>
    <w:uiPriority w:val="99"/>
    <w:rsid w:val="00D60724"/>
    <w:rPr>
      <w:color w:val="0000FF"/>
      <w:spacing w:val="0"/>
      <w:u w:val="double"/>
    </w:rPr>
  </w:style>
  <w:style w:type="character" w:customStyle="1" w:styleId="PlaceholderText1">
    <w:name w:val="Placeholder Text1"/>
    <w:uiPriority w:val="99"/>
    <w:semiHidden/>
    <w:rsid w:val="00D60724"/>
    <w:rPr>
      <w:rFonts w:ascii="Times New Roman" w:hAnsi="Times New Roman" w:cs="Times New Roman" w:hint="default"/>
      <w:color w:val="808080"/>
    </w:rPr>
  </w:style>
  <w:style w:type="character" w:customStyle="1" w:styleId="4e">
    <w:name w:val="Знак Знак4"/>
    <w:rsid w:val="00D60724"/>
    <w:rPr>
      <w:sz w:val="24"/>
      <w:lang w:val="ru-RU" w:eastAsia="ru-RU"/>
    </w:rPr>
  </w:style>
  <w:style w:type="character" w:customStyle="1" w:styleId="3ff0">
    <w:name w:val="Знак Знак3"/>
    <w:uiPriority w:val="99"/>
    <w:rsid w:val="00D60724"/>
    <w:rPr>
      <w:rFonts w:ascii="Times New Roman" w:hAnsi="Times New Roman" w:cs="Times New Roman" w:hint="default"/>
    </w:rPr>
  </w:style>
  <w:style w:type="character" w:customStyle="1" w:styleId="2fff2">
    <w:name w:val="Знак Знак2"/>
    <w:rsid w:val="00D60724"/>
    <w:rPr>
      <w:b/>
      <w:bCs w:val="0"/>
    </w:rPr>
  </w:style>
  <w:style w:type="character" w:customStyle="1" w:styleId="2311">
    <w:name w:val="Знак Знак231"/>
    <w:uiPriority w:val="99"/>
    <w:locked/>
    <w:rsid w:val="00D60724"/>
    <w:rPr>
      <w:rFonts w:ascii="Times New Roman" w:hAnsi="Times New Roman" w:cs="Times New Roman" w:hint="default"/>
      <w:sz w:val="24"/>
    </w:rPr>
  </w:style>
  <w:style w:type="character" w:customStyle="1" w:styleId="227">
    <w:name w:val="Знак Знак22"/>
    <w:uiPriority w:val="99"/>
    <w:locked/>
    <w:rsid w:val="00D60724"/>
    <w:rPr>
      <w:rFonts w:ascii="Times New Roman" w:hAnsi="Times New Roman" w:cs="Times New Roman" w:hint="default"/>
      <w:sz w:val="24"/>
    </w:rPr>
  </w:style>
  <w:style w:type="character" w:customStyle="1" w:styleId="200">
    <w:name w:val="Знак Знак20"/>
    <w:locked/>
    <w:rsid w:val="00D60724"/>
    <w:rPr>
      <w:rFonts w:ascii="Tahoma" w:hAnsi="Tahoma" w:cs="Tahoma" w:hint="default"/>
      <w:sz w:val="16"/>
      <w:szCs w:val="16"/>
    </w:rPr>
  </w:style>
  <w:style w:type="character" w:customStyle="1" w:styleId="190">
    <w:name w:val="Знак Знак19"/>
    <w:uiPriority w:val="99"/>
    <w:locked/>
    <w:rsid w:val="00D60724"/>
    <w:rPr>
      <w:rFonts w:ascii="Times New Roman" w:hAnsi="Times New Roman" w:cs="Times New Roman" w:hint="default"/>
      <w:i/>
      <w:iCs/>
      <w:sz w:val="24"/>
      <w:szCs w:val="24"/>
    </w:rPr>
  </w:style>
  <w:style w:type="character" w:customStyle="1" w:styleId="180">
    <w:name w:val="Знак Знак18"/>
    <w:uiPriority w:val="99"/>
    <w:locked/>
    <w:rsid w:val="00D60724"/>
    <w:rPr>
      <w:rFonts w:ascii="Courier New" w:hAnsi="Courier New" w:cs="Times New Roman" w:hint="default"/>
    </w:rPr>
  </w:style>
  <w:style w:type="character" w:customStyle="1" w:styleId="171">
    <w:name w:val="Знак Знак171"/>
    <w:uiPriority w:val="99"/>
    <w:locked/>
    <w:rsid w:val="00D60724"/>
    <w:rPr>
      <w:rFonts w:ascii="Cambria" w:hAnsi="Cambria" w:cs="Times New Roman" w:hint="default"/>
      <w:b/>
      <w:bCs/>
      <w:kern w:val="28"/>
      <w:sz w:val="32"/>
      <w:szCs w:val="32"/>
    </w:rPr>
  </w:style>
  <w:style w:type="character" w:customStyle="1" w:styleId="160">
    <w:name w:val="Знак Знак16"/>
    <w:uiPriority w:val="99"/>
    <w:locked/>
    <w:rsid w:val="00D60724"/>
    <w:rPr>
      <w:rFonts w:ascii="Times New Roman" w:hAnsi="Times New Roman" w:cs="Times New Roman" w:hint="default"/>
      <w:sz w:val="24"/>
      <w:szCs w:val="24"/>
    </w:rPr>
  </w:style>
  <w:style w:type="character" w:customStyle="1" w:styleId="150">
    <w:name w:val="Знак Знак15"/>
    <w:uiPriority w:val="99"/>
    <w:locked/>
    <w:rsid w:val="00D60724"/>
    <w:rPr>
      <w:rFonts w:ascii="Times New Roman" w:hAnsi="Times New Roman" w:cs="Times New Roman" w:hint="default"/>
      <w:sz w:val="24"/>
      <w:szCs w:val="24"/>
    </w:rPr>
  </w:style>
  <w:style w:type="character" w:customStyle="1" w:styleId="143">
    <w:name w:val="Знак Знак14"/>
    <w:uiPriority w:val="99"/>
    <w:locked/>
    <w:rsid w:val="00D60724"/>
    <w:rPr>
      <w:rFonts w:ascii="Arial" w:hAnsi="Arial" w:cs="Times New Roman" w:hint="default"/>
      <w:sz w:val="24"/>
      <w:szCs w:val="24"/>
      <w:shd w:val="pct20" w:color="auto" w:fill="auto"/>
    </w:rPr>
  </w:style>
  <w:style w:type="character" w:customStyle="1" w:styleId="130">
    <w:name w:val="Знак Знак13"/>
    <w:uiPriority w:val="99"/>
    <w:locked/>
    <w:rsid w:val="00D60724"/>
    <w:rPr>
      <w:rFonts w:ascii="Times New Roman" w:hAnsi="Times New Roman" w:cs="Times New Roman" w:hint="default"/>
      <w:sz w:val="24"/>
      <w:szCs w:val="24"/>
    </w:rPr>
  </w:style>
  <w:style w:type="character" w:customStyle="1" w:styleId="120">
    <w:name w:val="Знак Знак12"/>
    <w:uiPriority w:val="99"/>
    <w:locked/>
    <w:rsid w:val="00D60724"/>
    <w:rPr>
      <w:rFonts w:ascii="Times New Roman" w:hAnsi="Times New Roman" w:cs="Times New Roman" w:hint="default"/>
      <w:sz w:val="24"/>
      <w:szCs w:val="24"/>
    </w:rPr>
  </w:style>
  <w:style w:type="character" w:customStyle="1" w:styleId="1115">
    <w:name w:val="Знак Знак111"/>
    <w:uiPriority w:val="99"/>
    <w:locked/>
    <w:rsid w:val="00D60724"/>
    <w:rPr>
      <w:rFonts w:ascii="Times New Roman" w:hAnsi="Times New Roman" w:cs="Times New Roman" w:hint="default"/>
      <w:sz w:val="24"/>
    </w:rPr>
  </w:style>
  <w:style w:type="character" w:customStyle="1" w:styleId="103">
    <w:name w:val="Знак Знак10"/>
    <w:locked/>
    <w:rsid w:val="00D60724"/>
    <w:rPr>
      <w:rFonts w:ascii="Times New Roman" w:hAnsi="Times New Roman" w:cs="Times New Roman" w:hint="default"/>
      <w:sz w:val="24"/>
    </w:rPr>
  </w:style>
  <w:style w:type="character" w:customStyle="1" w:styleId="910">
    <w:name w:val="Знак Знак91"/>
    <w:uiPriority w:val="99"/>
    <w:locked/>
    <w:rsid w:val="00D60724"/>
    <w:rPr>
      <w:rFonts w:ascii="Courier New" w:hAnsi="Courier New" w:cs="Times New Roman" w:hint="default"/>
    </w:rPr>
  </w:style>
  <w:style w:type="character" w:customStyle="1" w:styleId="85">
    <w:name w:val="Знак Знак8"/>
    <w:uiPriority w:val="99"/>
    <w:locked/>
    <w:rsid w:val="00D60724"/>
    <w:rPr>
      <w:rFonts w:ascii="Times New Roman" w:hAnsi="Times New Roman" w:cs="Times New Roman" w:hint="default"/>
      <w:sz w:val="24"/>
      <w:szCs w:val="24"/>
    </w:rPr>
  </w:style>
  <w:style w:type="character" w:customStyle="1" w:styleId="76">
    <w:name w:val="Знак Знак7"/>
    <w:locked/>
    <w:rsid w:val="00D60724"/>
    <w:rPr>
      <w:rFonts w:ascii="Times New Roman" w:hAnsi="Times New Roman" w:cs="Times New Roman" w:hint="default"/>
    </w:rPr>
  </w:style>
  <w:style w:type="character" w:customStyle="1" w:styleId="68">
    <w:name w:val="Знак Знак6"/>
    <w:locked/>
    <w:rsid w:val="00D60724"/>
    <w:rPr>
      <w:rFonts w:ascii="Times New Roman" w:hAnsi="Times New Roman" w:cs="Times New Roman" w:hint="default"/>
      <w:b/>
      <w:bCs/>
    </w:rPr>
  </w:style>
  <w:style w:type="character" w:customStyle="1" w:styleId="511">
    <w:name w:val="Знак Знак51"/>
    <w:uiPriority w:val="99"/>
    <w:locked/>
    <w:rsid w:val="00D60724"/>
    <w:rPr>
      <w:rFonts w:ascii="Times New Roman" w:hAnsi="Times New Roman" w:cs="Times New Roman" w:hint="default"/>
    </w:rPr>
  </w:style>
  <w:style w:type="character" w:customStyle="1" w:styleId="300">
    <w:name w:val="Знак Знак30"/>
    <w:uiPriority w:val="99"/>
    <w:locked/>
    <w:rsid w:val="00D60724"/>
    <w:rPr>
      <w:rFonts w:ascii="Tahoma" w:hAnsi="Tahoma" w:cs="Tahoma" w:hint="default"/>
      <w:sz w:val="16"/>
      <w:szCs w:val="16"/>
    </w:rPr>
  </w:style>
  <w:style w:type="character" w:customStyle="1" w:styleId="241">
    <w:name w:val="Знак Знак241"/>
    <w:uiPriority w:val="99"/>
    <w:rsid w:val="00D60724"/>
    <w:rPr>
      <w:rFonts w:ascii="Times New Roman" w:hAnsi="Times New Roman" w:cs="Times New Roman" w:hint="default"/>
      <w:b/>
      <w:bCs w:val="0"/>
      <w:sz w:val="28"/>
      <w:lang w:val="ru-RU" w:eastAsia="ru-RU" w:bidi="ar-SA"/>
    </w:rPr>
  </w:style>
  <w:style w:type="character" w:customStyle="1" w:styleId="415">
    <w:name w:val="Знак Знак41"/>
    <w:uiPriority w:val="99"/>
    <w:rsid w:val="00D60724"/>
    <w:rPr>
      <w:sz w:val="24"/>
      <w:lang w:val="ru-RU" w:eastAsia="ru-RU"/>
    </w:rPr>
  </w:style>
  <w:style w:type="character" w:customStyle="1" w:styleId="319">
    <w:name w:val="Знак Знак31"/>
    <w:uiPriority w:val="99"/>
    <w:rsid w:val="00D60724"/>
    <w:rPr>
      <w:rFonts w:ascii="Times New Roman" w:hAnsi="Times New Roman" w:cs="Times New Roman" w:hint="default"/>
    </w:rPr>
  </w:style>
  <w:style w:type="character" w:customStyle="1" w:styleId="2100">
    <w:name w:val="Знак Знак210"/>
    <w:uiPriority w:val="99"/>
    <w:rsid w:val="00D60724"/>
    <w:rPr>
      <w:b/>
      <w:bCs w:val="0"/>
    </w:rPr>
  </w:style>
  <w:style w:type="character" w:customStyle="1" w:styleId="1101">
    <w:name w:val="Знак Знак110"/>
    <w:uiPriority w:val="99"/>
    <w:rsid w:val="00D60724"/>
    <w:rPr>
      <w:rFonts w:ascii="Tahoma" w:hAnsi="Tahoma" w:cs="Tahoma" w:hint="default"/>
      <w:sz w:val="16"/>
    </w:rPr>
  </w:style>
  <w:style w:type="character" w:customStyle="1" w:styleId="21d">
    <w:name w:val="Знак Знак21"/>
    <w:uiPriority w:val="99"/>
    <w:rsid w:val="00D60724"/>
    <w:rPr>
      <w:rFonts w:ascii="Times New Roman" w:hAnsi="Times New Roman" w:cs="Times New Roman" w:hint="default"/>
      <w:noProof/>
      <w:sz w:val="24"/>
      <w:lang w:val="ru-RU" w:eastAsia="ru-RU" w:bidi="ar-SA"/>
    </w:rPr>
  </w:style>
  <w:style w:type="character" w:customStyle="1" w:styleId="apple-converted-space">
    <w:name w:val="apple-converted-space"/>
    <w:basedOn w:val="ab"/>
    <w:rsid w:val="00D60724"/>
  </w:style>
  <w:style w:type="character" w:customStyle="1" w:styleId="Heading1">
    <w:name w:val="Heading #1"/>
    <w:rsid w:val="00D60724"/>
  </w:style>
  <w:style w:type="character" w:customStyle="1" w:styleId="Heading2Bold">
    <w:name w:val="Heading #2 + Bold"/>
    <w:rsid w:val="00D60724"/>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D6072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lk1">
    <w:name w:val="blk1"/>
    <w:basedOn w:val="ab"/>
    <w:rsid w:val="00D60724"/>
    <w:rPr>
      <w:vanish/>
      <w:webHidden w:val="0"/>
      <w:specVanish/>
    </w:rPr>
  </w:style>
  <w:style w:type="character" w:customStyle="1" w:styleId="1ffff5">
    <w:name w:val="Гиперссылка1"/>
    <w:basedOn w:val="ab"/>
    <w:uiPriority w:val="99"/>
    <w:rsid w:val="00D60724"/>
    <w:rPr>
      <w:color w:val="0000FF"/>
      <w:u w:val="single"/>
    </w:rPr>
  </w:style>
  <w:style w:type="character" w:customStyle="1" w:styleId="1ffff6">
    <w:name w:val="Просмотренная гиперссылка1"/>
    <w:basedOn w:val="ab"/>
    <w:uiPriority w:val="99"/>
    <w:rsid w:val="00D60724"/>
    <w:rPr>
      <w:color w:val="800080"/>
      <w:u w:val="single"/>
    </w:rPr>
  </w:style>
  <w:style w:type="character" w:customStyle="1" w:styleId="1ffff7">
    <w:name w:val="Слабое выделение1"/>
    <w:basedOn w:val="ab"/>
    <w:uiPriority w:val="19"/>
    <w:qFormat/>
    <w:rsid w:val="00D60724"/>
    <w:rPr>
      <w:i/>
      <w:iCs/>
      <w:color w:val="808080"/>
    </w:rPr>
  </w:style>
  <w:style w:type="character" w:customStyle="1" w:styleId="1ffff8">
    <w:name w:val="Сильное выделение1"/>
    <w:basedOn w:val="ab"/>
    <w:uiPriority w:val="21"/>
    <w:qFormat/>
    <w:rsid w:val="00D60724"/>
    <w:rPr>
      <w:b/>
      <w:bCs/>
      <w:i/>
      <w:iCs/>
      <w:color w:val="4F81BD"/>
    </w:rPr>
  </w:style>
  <w:style w:type="character" w:customStyle="1" w:styleId="1ffff9">
    <w:name w:val="Слабая ссылка1"/>
    <w:basedOn w:val="ab"/>
    <w:uiPriority w:val="31"/>
    <w:qFormat/>
    <w:rsid w:val="00D60724"/>
    <w:rPr>
      <w:smallCaps/>
      <w:color w:val="C0504D"/>
      <w:u w:val="single"/>
    </w:rPr>
  </w:style>
  <w:style w:type="character" w:customStyle="1" w:styleId="1ffffa">
    <w:name w:val="Сильная ссылка1"/>
    <w:basedOn w:val="ab"/>
    <w:uiPriority w:val="32"/>
    <w:qFormat/>
    <w:rsid w:val="00D60724"/>
    <w:rPr>
      <w:b/>
      <w:bCs/>
      <w:smallCaps/>
      <w:color w:val="C0504D"/>
      <w:spacing w:val="5"/>
      <w:u w:val="single"/>
    </w:rPr>
  </w:style>
  <w:style w:type="character" w:customStyle="1" w:styleId="FontStyle13">
    <w:name w:val="Font Style13"/>
    <w:uiPriority w:val="99"/>
    <w:rsid w:val="00D60724"/>
    <w:rPr>
      <w:rFonts w:ascii="Times New Roman" w:hAnsi="Times New Roman" w:cs="Times New Roman" w:hint="default"/>
      <w:i/>
      <w:iCs/>
      <w:spacing w:val="-20"/>
      <w:sz w:val="24"/>
      <w:szCs w:val="24"/>
    </w:rPr>
  </w:style>
  <w:style w:type="character" w:customStyle="1" w:styleId="FontStyle14">
    <w:name w:val="Font Style14"/>
    <w:uiPriority w:val="99"/>
    <w:rsid w:val="00D60724"/>
    <w:rPr>
      <w:rFonts w:ascii="Times New Roman" w:hAnsi="Times New Roman" w:cs="Times New Roman" w:hint="default"/>
      <w:sz w:val="26"/>
      <w:szCs w:val="26"/>
    </w:rPr>
  </w:style>
  <w:style w:type="character" w:customStyle="1" w:styleId="WW8Num1z5">
    <w:name w:val="WW8Num1z5"/>
    <w:rsid w:val="00D60724"/>
  </w:style>
  <w:style w:type="character" w:customStyle="1" w:styleId="21e">
    <w:name w:val="Цитата 2 Знак1"/>
    <w:basedOn w:val="ab"/>
    <w:uiPriority w:val="29"/>
    <w:rsid w:val="00D60724"/>
    <w:rPr>
      <w:rFonts w:ascii="Arial Unicode MS" w:eastAsia="Arial Unicode MS" w:hAnsi="Arial Unicode MS" w:cs="Arial Unicode MS" w:hint="eastAsia"/>
      <w:i/>
      <w:iCs/>
      <w:color w:val="404040" w:themeColor="text1" w:themeTint="BF"/>
      <w:sz w:val="24"/>
      <w:szCs w:val="24"/>
      <w:lang w:eastAsia="ru-RU"/>
    </w:rPr>
  </w:style>
  <w:style w:type="character" w:customStyle="1" w:styleId="1ffffb">
    <w:name w:val="Выделенная цитата Знак1"/>
    <w:basedOn w:val="ab"/>
    <w:uiPriority w:val="30"/>
    <w:rsid w:val="00D60724"/>
    <w:rPr>
      <w:rFonts w:ascii="Arial Unicode MS" w:eastAsia="Arial Unicode MS" w:hAnsi="Arial Unicode MS" w:cs="Arial Unicode MS" w:hint="eastAsia"/>
      <w:i/>
      <w:iCs/>
      <w:color w:val="5B9BD5" w:themeColor="accent1"/>
      <w:sz w:val="24"/>
      <w:szCs w:val="24"/>
      <w:lang w:eastAsia="ru-RU"/>
    </w:rPr>
  </w:style>
  <w:style w:type="character" w:customStyle="1" w:styleId="4f">
    <w:name w:val="Заголовок №4 + Не полужирный"/>
    <w:rsid w:val="00D60724"/>
    <w:rPr>
      <w:rFonts w:ascii="Times New Roman" w:hAnsi="Times New Roman" w:cs="Times New Roman" w:hint="default"/>
      <w:b/>
      <w:bCs/>
      <w:spacing w:val="0"/>
      <w:sz w:val="21"/>
      <w:szCs w:val="21"/>
    </w:rPr>
  </w:style>
  <w:style w:type="character" w:customStyle="1" w:styleId="104">
    <w:name w:val="Колонтитул + 10"/>
    <w:aliases w:val="5 pt"/>
    <w:rsid w:val="00D60724"/>
    <w:rPr>
      <w:rFonts w:ascii="Times New Roman" w:hAnsi="Times New Roman" w:cs="Times New Roman" w:hint="default"/>
      <w:spacing w:val="0"/>
      <w:sz w:val="21"/>
      <w:szCs w:val="21"/>
    </w:rPr>
  </w:style>
  <w:style w:type="character" w:customStyle="1" w:styleId="1ffffc">
    <w:name w:val="Основной текст1"/>
    <w:rsid w:val="00D60724"/>
    <w:rPr>
      <w:rFonts w:ascii="Times New Roman" w:hAnsi="Times New Roman" w:cs="Times New Roman" w:hint="default"/>
      <w:spacing w:val="0"/>
      <w:sz w:val="21"/>
      <w:szCs w:val="21"/>
      <w:u w:val="single"/>
      <w:lang w:val="en-US" w:eastAsia="x-none"/>
    </w:rPr>
  </w:style>
  <w:style w:type="character" w:customStyle="1" w:styleId="2fff3">
    <w:name w:val="Основной текст2"/>
    <w:rsid w:val="00D60724"/>
    <w:rPr>
      <w:rFonts w:ascii="Times New Roman" w:hAnsi="Times New Roman" w:cs="Times New Roman" w:hint="default"/>
      <w:spacing w:val="0"/>
      <w:sz w:val="21"/>
      <w:szCs w:val="21"/>
    </w:rPr>
  </w:style>
  <w:style w:type="character" w:customStyle="1" w:styleId="affffffffff4">
    <w:name w:val="Основной текст + Полужирный"/>
    <w:rsid w:val="00D60724"/>
    <w:rPr>
      <w:rFonts w:ascii="Times New Roman" w:hAnsi="Times New Roman" w:cs="Times New Roman" w:hint="default"/>
      <w:b/>
      <w:bCs/>
      <w:spacing w:val="0"/>
      <w:sz w:val="21"/>
      <w:szCs w:val="21"/>
    </w:rPr>
  </w:style>
  <w:style w:type="character" w:customStyle="1" w:styleId="416">
    <w:name w:val="Заголовок №4 + Не полужирный1"/>
    <w:rsid w:val="00D60724"/>
    <w:rPr>
      <w:rFonts w:ascii="Times New Roman" w:hAnsi="Times New Roman" w:cs="Times New Roman" w:hint="default"/>
      <w:b/>
      <w:bCs/>
      <w:spacing w:val="0"/>
      <w:sz w:val="21"/>
      <w:szCs w:val="21"/>
    </w:rPr>
  </w:style>
  <w:style w:type="character" w:customStyle="1" w:styleId="152">
    <w:name w:val="Основной текст + Полужирный15"/>
    <w:rsid w:val="00D60724"/>
    <w:rPr>
      <w:rFonts w:ascii="Times New Roman" w:hAnsi="Times New Roman" w:cs="Times New Roman" w:hint="default"/>
      <w:b/>
      <w:bCs/>
      <w:spacing w:val="0"/>
      <w:sz w:val="21"/>
      <w:szCs w:val="21"/>
    </w:rPr>
  </w:style>
  <w:style w:type="character" w:customStyle="1" w:styleId="4f0">
    <w:name w:val="Основной текст (4) + Не полужирный"/>
    <w:rsid w:val="00D60724"/>
    <w:rPr>
      <w:rFonts w:ascii="Times New Roman" w:hAnsi="Times New Roman" w:cs="Times New Roman" w:hint="default"/>
      <w:b/>
      <w:bCs/>
      <w:spacing w:val="0"/>
      <w:sz w:val="21"/>
      <w:szCs w:val="21"/>
    </w:rPr>
  </w:style>
  <w:style w:type="character" w:customStyle="1" w:styleId="5d">
    <w:name w:val="Основной текст (5) + Не курсив"/>
    <w:rsid w:val="00D60724"/>
    <w:rPr>
      <w:rFonts w:ascii="Times New Roman" w:hAnsi="Times New Roman" w:cs="Times New Roman" w:hint="default"/>
      <w:i/>
      <w:iCs/>
      <w:spacing w:val="0"/>
      <w:sz w:val="21"/>
      <w:szCs w:val="21"/>
    </w:rPr>
  </w:style>
  <w:style w:type="character" w:customStyle="1" w:styleId="450">
    <w:name w:val="Основной текст (4) + Не полужирный5"/>
    <w:rsid w:val="00D60724"/>
    <w:rPr>
      <w:rFonts w:ascii="Times New Roman" w:hAnsi="Times New Roman" w:cs="Times New Roman" w:hint="default"/>
      <w:b/>
      <w:bCs/>
      <w:spacing w:val="0"/>
      <w:sz w:val="21"/>
      <w:szCs w:val="21"/>
    </w:rPr>
  </w:style>
  <w:style w:type="character" w:customStyle="1" w:styleId="144">
    <w:name w:val="Основной текст + Полужирный14"/>
    <w:rsid w:val="00D60724"/>
    <w:rPr>
      <w:rFonts w:ascii="Times New Roman" w:hAnsi="Times New Roman" w:cs="Times New Roman" w:hint="default"/>
      <w:b/>
      <w:bCs/>
      <w:spacing w:val="0"/>
      <w:sz w:val="21"/>
      <w:szCs w:val="21"/>
    </w:rPr>
  </w:style>
  <w:style w:type="character" w:customStyle="1" w:styleId="440">
    <w:name w:val="Основной текст (4) + Не полужирный4"/>
    <w:rsid w:val="00D60724"/>
    <w:rPr>
      <w:rFonts w:ascii="Times New Roman" w:hAnsi="Times New Roman" w:cs="Times New Roman" w:hint="default"/>
      <w:b/>
      <w:bCs/>
      <w:spacing w:val="0"/>
      <w:sz w:val="21"/>
      <w:szCs w:val="21"/>
    </w:rPr>
  </w:style>
  <w:style w:type="character" w:customStyle="1" w:styleId="540">
    <w:name w:val="Основной текст (5) + Не курсив4"/>
    <w:rsid w:val="00D60724"/>
    <w:rPr>
      <w:rFonts w:ascii="Times New Roman" w:hAnsi="Times New Roman" w:cs="Times New Roman" w:hint="default"/>
      <w:i/>
      <w:iCs/>
      <w:spacing w:val="0"/>
      <w:sz w:val="21"/>
      <w:szCs w:val="21"/>
    </w:rPr>
  </w:style>
  <w:style w:type="character" w:customStyle="1" w:styleId="5e">
    <w:name w:val="Основной текст (5) + Полужирный"/>
    <w:rsid w:val="00D60724"/>
    <w:rPr>
      <w:rFonts w:ascii="Times New Roman" w:hAnsi="Times New Roman" w:cs="Times New Roman" w:hint="default"/>
      <w:b/>
      <w:bCs/>
      <w:spacing w:val="0"/>
      <w:sz w:val="21"/>
      <w:szCs w:val="21"/>
    </w:rPr>
  </w:style>
  <w:style w:type="character" w:customStyle="1" w:styleId="affffffffff5">
    <w:name w:val="Основной текст + Курсив"/>
    <w:rsid w:val="00D60724"/>
    <w:rPr>
      <w:rFonts w:ascii="Times New Roman" w:hAnsi="Times New Roman" w:cs="Times New Roman" w:hint="default"/>
      <w:i/>
      <w:iCs/>
      <w:spacing w:val="0"/>
      <w:sz w:val="21"/>
      <w:szCs w:val="21"/>
    </w:rPr>
  </w:style>
  <w:style w:type="character" w:customStyle="1" w:styleId="131">
    <w:name w:val="Основной текст + Полужирный13"/>
    <w:rsid w:val="00D60724"/>
    <w:rPr>
      <w:rFonts w:ascii="Times New Roman" w:hAnsi="Times New Roman" w:cs="Times New Roman" w:hint="default"/>
      <w:b/>
      <w:bCs/>
      <w:spacing w:val="0"/>
      <w:sz w:val="21"/>
      <w:szCs w:val="21"/>
    </w:rPr>
  </w:style>
  <w:style w:type="character" w:customStyle="1" w:styleId="430">
    <w:name w:val="Основной текст (4) + Не полужирный3"/>
    <w:rsid w:val="00D60724"/>
    <w:rPr>
      <w:rFonts w:ascii="Times New Roman" w:hAnsi="Times New Roman" w:cs="Times New Roman" w:hint="default"/>
      <w:b/>
      <w:bCs/>
      <w:spacing w:val="0"/>
      <w:sz w:val="21"/>
      <w:szCs w:val="21"/>
    </w:rPr>
  </w:style>
  <w:style w:type="character" w:customStyle="1" w:styleId="530">
    <w:name w:val="Основной текст (5) + Не курсив3"/>
    <w:rsid w:val="00D60724"/>
    <w:rPr>
      <w:rFonts w:ascii="Times New Roman" w:hAnsi="Times New Roman" w:cs="Times New Roman" w:hint="default"/>
      <w:i/>
      <w:iCs/>
      <w:spacing w:val="0"/>
      <w:sz w:val="21"/>
      <w:szCs w:val="21"/>
    </w:rPr>
  </w:style>
  <w:style w:type="character" w:customStyle="1" w:styleId="520">
    <w:name w:val="Основной текст (5) + Полужирный2"/>
    <w:aliases w:val="Не курсив"/>
    <w:rsid w:val="00D60724"/>
    <w:rPr>
      <w:rFonts w:ascii="Times New Roman" w:hAnsi="Times New Roman" w:cs="Times New Roman" w:hint="default"/>
      <w:b/>
      <w:bCs/>
      <w:i/>
      <w:iCs/>
      <w:spacing w:val="0"/>
      <w:sz w:val="21"/>
      <w:szCs w:val="21"/>
    </w:rPr>
  </w:style>
  <w:style w:type="character" w:customStyle="1" w:styleId="77">
    <w:name w:val="Основной текст (7) + Не полужирный"/>
    <w:rsid w:val="00D60724"/>
    <w:rPr>
      <w:rFonts w:ascii="Times New Roman" w:hAnsi="Times New Roman" w:cs="Times New Roman" w:hint="default"/>
      <w:b/>
      <w:bCs/>
      <w:spacing w:val="0"/>
      <w:sz w:val="21"/>
      <w:szCs w:val="21"/>
    </w:rPr>
  </w:style>
  <w:style w:type="character" w:customStyle="1" w:styleId="3ff1">
    <w:name w:val="Основной текст3"/>
    <w:rsid w:val="00D60724"/>
    <w:rPr>
      <w:rFonts w:ascii="Times New Roman" w:hAnsi="Times New Roman" w:cs="Times New Roman" w:hint="default"/>
      <w:spacing w:val="0"/>
      <w:sz w:val="21"/>
      <w:szCs w:val="21"/>
      <w:u w:val="single"/>
    </w:rPr>
  </w:style>
  <w:style w:type="character" w:customStyle="1" w:styleId="3ff2">
    <w:name w:val="Основной текст + Курсив3"/>
    <w:rsid w:val="00D60724"/>
    <w:rPr>
      <w:rFonts w:ascii="Times New Roman" w:hAnsi="Times New Roman" w:cs="Times New Roman" w:hint="default"/>
      <w:i/>
      <w:iCs/>
      <w:spacing w:val="0"/>
      <w:sz w:val="21"/>
      <w:szCs w:val="21"/>
    </w:rPr>
  </w:style>
  <w:style w:type="character" w:customStyle="1" w:styleId="521">
    <w:name w:val="Основной текст (5) + Не курсив2"/>
    <w:rsid w:val="00D60724"/>
    <w:rPr>
      <w:rFonts w:ascii="Times New Roman" w:hAnsi="Times New Roman" w:cs="Times New Roman" w:hint="default"/>
      <w:i/>
      <w:iCs/>
      <w:spacing w:val="0"/>
      <w:sz w:val="21"/>
      <w:szCs w:val="21"/>
    </w:rPr>
  </w:style>
  <w:style w:type="character" w:customStyle="1" w:styleId="2fff4">
    <w:name w:val="Основной текст + Курсив2"/>
    <w:rsid w:val="00D60724"/>
    <w:rPr>
      <w:rFonts w:ascii="Times New Roman" w:hAnsi="Times New Roman" w:cs="Times New Roman" w:hint="default"/>
      <w:i/>
      <w:iCs/>
      <w:spacing w:val="0"/>
      <w:sz w:val="21"/>
      <w:szCs w:val="21"/>
    </w:rPr>
  </w:style>
  <w:style w:type="character" w:customStyle="1" w:styleId="512">
    <w:name w:val="Основной текст (5) + Не курсив1"/>
    <w:rsid w:val="00D60724"/>
    <w:rPr>
      <w:rFonts w:ascii="Times New Roman" w:hAnsi="Times New Roman" w:cs="Times New Roman" w:hint="default"/>
      <w:i/>
      <w:iCs/>
      <w:spacing w:val="0"/>
      <w:sz w:val="21"/>
      <w:szCs w:val="21"/>
    </w:rPr>
  </w:style>
  <w:style w:type="character" w:customStyle="1" w:styleId="3210">
    <w:name w:val="Заголовок №3 (2) + 10"/>
    <w:aliases w:val="5 pt2"/>
    <w:rsid w:val="00D60724"/>
    <w:rPr>
      <w:rFonts w:ascii="Times New Roman" w:hAnsi="Times New Roman" w:cs="Times New Roman" w:hint="default"/>
      <w:spacing w:val="0"/>
      <w:sz w:val="21"/>
      <w:szCs w:val="21"/>
    </w:rPr>
  </w:style>
  <w:style w:type="character" w:customStyle="1" w:styleId="32101">
    <w:name w:val="Заголовок №3 (2) + 101"/>
    <w:aliases w:val="5 pt1,Не малые прописные"/>
    <w:rsid w:val="00D60724"/>
    <w:rPr>
      <w:rFonts w:ascii="Times New Roman" w:hAnsi="Times New Roman" w:cs="Times New Roman" w:hint="default"/>
      <w:smallCaps/>
      <w:spacing w:val="0"/>
      <w:sz w:val="21"/>
      <w:szCs w:val="21"/>
    </w:rPr>
  </w:style>
  <w:style w:type="character" w:customStyle="1" w:styleId="121">
    <w:name w:val="Основной текст + Полужирный12"/>
    <w:rsid w:val="00D60724"/>
    <w:rPr>
      <w:rFonts w:ascii="Times New Roman" w:hAnsi="Times New Roman" w:cs="Times New Roman" w:hint="default"/>
      <w:b/>
      <w:bCs/>
      <w:spacing w:val="0"/>
      <w:sz w:val="21"/>
      <w:szCs w:val="21"/>
    </w:rPr>
  </w:style>
  <w:style w:type="character" w:customStyle="1" w:styleId="11f0">
    <w:name w:val="Основной текст + Полужирный11"/>
    <w:rsid w:val="00D60724"/>
    <w:rPr>
      <w:rFonts w:ascii="Times New Roman" w:hAnsi="Times New Roman" w:cs="Times New Roman" w:hint="default"/>
      <w:b/>
      <w:bCs/>
      <w:spacing w:val="0"/>
      <w:sz w:val="21"/>
      <w:szCs w:val="21"/>
    </w:rPr>
  </w:style>
  <w:style w:type="character" w:customStyle="1" w:styleId="513">
    <w:name w:val="Основной текст (5) + Полужирный1"/>
    <w:aliases w:val="Не курсив1"/>
    <w:rsid w:val="00D60724"/>
    <w:rPr>
      <w:rFonts w:ascii="Times New Roman" w:hAnsi="Times New Roman" w:cs="Times New Roman" w:hint="default"/>
      <w:b/>
      <w:bCs/>
      <w:i/>
      <w:iCs/>
      <w:spacing w:val="0"/>
      <w:sz w:val="21"/>
      <w:szCs w:val="21"/>
    </w:rPr>
  </w:style>
  <w:style w:type="character" w:customStyle="1" w:styleId="1ffffd">
    <w:name w:val="Основной текст + Курсив1"/>
    <w:rsid w:val="00D60724"/>
    <w:rPr>
      <w:rFonts w:ascii="Times New Roman" w:hAnsi="Times New Roman" w:cs="Times New Roman" w:hint="default"/>
      <w:i/>
      <w:iCs/>
      <w:spacing w:val="0"/>
      <w:sz w:val="21"/>
      <w:szCs w:val="21"/>
    </w:rPr>
  </w:style>
  <w:style w:type="character" w:customStyle="1" w:styleId="421pt">
    <w:name w:val="Заголовок №4 (2) + Интервал 1 pt"/>
    <w:rsid w:val="00D60724"/>
    <w:rPr>
      <w:rFonts w:ascii="Times New Roman" w:hAnsi="Times New Roman" w:cs="Times New Roman" w:hint="default"/>
      <w:spacing w:val="30"/>
      <w:sz w:val="21"/>
      <w:szCs w:val="21"/>
    </w:rPr>
  </w:style>
  <w:style w:type="character" w:customStyle="1" w:styleId="affffffffff6">
    <w:name w:val="Подпись к таблице"/>
    <w:rsid w:val="00D60724"/>
    <w:rPr>
      <w:rFonts w:ascii="Times New Roman" w:hAnsi="Times New Roman" w:cs="Times New Roman" w:hint="default"/>
      <w:spacing w:val="0"/>
      <w:sz w:val="21"/>
      <w:szCs w:val="21"/>
      <w:u w:val="single"/>
    </w:rPr>
  </w:style>
  <w:style w:type="character" w:customStyle="1" w:styleId="3ff3">
    <w:name w:val="Заголовок №3"/>
    <w:rsid w:val="00D60724"/>
    <w:rPr>
      <w:rFonts w:ascii="Times New Roman" w:hAnsi="Times New Roman" w:cs="Times New Roman" w:hint="default"/>
      <w:spacing w:val="0"/>
      <w:sz w:val="21"/>
      <w:szCs w:val="21"/>
      <w:u w:val="single"/>
    </w:rPr>
  </w:style>
  <w:style w:type="character" w:customStyle="1" w:styleId="105">
    <w:name w:val="Основной текст (10)"/>
    <w:rsid w:val="00D60724"/>
    <w:rPr>
      <w:rFonts w:ascii="Times New Roman" w:hAnsi="Times New Roman" w:cs="Times New Roman" w:hint="default"/>
      <w:spacing w:val="0"/>
      <w:sz w:val="19"/>
      <w:szCs w:val="19"/>
      <w:u w:val="single"/>
    </w:rPr>
  </w:style>
  <w:style w:type="character" w:customStyle="1" w:styleId="11f1">
    <w:name w:val="Основной текст (11)"/>
    <w:rsid w:val="00D60724"/>
    <w:rPr>
      <w:rFonts w:ascii="Times New Roman" w:hAnsi="Times New Roman" w:cs="Times New Roman" w:hint="default"/>
      <w:spacing w:val="0"/>
      <w:sz w:val="23"/>
      <w:szCs w:val="23"/>
      <w:u w:val="single"/>
    </w:rPr>
  </w:style>
  <w:style w:type="character" w:customStyle="1" w:styleId="4f1">
    <w:name w:val="Основной текст4"/>
    <w:rsid w:val="00D60724"/>
    <w:rPr>
      <w:rFonts w:ascii="Times New Roman" w:hAnsi="Times New Roman" w:cs="Times New Roman" w:hint="default"/>
      <w:spacing w:val="0"/>
      <w:sz w:val="21"/>
      <w:szCs w:val="21"/>
      <w:u w:val="single"/>
      <w:lang w:val="en-US" w:eastAsia="x-none"/>
    </w:rPr>
  </w:style>
  <w:style w:type="character" w:customStyle="1" w:styleId="5f">
    <w:name w:val="Основной текст5"/>
    <w:rsid w:val="00D60724"/>
    <w:rPr>
      <w:rFonts w:ascii="Times New Roman" w:hAnsi="Times New Roman" w:cs="Times New Roman" w:hint="default"/>
      <w:spacing w:val="0"/>
      <w:sz w:val="21"/>
      <w:szCs w:val="21"/>
    </w:rPr>
  </w:style>
  <w:style w:type="character" w:customStyle="1" w:styleId="106">
    <w:name w:val="Основной текст + Полужирный10"/>
    <w:rsid w:val="00D60724"/>
    <w:rPr>
      <w:rFonts w:ascii="Times New Roman" w:hAnsi="Times New Roman" w:cs="Times New Roman" w:hint="default"/>
      <w:b/>
      <w:bCs/>
      <w:spacing w:val="0"/>
      <w:sz w:val="21"/>
      <w:szCs w:val="21"/>
    </w:rPr>
  </w:style>
  <w:style w:type="character" w:customStyle="1" w:styleId="96">
    <w:name w:val="Основной текст + Полужирный9"/>
    <w:rsid w:val="00D60724"/>
    <w:rPr>
      <w:rFonts w:ascii="Times New Roman" w:hAnsi="Times New Roman" w:cs="Times New Roman" w:hint="default"/>
      <w:b/>
      <w:bCs/>
      <w:spacing w:val="0"/>
      <w:sz w:val="21"/>
      <w:szCs w:val="21"/>
    </w:rPr>
  </w:style>
  <w:style w:type="character" w:customStyle="1" w:styleId="422">
    <w:name w:val="Основной текст (4) + Не полужирный2"/>
    <w:rsid w:val="00D60724"/>
    <w:rPr>
      <w:rFonts w:ascii="Times New Roman" w:hAnsi="Times New Roman" w:cs="Times New Roman" w:hint="default"/>
      <w:b/>
      <w:bCs/>
      <w:spacing w:val="0"/>
      <w:sz w:val="21"/>
      <w:szCs w:val="21"/>
    </w:rPr>
  </w:style>
  <w:style w:type="character" w:customStyle="1" w:styleId="86">
    <w:name w:val="Основной текст + Полужирный8"/>
    <w:rsid w:val="00D60724"/>
    <w:rPr>
      <w:rFonts w:ascii="Times New Roman" w:hAnsi="Times New Roman" w:cs="Times New Roman" w:hint="default"/>
      <w:b/>
      <w:bCs/>
      <w:spacing w:val="0"/>
      <w:sz w:val="21"/>
      <w:szCs w:val="21"/>
    </w:rPr>
  </w:style>
  <w:style w:type="character" w:customStyle="1" w:styleId="417">
    <w:name w:val="Основной текст (4) + Не полужирный1"/>
    <w:rsid w:val="00D60724"/>
    <w:rPr>
      <w:rFonts w:ascii="Times New Roman" w:hAnsi="Times New Roman" w:cs="Times New Roman" w:hint="default"/>
      <w:b/>
      <w:bCs/>
      <w:spacing w:val="0"/>
      <w:sz w:val="21"/>
      <w:szCs w:val="21"/>
    </w:rPr>
  </w:style>
  <w:style w:type="character" w:customStyle="1" w:styleId="4f2">
    <w:name w:val="Основной текст (4)"/>
    <w:rsid w:val="00D60724"/>
    <w:rPr>
      <w:rFonts w:ascii="Times New Roman" w:hAnsi="Times New Roman" w:cs="Times New Roman" w:hint="default"/>
      <w:spacing w:val="0"/>
      <w:sz w:val="21"/>
      <w:szCs w:val="21"/>
      <w:u w:val="single"/>
    </w:rPr>
  </w:style>
  <w:style w:type="character" w:customStyle="1" w:styleId="78">
    <w:name w:val="Основной текст + Полужирный7"/>
    <w:rsid w:val="00D60724"/>
    <w:rPr>
      <w:rFonts w:ascii="Times New Roman" w:hAnsi="Times New Roman" w:cs="Times New Roman" w:hint="default"/>
      <w:b/>
      <w:bCs/>
      <w:spacing w:val="0"/>
      <w:sz w:val="21"/>
      <w:szCs w:val="21"/>
    </w:rPr>
  </w:style>
  <w:style w:type="character" w:customStyle="1" w:styleId="69">
    <w:name w:val="Основной текст + Полужирный6"/>
    <w:rsid w:val="00D60724"/>
    <w:rPr>
      <w:rFonts w:ascii="Times New Roman" w:hAnsi="Times New Roman" w:cs="Times New Roman" w:hint="default"/>
      <w:b/>
      <w:bCs/>
      <w:spacing w:val="0"/>
      <w:sz w:val="21"/>
      <w:szCs w:val="21"/>
    </w:rPr>
  </w:style>
  <w:style w:type="character" w:customStyle="1" w:styleId="5f0">
    <w:name w:val="Основной текст + Полужирный5"/>
    <w:rsid w:val="00D60724"/>
    <w:rPr>
      <w:rFonts w:ascii="Times New Roman" w:hAnsi="Times New Roman" w:cs="Times New Roman" w:hint="default"/>
      <w:b/>
      <w:bCs/>
      <w:spacing w:val="0"/>
      <w:sz w:val="21"/>
      <w:szCs w:val="21"/>
    </w:rPr>
  </w:style>
  <w:style w:type="character" w:customStyle="1" w:styleId="4f3">
    <w:name w:val="Основной текст + Полужирный4"/>
    <w:rsid w:val="00D60724"/>
    <w:rPr>
      <w:rFonts w:ascii="Times New Roman" w:hAnsi="Times New Roman" w:cs="Times New Roman" w:hint="default"/>
      <w:b/>
      <w:bCs/>
      <w:spacing w:val="0"/>
      <w:sz w:val="21"/>
      <w:szCs w:val="21"/>
    </w:rPr>
  </w:style>
  <w:style w:type="character" w:customStyle="1" w:styleId="3ff4">
    <w:name w:val="Основной текст + Полужирный3"/>
    <w:rsid w:val="00D60724"/>
    <w:rPr>
      <w:rFonts w:ascii="Times New Roman" w:hAnsi="Times New Roman" w:cs="Times New Roman" w:hint="default"/>
      <w:b/>
      <w:bCs/>
      <w:spacing w:val="0"/>
      <w:sz w:val="21"/>
      <w:szCs w:val="21"/>
    </w:rPr>
  </w:style>
  <w:style w:type="character" w:customStyle="1" w:styleId="2fff5">
    <w:name w:val="Основной текст + Полужирный2"/>
    <w:rsid w:val="00D60724"/>
    <w:rPr>
      <w:rFonts w:ascii="Times New Roman" w:hAnsi="Times New Roman" w:cs="Times New Roman" w:hint="default"/>
      <w:b/>
      <w:bCs/>
      <w:spacing w:val="0"/>
      <w:sz w:val="21"/>
      <w:szCs w:val="21"/>
    </w:rPr>
  </w:style>
  <w:style w:type="character" w:customStyle="1" w:styleId="6a">
    <w:name w:val="Основной текст6"/>
    <w:rsid w:val="00D60724"/>
    <w:rPr>
      <w:rFonts w:ascii="Times New Roman" w:hAnsi="Times New Roman" w:cs="Times New Roman" w:hint="default"/>
      <w:spacing w:val="0"/>
      <w:sz w:val="21"/>
      <w:szCs w:val="21"/>
    </w:rPr>
  </w:style>
  <w:style w:type="character" w:customStyle="1" w:styleId="1ffffe">
    <w:name w:val="Основной текст + Полужирный1"/>
    <w:rsid w:val="00D60724"/>
    <w:rPr>
      <w:rFonts w:ascii="Times New Roman" w:hAnsi="Times New Roman" w:cs="Times New Roman" w:hint="default"/>
      <w:b/>
      <w:bCs/>
      <w:spacing w:val="0"/>
      <w:sz w:val="21"/>
      <w:szCs w:val="21"/>
    </w:rPr>
  </w:style>
  <w:style w:type="character" w:customStyle="1" w:styleId="blk">
    <w:name w:val="blk"/>
    <w:basedOn w:val="ab"/>
    <w:rsid w:val="00D60724"/>
  </w:style>
  <w:style w:type="character" w:customStyle="1" w:styleId="u">
    <w:name w:val="u"/>
    <w:basedOn w:val="ab"/>
    <w:rsid w:val="00D60724"/>
  </w:style>
  <w:style w:type="character" w:customStyle="1" w:styleId="yellow">
    <w:name w:val="yellow"/>
    <w:rsid w:val="00D60724"/>
  </w:style>
  <w:style w:type="character" w:customStyle="1" w:styleId="head1blue">
    <w:name w:val="head1blue"/>
    <w:rsid w:val="00D60724"/>
  </w:style>
  <w:style w:type="character" w:customStyle="1" w:styleId="FontStyle21">
    <w:name w:val="Font Style21"/>
    <w:uiPriority w:val="99"/>
    <w:rsid w:val="00D60724"/>
    <w:rPr>
      <w:rFonts w:ascii="Times New Roman" w:hAnsi="Times New Roman" w:cs="Times New Roman" w:hint="default"/>
      <w:b/>
      <w:bCs/>
      <w:sz w:val="20"/>
      <w:szCs w:val="20"/>
    </w:rPr>
  </w:style>
  <w:style w:type="character" w:customStyle="1" w:styleId="FontStyle22">
    <w:name w:val="Font Style22"/>
    <w:uiPriority w:val="99"/>
    <w:rsid w:val="00D60724"/>
    <w:rPr>
      <w:rFonts w:ascii="Times New Roman" w:hAnsi="Times New Roman" w:cs="Times New Roman" w:hint="default"/>
      <w:sz w:val="20"/>
      <w:szCs w:val="20"/>
    </w:rPr>
  </w:style>
  <w:style w:type="character" w:customStyle="1" w:styleId="FontStyle16">
    <w:name w:val="Font Style16"/>
    <w:uiPriority w:val="99"/>
    <w:rsid w:val="00D60724"/>
    <w:rPr>
      <w:rFonts w:ascii="Courier New" w:hAnsi="Courier New" w:cs="Courier New" w:hint="default"/>
      <w:b/>
      <w:bCs/>
      <w:sz w:val="18"/>
      <w:szCs w:val="18"/>
    </w:rPr>
  </w:style>
  <w:style w:type="character" w:customStyle="1" w:styleId="FontStyle15">
    <w:name w:val="Font Style15"/>
    <w:uiPriority w:val="99"/>
    <w:rsid w:val="00D60724"/>
    <w:rPr>
      <w:rFonts w:ascii="Times New Roman" w:hAnsi="Times New Roman" w:cs="Times New Roman" w:hint="default"/>
      <w:b/>
      <w:bCs/>
      <w:sz w:val="16"/>
      <w:szCs w:val="16"/>
    </w:rPr>
  </w:style>
  <w:style w:type="character" w:customStyle="1" w:styleId="apple-style-span">
    <w:name w:val="apple-style-span"/>
    <w:rsid w:val="00D60724"/>
  </w:style>
  <w:style w:type="character" w:customStyle="1" w:styleId="A10">
    <w:name w:val="A10"/>
    <w:uiPriority w:val="99"/>
    <w:rsid w:val="00D60724"/>
    <w:rPr>
      <w:rFonts w:ascii="Xerox Sans" w:hAnsi="Xerox Sans" w:cs="Xerox Sans" w:hint="default"/>
      <w:color w:val="000000"/>
      <w:sz w:val="14"/>
      <w:szCs w:val="14"/>
    </w:rPr>
  </w:style>
  <w:style w:type="character" w:customStyle="1" w:styleId="FontStyle36">
    <w:name w:val="Font Style36"/>
    <w:uiPriority w:val="99"/>
    <w:rsid w:val="00D60724"/>
    <w:rPr>
      <w:rFonts w:ascii="Times New Roman" w:hAnsi="Times New Roman" w:cs="Times New Roman" w:hint="default"/>
      <w:b/>
      <w:bCs/>
      <w:sz w:val="14"/>
      <w:szCs w:val="14"/>
    </w:rPr>
  </w:style>
  <w:style w:type="character" w:customStyle="1" w:styleId="1fffff">
    <w:name w:val="Название Знак1"/>
    <w:uiPriority w:val="10"/>
    <w:rsid w:val="00D60724"/>
    <w:rPr>
      <w:rFonts w:ascii="Cambria" w:eastAsia="Times New Roman" w:hAnsi="Cambria" w:cs="Times New Roman" w:hint="default"/>
      <w:b/>
      <w:bCs/>
      <w:color w:val="000000"/>
      <w:kern w:val="28"/>
      <w:sz w:val="32"/>
      <w:szCs w:val="32"/>
    </w:rPr>
  </w:style>
  <w:style w:type="character" w:customStyle="1" w:styleId="1fffff0">
    <w:name w:val="Красная строка Знак1"/>
    <w:uiPriority w:val="99"/>
    <w:rsid w:val="00D60724"/>
    <w:rPr>
      <w:rFonts w:ascii="Times New Roman" w:eastAsia="Times New Roman" w:hAnsi="Times New Roman" w:cs="Times New Roman" w:hint="default"/>
      <w:color w:val="000000"/>
      <w:sz w:val="24"/>
      <w:szCs w:val="24"/>
      <w:lang w:eastAsia="x-none"/>
    </w:rPr>
  </w:style>
  <w:style w:type="character" w:customStyle="1" w:styleId="21f">
    <w:name w:val="Красная строка 2 Знак1"/>
    <w:uiPriority w:val="99"/>
    <w:rsid w:val="00D60724"/>
    <w:rPr>
      <w:rFonts w:ascii="Times New Roman" w:eastAsia="Times New Roman" w:hAnsi="Times New Roman" w:cs="Times New Roman" w:hint="default"/>
      <w:sz w:val="24"/>
      <w:szCs w:val="24"/>
    </w:rPr>
  </w:style>
  <w:style w:type="character" w:customStyle="1" w:styleId="1fffff1">
    <w:name w:val="Заголовок записки Знак1"/>
    <w:uiPriority w:val="99"/>
    <w:rsid w:val="00D60724"/>
    <w:rPr>
      <w:color w:val="000000"/>
      <w:sz w:val="24"/>
      <w:szCs w:val="24"/>
    </w:rPr>
  </w:style>
  <w:style w:type="character" w:customStyle="1" w:styleId="21f0">
    <w:name w:val="Основной текст 2 Знак1"/>
    <w:uiPriority w:val="99"/>
    <w:rsid w:val="00D60724"/>
    <w:rPr>
      <w:color w:val="000000"/>
      <w:sz w:val="24"/>
      <w:szCs w:val="24"/>
    </w:rPr>
  </w:style>
  <w:style w:type="character" w:customStyle="1" w:styleId="1fffff2">
    <w:name w:val="Схема документа Знак1"/>
    <w:uiPriority w:val="99"/>
    <w:rsid w:val="00D60724"/>
    <w:rPr>
      <w:rFonts w:ascii="Tahoma" w:hAnsi="Tahoma" w:cs="Tahoma" w:hint="default"/>
      <w:color w:val="000000"/>
      <w:sz w:val="16"/>
      <w:szCs w:val="16"/>
    </w:rPr>
  </w:style>
  <w:style w:type="character" w:customStyle="1" w:styleId="spanheaderlot21">
    <w:name w:val="span_header_lot_21"/>
    <w:rsid w:val="00D60724"/>
    <w:rPr>
      <w:b/>
      <w:bCs/>
    </w:rPr>
  </w:style>
  <w:style w:type="character" w:customStyle="1" w:styleId="affffffffff7">
    <w:name w:val="Основной шрифт"/>
    <w:uiPriority w:val="99"/>
    <w:rsid w:val="00D60724"/>
  </w:style>
  <w:style w:type="character" w:customStyle="1" w:styleId="2fff6">
    <w:name w:val="Знак2 Знак Знак"/>
    <w:rsid w:val="00D60724"/>
  </w:style>
  <w:style w:type="character" w:customStyle="1" w:styleId="BodyTextIndentChar1">
    <w:name w:val="Body Text Indent Char1"/>
    <w:rsid w:val="00D60724"/>
    <w:rPr>
      <w:rFonts w:ascii="Times New Roman" w:hAnsi="Times New Roman" w:cs="Times New Roman" w:hint="default"/>
    </w:rPr>
  </w:style>
  <w:style w:type="character" w:customStyle="1" w:styleId="text0">
    <w:name w:val="text"/>
    <w:rsid w:val="00D60724"/>
  </w:style>
  <w:style w:type="character" w:customStyle="1" w:styleId="HeaderChar">
    <w:name w:val="Header Char"/>
    <w:aliases w:val="Знак Знак Char"/>
    <w:uiPriority w:val="99"/>
    <w:rsid w:val="00D60724"/>
  </w:style>
  <w:style w:type="character" w:customStyle="1" w:styleId="Heading1Char">
    <w:name w:val="Heading 1 Char"/>
    <w:rsid w:val="00D60724"/>
    <w:rPr>
      <w:b/>
      <w:bCs/>
    </w:rPr>
  </w:style>
  <w:style w:type="character" w:customStyle="1" w:styleId="Heading2Char">
    <w:name w:val="Heading 2 Char"/>
    <w:rsid w:val="00D60724"/>
    <w:rPr>
      <w:b/>
      <w:bCs/>
    </w:rPr>
  </w:style>
  <w:style w:type="character" w:customStyle="1" w:styleId="ter">
    <w:name w:val="ter"/>
    <w:rsid w:val="00D60724"/>
  </w:style>
  <w:style w:type="character" w:customStyle="1" w:styleId="nobr">
    <w:name w:val="nobr"/>
    <w:rsid w:val="00D60724"/>
  </w:style>
  <w:style w:type="character" w:customStyle="1" w:styleId="FontStyle26">
    <w:name w:val="Font Style26"/>
    <w:rsid w:val="00D60724"/>
    <w:rPr>
      <w:rFonts w:ascii="Times New Roman" w:hAnsi="Times New Roman" w:cs="Times New Roman" w:hint="default"/>
    </w:rPr>
  </w:style>
  <w:style w:type="character" w:customStyle="1" w:styleId="FontStyle32">
    <w:name w:val="Font Style32"/>
    <w:uiPriority w:val="99"/>
    <w:rsid w:val="00D60724"/>
    <w:rPr>
      <w:rFonts w:ascii="Arial Narrow" w:hAnsi="Arial Narrow" w:cs="Arial Narrow" w:hint="default"/>
      <w:sz w:val="18"/>
      <w:szCs w:val="18"/>
    </w:rPr>
  </w:style>
  <w:style w:type="character" w:customStyle="1" w:styleId="TitleChar">
    <w:name w:val="Title Char"/>
    <w:uiPriority w:val="99"/>
    <w:locked/>
    <w:rsid w:val="00D60724"/>
    <w:rPr>
      <w:rFonts w:ascii="Times New Roman" w:hAnsi="Times New Roman" w:cs="Times New Roman" w:hint="default"/>
      <w:sz w:val="20"/>
      <w:szCs w:val="20"/>
      <w:lang w:val="x-none" w:eastAsia="ru-RU"/>
    </w:rPr>
  </w:style>
  <w:style w:type="character" w:customStyle="1" w:styleId="product-facts-copy">
    <w:name w:val="product-facts-copy"/>
    <w:rsid w:val="00D60724"/>
    <w:rPr>
      <w:rFonts w:ascii="Times New Roman" w:hAnsi="Times New Roman" w:cs="Times New Roman" w:hint="default"/>
    </w:rPr>
  </w:style>
  <w:style w:type="character" w:customStyle="1" w:styleId="texte">
    <w:name w:val="texte"/>
    <w:rsid w:val="00D60724"/>
    <w:rPr>
      <w:rFonts w:ascii="Times New Roman" w:hAnsi="Times New Roman" w:cs="Times New Roman" w:hint="default"/>
    </w:rPr>
  </w:style>
  <w:style w:type="character" w:customStyle="1" w:styleId="pat">
    <w:name w:val="pat"/>
    <w:rsid w:val="00D60724"/>
    <w:rPr>
      <w:rFonts w:ascii="Times New Roman" w:hAnsi="Times New Roman" w:cs="Times New Roman" w:hint="default"/>
    </w:rPr>
  </w:style>
  <w:style w:type="character" w:customStyle="1" w:styleId="b-offerspricevalue">
    <w:name w:val="b-offers__price__value"/>
    <w:rsid w:val="00D60724"/>
  </w:style>
  <w:style w:type="character" w:customStyle="1" w:styleId="FontStyle31">
    <w:name w:val="Font Style31"/>
    <w:uiPriority w:val="99"/>
    <w:rsid w:val="00D60724"/>
    <w:rPr>
      <w:rFonts w:ascii="Times New Roman" w:hAnsi="Times New Roman" w:cs="Times New Roman" w:hint="default"/>
      <w:sz w:val="20"/>
      <w:szCs w:val="20"/>
    </w:rPr>
  </w:style>
  <w:style w:type="character" w:customStyle="1" w:styleId="FontStyle29">
    <w:name w:val="Font Style29"/>
    <w:uiPriority w:val="99"/>
    <w:rsid w:val="00D60724"/>
    <w:rPr>
      <w:rFonts w:ascii="Times New Roman" w:hAnsi="Times New Roman" w:cs="Times New Roman" w:hint="default"/>
      <w:i/>
      <w:iCs/>
      <w:sz w:val="20"/>
      <w:szCs w:val="20"/>
    </w:rPr>
  </w:style>
  <w:style w:type="character" w:customStyle="1" w:styleId="FontStyle30">
    <w:name w:val="Font Style30"/>
    <w:uiPriority w:val="99"/>
    <w:rsid w:val="00D60724"/>
    <w:rPr>
      <w:rFonts w:ascii="Times New Roman" w:hAnsi="Times New Roman" w:cs="Times New Roman" w:hint="default"/>
      <w:b/>
      <w:bCs/>
      <w:sz w:val="20"/>
      <w:szCs w:val="20"/>
    </w:rPr>
  </w:style>
  <w:style w:type="character" w:customStyle="1" w:styleId="middletext">
    <w:name w:val="middletext"/>
    <w:rsid w:val="00D60724"/>
  </w:style>
  <w:style w:type="character" w:customStyle="1" w:styleId="fn">
    <w:name w:val="fn"/>
    <w:rsid w:val="00D60724"/>
  </w:style>
  <w:style w:type="character" w:customStyle="1" w:styleId="price1">
    <w:name w:val="price1"/>
    <w:rsid w:val="00D60724"/>
    <w:rPr>
      <w:color w:val="DD4101"/>
      <w:sz w:val="18"/>
      <w:szCs w:val="18"/>
    </w:rPr>
  </w:style>
  <w:style w:type="character" w:customStyle="1" w:styleId="menu2">
    <w:name w:val="menu2"/>
    <w:rsid w:val="00D60724"/>
  </w:style>
  <w:style w:type="character" w:customStyle="1" w:styleId="affffffffff8">
    <w:name w:val="Гипертекстовая ссылка"/>
    <w:rsid w:val="00D60724"/>
    <w:rPr>
      <w:color w:val="008000"/>
      <w:u w:val="single"/>
    </w:rPr>
  </w:style>
  <w:style w:type="character" w:customStyle="1" w:styleId="CharChar0">
    <w:name w:val="ОсновнойПодЗаголовок Char Char"/>
    <w:rsid w:val="00D60724"/>
    <w:rPr>
      <w:noProof w:val="0"/>
      <w:lang w:val="ru-RU" w:eastAsia="ru-RU" w:bidi="ar-SA"/>
    </w:rPr>
  </w:style>
  <w:style w:type="character" w:customStyle="1" w:styleId="affffffffff9">
    <w:name w:val="Без интервала Знак Знак"/>
    <w:rsid w:val="00D60724"/>
    <w:rPr>
      <w:rFonts w:ascii="Calibri" w:eastAsia="Calibri" w:hAnsi="Calibri" w:hint="default"/>
      <w:sz w:val="22"/>
      <w:szCs w:val="22"/>
      <w:lang w:val="ru-RU" w:eastAsia="en-US" w:bidi="ar-SA"/>
    </w:rPr>
  </w:style>
  <w:style w:type="character" w:customStyle="1" w:styleId="FontStyle12">
    <w:name w:val="Font Style12"/>
    <w:rsid w:val="00D60724"/>
    <w:rPr>
      <w:rFonts w:ascii="Times New Roman" w:hAnsi="Times New Roman" w:cs="Times New Roman" w:hint="default"/>
      <w:sz w:val="26"/>
      <w:szCs w:val="26"/>
    </w:rPr>
  </w:style>
  <w:style w:type="character" w:customStyle="1" w:styleId="1fffff3">
    <w:name w:val="Без интервала Знак1"/>
    <w:rsid w:val="00D60724"/>
    <w:rPr>
      <w:sz w:val="24"/>
      <w:szCs w:val="22"/>
      <w:lang w:val="ru-RU" w:eastAsia="ru-RU" w:bidi="ar-SA"/>
    </w:rPr>
  </w:style>
  <w:style w:type="character" w:customStyle="1" w:styleId="FontStyle19">
    <w:name w:val="Font Style19"/>
    <w:rsid w:val="00D60724"/>
    <w:rPr>
      <w:rFonts w:ascii="Lucida Sans Unicode" w:hAnsi="Lucida Sans Unicode" w:cs="Lucida Sans Unicode" w:hint="default"/>
      <w:spacing w:val="-10"/>
      <w:sz w:val="20"/>
      <w:szCs w:val="20"/>
    </w:rPr>
  </w:style>
  <w:style w:type="character" w:customStyle="1" w:styleId="DFN">
    <w:name w:val="DFN"/>
    <w:rsid w:val="00D60724"/>
    <w:rPr>
      <w:b/>
      <w:bCs w:val="0"/>
    </w:rPr>
  </w:style>
  <w:style w:type="character" w:customStyle="1" w:styleId="10pt">
    <w:name w:val="Основной текст + 10 pt"/>
    <w:aliases w:val="Интервал 0 pt"/>
    <w:rsid w:val="00D60724"/>
    <w:rPr>
      <w:rFonts w:ascii="Lucida Sans Unicode" w:eastAsia="Lucida Sans Unicode" w:hAnsi="Lucida Sans Unicode" w:cs="Lucida Sans Unicode" w:hint="default"/>
      <w:b w:val="0"/>
      <w:bCs w:val="0"/>
      <w:i w:val="0"/>
      <w:iCs w:val="0"/>
      <w:smallCaps w:val="0"/>
      <w:strike w:val="0"/>
      <w:dstrike w:val="0"/>
      <w:color w:val="000000"/>
      <w:spacing w:val="-10"/>
      <w:w w:val="100"/>
      <w:position w:val="0"/>
      <w:sz w:val="20"/>
      <w:szCs w:val="20"/>
      <w:u w:val="none"/>
      <w:effect w:val="none"/>
      <w:lang w:val="ru-RU"/>
    </w:rPr>
  </w:style>
  <w:style w:type="character" w:customStyle="1" w:styleId="affffffffffa">
    <w:name w:val="Название Знак"/>
    <w:aliases w:val="Title Char Знак"/>
    <w:rsid w:val="00D60724"/>
    <w:rPr>
      <w:b/>
      <w:bCs w:val="0"/>
      <w:sz w:val="24"/>
    </w:rPr>
  </w:style>
  <w:style w:type="character" w:customStyle="1" w:styleId="affffffffffb">
    <w:name w:val="Ненумерованный абзац Знак Знак Знак Знак Знак"/>
    <w:rsid w:val="00D60724"/>
    <w:rPr>
      <w:sz w:val="24"/>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D60724"/>
    <w:rPr>
      <w:lang w:val="en-US" w:eastAsia="ru-RU" w:bidi="ar-SA"/>
    </w:rPr>
  </w:style>
  <w:style w:type="character" w:customStyle="1" w:styleId="fontstyle18">
    <w:name w:val="fontstyle18"/>
    <w:rsid w:val="00D60724"/>
    <w:rPr>
      <w:rFonts w:ascii="Times New Roman" w:hAnsi="Times New Roman" w:cs="Times New Roman" w:hint="default"/>
    </w:rPr>
  </w:style>
  <w:style w:type="character" w:customStyle="1" w:styleId="affffffffffc">
    <w:name w:val="Символ сноски"/>
    <w:rsid w:val="00D60724"/>
    <w:rPr>
      <w:vertAlign w:val="superscript"/>
    </w:rPr>
  </w:style>
  <w:style w:type="character" w:customStyle="1" w:styleId="1121">
    <w:name w:val="Знак Знак112"/>
    <w:uiPriority w:val="99"/>
    <w:rsid w:val="00D60724"/>
    <w:rPr>
      <w:sz w:val="28"/>
      <w:szCs w:val="28"/>
      <w:lang w:val="ru-RU" w:eastAsia="ru-RU" w:bidi="ar-SA"/>
    </w:rPr>
  </w:style>
  <w:style w:type="character" w:customStyle="1" w:styleId="202">
    <w:name w:val="Знак Знак202"/>
    <w:uiPriority w:val="99"/>
    <w:rsid w:val="00D60724"/>
    <w:rPr>
      <w:sz w:val="24"/>
      <w:szCs w:val="24"/>
      <w:u w:val="single"/>
      <w:lang w:val="ru-RU" w:eastAsia="ru-RU" w:bidi="ar-SA"/>
    </w:rPr>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D60724"/>
    <w:rPr>
      <w:rFonts w:ascii="Times New Roman" w:hAnsi="Times New Roman" w:cs="Times New Roman" w:hint="default"/>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D60724"/>
    <w:rPr>
      <w:rFonts w:ascii="Times New Roman" w:hAnsi="Times New Roman" w:cs="Times New Roman" w:hint="default"/>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D60724"/>
    <w:rPr>
      <w:rFonts w:ascii="Times New Roman" w:hAnsi="Times New Roman" w:cs="Times New Roman" w:hint="default"/>
      <w:sz w:val="20"/>
      <w:szCs w:val="20"/>
    </w:rPr>
  </w:style>
  <w:style w:type="character" w:customStyle="1" w:styleId="3ff5">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D60724"/>
    <w:rPr>
      <w:rFonts w:ascii="Times New Roman" w:hAnsi="Times New Roman" w:cs="Times New Roman" w:hint="default"/>
      <w:sz w:val="20"/>
      <w:szCs w:val="20"/>
    </w:rPr>
  </w:style>
  <w:style w:type="character" w:customStyle="1" w:styleId="affffffffffd">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D60724"/>
    <w:rPr>
      <w:sz w:val="24"/>
      <w:lang w:val="ru-RU" w:eastAsia="ru-RU"/>
    </w:rPr>
  </w:style>
  <w:style w:type="character" w:customStyle="1" w:styleId="bt1">
    <w:name w:val="bt Знак Знак1 Знак Знак Знак Знак"/>
    <w:aliases w:val="Основной текст Знак Знак1"/>
    <w:uiPriority w:val="99"/>
    <w:locked/>
    <w:rsid w:val="00D60724"/>
    <w:rPr>
      <w:sz w:val="24"/>
      <w:lang w:val="ru-RU" w:eastAsia="ru-RU"/>
    </w:rPr>
  </w:style>
  <w:style w:type="character" w:customStyle="1" w:styleId="BodyTextIndentChar">
    <w:name w:val="Body Text Indent Char"/>
    <w:aliases w:val="Знак1 Знак Char"/>
    <w:locked/>
    <w:rsid w:val="00D60724"/>
    <w:rPr>
      <w:rFonts w:ascii="Times New Roman" w:hAnsi="Times New Roman" w:cs="Times New Roman" w:hint="default"/>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D60724"/>
    <w:rPr>
      <w:rFonts w:ascii="Times New Roman" w:hAnsi="Times New Roman" w:cs="Times New Roman" w:hint="default"/>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D60724"/>
    <w:rPr>
      <w:rFonts w:ascii="Times New Roman" w:hAnsi="Times New Roman" w:cs="Times New Roman" w:hint="default"/>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D60724"/>
    <w:rPr>
      <w:rFonts w:ascii="Times New Roman" w:hAnsi="Times New Roman" w:cs="Times New Roman" w:hint="default"/>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D60724"/>
    <w:rPr>
      <w:rFonts w:ascii="Times New Roman" w:hAnsi="Times New Roman" w:cs="Times New Roman" w:hint="default"/>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D60724"/>
    <w:rPr>
      <w:rFonts w:ascii="Times New Roman" w:hAnsi="Times New Roman" w:cs="Times New Roman" w:hint="default"/>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D60724"/>
    <w:rPr>
      <w:rFonts w:ascii="Times New Roman" w:hAnsi="Times New Roman" w:cs="Times New Roman" w:hint="default"/>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D60724"/>
    <w:rPr>
      <w:rFonts w:ascii="Times New Roman" w:hAnsi="Times New Roman" w:cs="Times New Roman" w:hint="default"/>
      <w:sz w:val="20"/>
      <w:szCs w:val="20"/>
    </w:rPr>
  </w:style>
  <w:style w:type="character" w:customStyle="1" w:styleId="moz-txt-citetags">
    <w:name w:val="moz-txt-citetags"/>
    <w:uiPriority w:val="99"/>
    <w:rsid w:val="00D60724"/>
    <w:rPr>
      <w:rFonts w:ascii="Times New Roman" w:hAnsi="Times New Roman" w:cs="Times New Roman" w:hint="default"/>
    </w:rPr>
  </w:style>
  <w:style w:type="character" w:customStyle="1" w:styleId="201">
    <w:name w:val="Знак Знак201"/>
    <w:uiPriority w:val="99"/>
    <w:rsid w:val="00D60724"/>
    <w:rPr>
      <w:sz w:val="24"/>
      <w:u w:val="single"/>
      <w:lang w:val="ru-RU" w:eastAsia="ru-RU"/>
    </w:rPr>
  </w:style>
  <w:style w:type="character" w:customStyle="1" w:styleId="WW8Num1z0">
    <w:name w:val="WW8Num1z0"/>
    <w:rsid w:val="00D60724"/>
    <w:rPr>
      <w:rFonts w:ascii="Times New Roman" w:hAnsi="Times New Roman" w:cs="Times New Roman" w:hint="default"/>
    </w:rPr>
  </w:style>
  <w:style w:type="character" w:customStyle="1" w:styleId="WW8Num2z0">
    <w:name w:val="WW8Num2z0"/>
    <w:rsid w:val="00D60724"/>
    <w:rPr>
      <w:rFonts w:ascii="Times New Roman" w:hAnsi="Times New Roman" w:cs="Times New Roman" w:hint="default"/>
    </w:rPr>
  </w:style>
  <w:style w:type="character" w:customStyle="1" w:styleId="WW8Num7z0">
    <w:name w:val="WW8Num7z0"/>
    <w:rsid w:val="00D60724"/>
    <w:rPr>
      <w:rFonts w:ascii="Times New Roman" w:hAnsi="Times New Roman" w:cs="Times New Roman" w:hint="default"/>
    </w:rPr>
  </w:style>
  <w:style w:type="character" w:customStyle="1" w:styleId="WW8Num10z0">
    <w:name w:val="WW8Num10z0"/>
    <w:rsid w:val="00D60724"/>
    <w:rPr>
      <w:rFonts w:ascii="Symbol" w:hAnsi="Symbol" w:hint="default"/>
    </w:rPr>
  </w:style>
  <w:style w:type="character" w:customStyle="1" w:styleId="WW8Num18z0">
    <w:name w:val="WW8Num18z0"/>
    <w:rsid w:val="00D60724"/>
    <w:rPr>
      <w:rFonts w:ascii="Times New Roman" w:hAnsi="Times New Roman" w:cs="Times New Roman" w:hint="default"/>
    </w:rPr>
  </w:style>
  <w:style w:type="character" w:customStyle="1" w:styleId="WW8Num19z0">
    <w:name w:val="WW8Num19z0"/>
    <w:rsid w:val="00D60724"/>
    <w:rPr>
      <w:rFonts w:ascii="Times New Roman" w:hAnsi="Times New Roman" w:cs="Times New Roman" w:hint="default"/>
    </w:rPr>
  </w:style>
  <w:style w:type="character" w:customStyle="1" w:styleId="WW8Num21z0">
    <w:name w:val="WW8Num21z0"/>
    <w:rsid w:val="00D60724"/>
    <w:rPr>
      <w:sz w:val="24"/>
    </w:rPr>
  </w:style>
  <w:style w:type="character" w:customStyle="1" w:styleId="WW8Num29z0">
    <w:name w:val="WW8Num29z0"/>
    <w:rsid w:val="00D60724"/>
    <w:rPr>
      <w:rFonts w:ascii="Times New Roman" w:hAnsi="Times New Roman" w:cs="Times New Roman" w:hint="default"/>
    </w:rPr>
  </w:style>
  <w:style w:type="character" w:customStyle="1" w:styleId="WW8Num34z0">
    <w:name w:val="WW8Num34z0"/>
    <w:rsid w:val="00D60724"/>
    <w:rPr>
      <w:rFonts w:ascii="Times New Roman" w:hAnsi="Times New Roman" w:cs="Times New Roman" w:hint="default"/>
    </w:rPr>
  </w:style>
  <w:style w:type="character" w:customStyle="1" w:styleId="WW8Num34z2">
    <w:name w:val="WW8Num34z2"/>
    <w:rsid w:val="00D60724"/>
    <w:rPr>
      <w:rFonts w:ascii="Times New Roman" w:hAnsi="Times New Roman" w:cs="Times New Roman" w:hint="default"/>
      <w:color w:val="000000"/>
    </w:rPr>
  </w:style>
  <w:style w:type="character" w:customStyle="1" w:styleId="WW8Num36z0">
    <w:name w:val="WW8Num36z0"/>
    <w:rsid w:val="00D60724"/>
    <w:rPr>
      <w:rFonts w:ascii="Times New Roman" w:hAnsi="Times New Roman" w:cs="Times New Roman" w:hint="default"/>
      <w:b w:val="0"/>
      <w:bCs w:val="0"/>
      <w:i w:val="0"/>
      <w:iCs w:val="0"/>
      <w:caps w:val="0"/>
      <w:smallCaps w:val="0"/>
      <w:strike w:val="0"/>
      <w:dstrike w:val="0"/>
      <w:vanish w:val="0"/>
      <w:webHidden w:val="0"/>
      <w:spacing w:val="0"/>
      <w:kern w:val="2"/>
      <w:position w:val="0"/>
      <w:sz w:val="24"/>
      <w:u w:val="none"/>
      <w:effect w:val="none"/>
      <w:vertAlign w:val="baseline"/>
      <w:specVanish w:val="0"/>
    </w:rPr>
  </w:style>
  <w:style w:type="character" w:customStyle="1" w:styleId="WW8Num36z1">
    <w:name w:val="WW8Num36z1"/>
    <w:rsid w:val="00D60724"/>
    <w:rPr>
      <w:rFonts w:ascii="Times New Roman" w:hAnsi="Times New Roman" w:cs="Times New Roman" w:hint="default"/>
    </w:rPr>
  </w:style>
  <w:style w:type="character" w:customStyle="1" w:styleId="WW8Num37z0">
    <w:name w:val="WW8Num37z0"/>
    <w:rsid w:val="00D60724"/>
    <w:rPr>
      <w:rFonts w:ascii="Times New Roman" w:hAnsi="Times New Roman" w:cs="Times New Roman" w:hint="default"/>
      <w:b w:val="0"/>
      <w:bCs w:val="0"/>
      <w:i w:val="0"/>
      <w:iCs w:val="0"/>
      <w:caps w:val="0"/>
      <w:smallCaps w:val="0"/>
      <w:strike w:val="0"/>
      <w:dstrike w:val="0"/>
      <w:vanish w:val="0"/>
      <w:webHidden w:val="0"/>
      <w:spacing w:val="0"/>
      <w:kern w:val="2"/>
      <w:position w:val="0"/>
      <w:sz w:val="24"/>
      <w:u w:val="none"/>
      <w:effect w:val="none"/>
      <w:vertAlign w:val="baseline"/>
      <w:specVanish w:val="0"/>
    </w:rPr>
  </w:style>
  <w:style w:type="character" w:customStyle="1" w:styleId="WW8Num37z1">
    <w:name w:val="WW8Num37z1"/>
    <w:rsid w:val="00D60724"/>
    <w:rPr>
      <w:rFonts w:ascii="Times New Roman" w:hAnsi="Times New Roman" w:cs="Times New Roman" w:hint="default"/>
    </w:rPr>
  </w:style>
  <w:style w:type="character" w:customStyle="1" w:styleId="WW8Num37z3">
    <w:name w:val="WW8Num37z3"/>
    <w:rsid w:val="00D60724"/>
    <w:rPr>
      <w:rFonts w:ascii="Wingdings" w:hAnsi="Wingdings" w:hint="default"/>
      <w:sz w:val="16"/>
    </w:rPr>
  </w:style>
  <w:style w:type="character" w:customStyle="1" w:styleId="WW8Num37z4">
    <w:name w:val="WW8Num37z4"/>
    <w:rsid w:val="00D60724"/>
    <w:rPr>
      <w:rFonts w:ascii="Symbol" w:hAnsi="Symbol" w:hint="default"/>
    </w:rPr>
  </w:style>
  <w:style w:type="character" w:customStyle="1" w:styleId="Absatz-Standardschriftart">
    <w:name w:val="Absatz-Standardschriftart"/>
    <w:rsid w:val="00D60724"/>
  </w:style>
  <w:style w:type="character" w:customStyle="1" w:styleId="WW-Absatz-Standardschriftart">
    <w:name w:val="WW-Absatz-Standardschriftart"/>
    <w:rsid w:val="00D60724"/>
  </w:style>
  <w:style w:type="character" w:customStyle="1" w:styleId="WW8Num8z0">
    <w:name w:val="WW8Num8z0"/>
    <w:rsid w:val="00D60724"/>
    <w:rPr>
      <w:rFonts w:ascii="Times New Roman" w:hAnsi="Times New Roman" w:cs="Times New Roman" w:hint="default"/>
    </w:rPr>
  </w:style>
  <w:style w:type="character" w:customStyle="1" w:styleId="WW8Num11z0">
    <w:name w:val="WW8Num11z0"/>
    <w:rsid w:val="00D60724"/>
    <w:rPr>
      <w:rFonts w:ascii="Symbol" w:hAnsi="Symbol" w:hint="default"/>
    </w:rPr>
  </w:style>
  <w:style w:type="character" w:customStyle="1" w:styleId="WW8Num20z0">
    <w:name w:val="WW8Num20z0"/>
    <w:rsid w:val="00D60724"/>
    <w:rPr>
      <w:rFonts w:ascii="Times New Roman" w:hAnsi="Times New Roman" w:cs="Times New Roman" w:hint="default"/>
    </w:rPr>
  </w:style>
  <w:style w:type="character" w:customStyle="1" w:styleId="WW8Num22z0">
    <w:name w:val="WW8Num22z0"/>
    <w:rsid w:val="00D60724"/>
    <w:rPr>
      <w:sz w:val="24"/>
    </w:rPr>
  </w:style>
  <w:style w:type="character" w:customStyle="1" w:styleId="WW8Num30z0">
    <w:name w:val="WW8Num30z0"/>
    <w:rsid w:val="00D60724"/>
    <w:rPr>
      <w:rFonts w:ascii="Arial" w:hAnsi="Arial" w:cs="Arial" w:hint="default"/>
    </w:rPr>
  </w:style>
  <w:style w:type="character" w:customStyle="1" w:styleId="WW8Num35z0">
    <w:name w:val="WW8Num35z0"/>
    <w:rsid w:val="00D60724"/>
    <w:rPr>
      <w:rFonts w:ascii="Times New Roman" w:hAnsi="Times New Roman" w:cs="Times New Roman" w:hint="default"/>
    </w:rPr>
  </w:style>
  <w:style w:type="character" w:customStyle="1" w:styleId="WW8Num35z2">
    <w:name w:val="WW8Num35z2"/>
    <w:rsid w:val="00D60724"/>
    <w:rPr>
      <w:rFonts w:ascii="Times New Roman" w:hAnsi="Times New Roman" w:cs="Times New Roman" w:hint="default"/>
      <w:color w:val="000000"/>
    </w:rPr>
  </w:style>
  <w:style w:type="character" w:customStyle="1" w:styleId="WW8Num38z0">
    <w:name w:val="WW8Num38z0"/>
    <w:rsid w:val="00D60724"/>
    <w:rPr>
      <w:rFonts w:ascii="Symbol" w:hAnsi="Symbol" w:hint="default"/>
      <w:color w:val="auto"/>
    </w:rPr>
  </w:style>
  <w:style w:type="character" w:customStyle="1" w:styleId="WW8Num38z1">
    <w:name w:val="WW8Num38z1"/>
    <w:rsid w:val="00D60724"/>
    <w:rPr>
      <w:rFonts w:ascii="Wingdings" w:hAnsi="Wingdings" w:hint="default"/>
    </w:rPr>
  </w:style>
  <w:style w:type="character" w:customStyle="1" w:styleId="WW8Num38z3">
    <w:name w:val="WW8Num38z3"/>
    <w:rsid w:val="00D60724"/>
    <w:rPr>
      <w:rFonts w:ascii="Wingdings" w:hAnsi="Wingdings" w:hint="default"/>
      <w:sz w:val="16"/>
    </w:rPr>
  </w:style>
  <w:style w:type="character" w:customStyle="1" w:styleId="WW8Num38z4">
    <w:name w:val="WW8Num38z4"/>
    <w:rsid w:val="00D60724"/>
    <w:rPr>
      <w:rFonts w:ascii="Symbol" w:hAnsi="Symbol" w:hint="default"/>
    </w:rPr>
  </w:style>
  <w:style w:type="character" w:customStyle="1" w:styleId="3ff6">
    <w:name w:val="Основной шрифт абзаца3"/>
    <w:rsid w:val="00D60724"/>
  </w:style>
  <w:style w:type="character" w:customStyle="1" w:styleId="WW8Num15z0">
    <w:name w:val="WW8Num15z0"/>
    <w:rsid w:val="00D60724"/>
    <w:rPr>
      <w:rFonts w:ascii="Symbol" w:hAnsi="Symbol" w:hint="default"/>
    </w:rPr>
  </w:style>
  <w:style w:type="character" w:customStyle="1" w:styleId="WW8Num24z0">
    <w:name w:val="WW8Num24z0"/>
    <w:rsid w:val="00D60724"/>
    <w:rPr>
      <w:rFonts w:ascii="Times New Roman" w:hAnsi="Times New Roman" w:cs="Times New Roman" w:hint="default"/>
    </w:rPr>
  </w:style>
  <w:style w:type="character" w:customStyle="1" w:styleId="WW8Num25z0">
    <w:name w:val="WW8Num25z0"/>
    <w:rsid w:val="00D60724"/>
    <w:rPr>
      <w:rFonts w:ascii="Times New Roman" w:hAnsi="Times New Roman" w:cs="Times New Roman" w:hint="default"/>
    </w:rPr>
  </w:style>
  <w:style w:type="character" w:customStyle="1" w:styleId="WW8Num28z0">
    <w:name w:val="WW8Num28z0"/>
    <w:rsid w:val="00D60724"/>
    <w:rPr>
      <w:rFonts w:ascii="Times New Roman" w:hAnsi="Times New Roman" w:cs="Times New Roman" w:hint="default"/>
    </w:rPr>
  </w:style>
  <w:style w:type="character" w:customStyle="1" w:styleId="WW8Num40z0">
    <w:name w:val="WW8Num40z0"/>
    <w:rsid w:val="00D60724"/>
    <w:rPr>
      <w:b/>
      <w:bCs w:val="0"/>
      <w:i w:val="0"/>
      <w:iCs w:val="0"/>
    </w:rPr>
  </w:style>
  <w:style w:type="character" w:customStyle="1" w:styleId="WW8Num40z1">
    <w:name w:val="WW8Num40z1"/>
    <w:rsid w:val="00D60724"/>
    <w:rPr>
      <w:b w:val="0"/>
      <w:bCs w:val="0"/>
    </w:rPr>
  </w:style>
  <w:style w:type="character" w:customStyle="1" w:styleId="WW8Num40z3">
    <w:name w:val="WW8Num40z3"/>
    <w:rsid w:val="00D60724"/>
    <w:rPr>
      <w:b/>
      <w:bCs w:val="0"/>
    </w:rPr>
  </w:style>
  <w:style w:type="character" w:customStyle="1" w:styleId="WW8Num42z0">
    <w:name w:val="WW8Num42z0"/>
    <w:rsid w:val="00D60724"/>
    <w:rPr>
      <w:rFonts w:ascii="Arial" w:hAnsi="Arial" w:cs="Arial" w:hint="default"/>
    </w:rPr>
  </w:style>
  <w:style w:type="character" w:customStyle="1" w:styleId="WW8Num47z0">
    <w:name w:val="WW8Num47z0"/>
    <w:rsid w:val="00D60724"/>
    <w:rPr>
      <w:rFonts w:ascii="Times New Roman" w:hAnsi="Times New Roman" w:cs="Times New Roman" w:hint="default"/>
    </w:rPr>
  </w:style>
  <w:style w:type="character" w:customStyle="1" w:styleId="WW8Num47z2">
    <w:name w:val="WW8Num47z2"/>
    <w:rsid w:val="00D60724"/>
    <w:rPr>
      <w:rFonts w:ascii="Times New Roman" w:hAnsi="Times New Roman" w:cs="Times New Roman" w:hint="default"/>
      <w:color w:val="000000"/>
    </w:rPr>
  </w:style>
  <w:style w:type="character" w:customStyle="1" w:styleId="WW8Num50z0">
    <w:name w:val="WW8Num50z0"/>
    <w:rsid w:val="00D60724"/>
    <w:rPr>
      <w:rFonts w:ascii="Times New Roman" w:hAnsi="Times New Roman" w:cs="Times New Roman" w:hint="default"/>
      <w:b w:val="0"/>
      <w:bCs w:val="0"/>
      <w:i w:val="0"/>
      <w:iCs w:val="0"/>
      <w:caps w:val="0"/>
      <w:smallCaps w:val="0"/>
      <w:strike w:val="0"/>
      <w:dstrike w:val="0"/>
      <w:vanish w:val="0"/>
      <w:webHidden w:val="0"/>
      <w:spacing w:val="0"/>
      <w:kern w:val="2"/>
      <w:position w:val="0"/>
      <w:sz w:val="24"/>
      <w:u w:val="none"/>
      <w:effect w:val="none"/>
      <w:vertAlign w:val="baseline"/>
      <w:specVanish w:val="0"/>
    </w:rPr>
  </w:style>
  <w:style w:type="character" w:customStyle="1" w:styleId="WW8Num50z1">
    <w:name w:val="WW8Num50z1"/>
    <w:rsid w:val="00D60724"/>
    <w:rPr>
      <w:rFonts w:ascii="Times New Roman" w:hAnsi="Times New Roman" w:cs="Times New Roman" w:hint="default"/>
    </w:rPr>
  </w:style>
  <w:style w:type="character" w:customStyle="1" w:styleId="WW8Num52z0">
    <w:name w:val="WW8Num52z0"/>
    <w:rsid w:val="00D60724"/>
    <w:rPr>
      <w:rFonts w:ascii="Symbol" w:hAnsi="Symbol" w:hint="default"/>
      <w:color w:val="auto"/>
    </w:rPr>
  </w:style>
  <w:style w:type="character" w:customStyle="1" w:styleId="WW8Num52z1">
    <w:name w:val="WW8Num52z1"/>
    <w:rsid w:val="00D60724"/>
    <w:rPr>
      <w:rFonts w:ascii="Wingdings" w:hAnsi="Wingdings" w:hint="default"/>
    </w:rPr>
  </w:style>
  <w:style w:type="character" w:customStyle="1" w:styleId="WW8Num52z3">
    <w:name w:val="WW8Num52z3"/>
    <w:rsid w:val="00D60724"/>
    <w:rPr>
      <w:rFonts w:ascii="Wingdings" w:hAnsi="Wingdings" w:hint="default"/>
      <w:sz w:val="16"/>
    </w:rPr>
  </w:style>
  <w:style w:type="character" w:customStyle="1" w:styleId="WW8Num52z4">
    <w:name w:val="WW8Num52z4"/>
    <w:rsid w:val="00D60724"/>
    <w:rPr>
      <w:rFonts w:ascii="Symbol" w:hAnsi="Symbol" w:hint="default"/>
    </w:rPr>
  </w:style>
  <w:style w:type="character" w:customStyle="1" w:styleId="WW8Num53z0">
    <w:name w:val="WW8Num53z0"/>
    <w:rsid w:val="00D60724"/>
    <w:rPr>
      <w:rFonts w:ascii="Times New Roman" w:hAnsi="Times New Roman" w:cs="Times New Roman" w:hint="default"/>
    </w:rPr>
  </w:style>
  <w:style w:type="character" w:customStyle="1" w:styleId="2fff7">
    <w:name w:val="Основной шрифт абзаца2"/>
    <w:rsid w:val="00D60724"/>
  </w:style>
  <w:style w:type="character" w:customStyle="1" w:styleId="WW8Num14z0">
    <w:name w:val="WW8Num14z0"/>
    <w:rsid w:val="00D60724"/>
    <w:rPr>
      <w:rFonts w:ascii="Symbol" w:hAnsi="Symbol" w:hint="default"/>
    </w:rPr>
  </w:style>
  <w:style w:type="character" w:customStyle="1" w:styleId="WW8Num14z2">
    <w:name w:val="WW8Num14z2"/>
    <w:rsid w:val="00D60724"/>
    <w:rPr>
      <w:rFonts w:ascii="Wingdings" w:hAnsi="Wingdings" w:hint="default"/>
    </w:rPr>
  </w:style>
  <w:style w:type="character" w:customStyle="1" w:styleId="WW8Num14z4">
    <w:name w:val="WW8Num14z4"/>
    <w:rsid w:val="00D60724"/>
    <w:rPr>
      <w:rFonts w:ascii="Courier New" w:hAnsi="Courier New" w:cs="Courier New" w:hint="default"/>
    </w:rPr>
  </w:style>
  <w:style w:type="character" w:customStyle="1" w:styleId="WW8Num23z0">
    <w:name w:val="WW8Num23z0"/>
    <w:rsid w:val="00D60724"/>
    <w:rPr>
      <w:rFonts w:ascii="Times New Roman" w:hAnsi="Times New Roman" w:cs="Times New Roman" w:hint="default"/>
    </w:rPr>
  </w:style>
  <w:style w:type="character" w:customStyle="1" w:styleId="WW8Num24z1">
    <w:name w:val="WW8Num24z1"/>
    <w:rsid w:val="00D60724"/>
    <w:rPr>
      <w:rFonts w:ascii="Courier New" w:hAnsi="Courier New" w:cs="Courier New" w:hint="default"/>
    </w:rPr>
  </w:style>
  <w:style w:type="character" w:customStyle="1" w:styleId="WW8Num24z2">
    <w:name w:val="WW8Num24z2"/>
    <w:rsid w:val="00D60724"/>
    <w:rPr>
      <w:rFonts w:ascii="Wingdings" w:hAnsi="Wingdings" w:hint="default"/>
    </w:rPr>
  </w:style>
  <w:style w:type="character" w:customStyle="1" w:styleId="WW8Num24z3">
    <w:name w:val="WW8Num24z3"/>
    <w:rsid w:val="00D60724"/>
    <w:rPr>
      <w:rFonts w:ascii="Symbol" w:hAnsi="Symbol" w:hint="default"/>
    </w:rPr>
  </w:style>
  <w:style w:type="character" w:customStyle="1" w:styleId="WW8Num27z0">
    <w:name w:val="WW8Num27z0"/>
    <w:rsid w:val="00D60724"/>
    <w:rPr>
      <w:rFonts w:ascii="Symbol" w:hAnsi="Symbol" w:hint="default"/>
    </w:rPr>
  </w:style>
  <w:style w:type="character" w:customStyle="1" w:styleId="WW8Num27z1">
    <w:name w:val="WW8Num27z1"/>
    <w:rsid w:val="00D60724"/>
    <w:rPr>
      <w:rFonts w:ascii="Courier New" w:hAnsi="Courier New" w:cs="Courier New" w:hint="default"/>
    </w:rPr>
  </w:style>
  <w:style w:type="character" w:customStyle="1" w:styleId="WW8Num27z2">
    <w:name w:val="WW8Num27z2"/>
    <w:rsid w:val="00D60724"/>
    <w:rPr>
      <w:rFonts w:ascii="Wingdings" w:hAnsi="Wingdings" w:hint="default"/>
    </w:rPr>
  </w:style>
  <w:style w:type="character" w:customStyle="1" w:styleId="WW8Num42z1">
    <w:name w:val="WW8Num42z1"/>
    <w:rsid w:val="00D60724"/>
    <w:rPr>
      <w:rFonts w:ascii="Courier New" w:hAnsi="Courier New" w:cs="Courier New" w:hint="default"/>
    </w:rPr>
  </w:style>
  <w:style w:type="character" w:customStyle="1" w:styleId="WW8Num42z2">
    <w:name w:val="WW8Num42z2"/>
    <w:rsid w:val="00D60724"/>
    <w:rPr>
      <w:rFonts w:ascii="Wingdings" w:hAnsi="Wingdings" w:hint="default"/>
    </w:rPr>
  </w:style>
  <w:style w:type="character" w:customStyle="1" w:styleId="WW8Num42z3">
    <w:name w:val="WW8Num42z3"/>
    <w:rsid w:val="00D60724"/>
    <w:rPr>
      <w:rFonts w:ascii="Symbol" w:hAnsi="Symbol" w:hint="default"/>
    </w:rPr>
  </w:style>
  <w:style w:type="character" w:customStyle="1" w:styleId="1fffff4">
    <w:name w:val="Основной шрифт абзаца1"/>
    <w:rsid w:val="00D60724"/>
  </w:style>
  <w:style w:type="character" w:customStyle="1" w:styleId="122">
    <w:name w:val="Заголовок 1 Знак2"/>
    <w:rsid w:val="00D60724"/>
    <w:rPr>
      <w:sz w:val="24"/>
      <w:szCs w:val="24"/>
      <w:u w:val="single"/>
      <w:lang w:val="ru-RU" w:eastAsia="ar-SA" w:bidi="ar-SA"/>
    </w:rPr>
  </w:style>
  <w:style w:type="character" w:customStyle="1" w:styleId="Heading3Char1">
    <w:name w:val="Heading 3 Char1"/>
    <w:rsid w:val="00D60724"/>
    <w:rPr>
      <w:rFonts w:ascii="Cambria" w:eastAsia="Times New Roman" w:hAnsi="Cambria" w:cs="Times New Roman" w:hint="default"/>
      <w:b/>
      <w:bCs/>
      <w:sz w:val="26"/>
      <w:szCs w:val="26"/>
    </w:rPr>
  </w:style>
  <w:style w:type="character" w:customStyle="1" w:styleId="1fffff5">
    <w:name w:val="Знак примечания1"/>
    <w:rsid w:val="00D60724"/>
    <w:rPr>
      <w:rFonts w:ascii="Times New Roman" w:hAnsi="Times New Roman" w:cs="Times New Roman" w:hint="default"/>
      <w:sz w:val="16"/>
      <w:szCs w:val="16"/>
    </w:rPr>
  </w:style>
  <w:style w:type="character" w:customStyle="1" w:styleId="1fffff6">
    <w:name w:val="Глава 1 Знак"/>
    <w:rsid w:val="00D60724"/>
    <w:rPr>
      <w:rFonts w:ascii="Times New Roman" w:hAnsi="Times New Roman" w:cs="Times New Roman" w:hint="default"/>
      <w:b/>
      <w:bCs/>
      <w:sz w:val="24"/>
      <w:szCs w:val="24"/>
    </w:rPr>
  </w:style>
  <w:style w:type="character" w:customStyle="1" w:styleId="EmailStyle110">
    <w:name w:val="EmailStyle110"/>
    <w:rsid w:val="00D60724"/>
    <w:rPr>
      <w:rFonts w:ascii="Arial" w:hAnsi="Arial" w:cs="Arial" w:hint="default"/>
      <w:color w:val="auto"/>
      <w:sz w:val="20"/>
      <w:szCs w:val="20"/>
    </w:rPr>
  </w:style>
  <w:style w:type="character" w:customStyle="1" w:styleId="1fffff7">
    <w:name w:val="заголовок 1 Знак"/>
    <w:rsid w:val="00D60724"/>
    <w:rPr>
      <w:rFonts w:ascii="Times New Roman" w:hAnsi="Times New Roman" w:cs="Times New Roman" w:hint="default"/>
      <w:b/>
      <w:bCs w:val="0"/>
      <w:sz w:val="36"/>
      <w:lang w:val="ru-RU" w:eastAsia="ar-SA" w:bidi="ar-SA"/>
    </w:rPr>
  </w:style>
  <w:style w:type="character" w:customStyle="1" w:styleId="G4">
    <w:name w:val="G_Текст Знак"/>
    <w:rsid w:val="00D60724"/>
    <w:rPr>
      <w:sz w:val="24"/>
      <w:lang w:val="ru-RU" w:eastAsia="ar-SA" w:bidi="ar-SA"/>
    </w:rPr>
  </w:style>
  <w:style w:type="character" w:customStyle="1" w:styleId="1fffff8">
    <w:name w:val="Основной Знак1"/>
    <w:rsid w:val="00D60724"/>
    <w:rPr>
      <w:sz w:val="26"/>
      <w:szCs w:val="24"/>
      <w:lang w:val="ru-RU" w:eastAsia="ar-SA" w:bidi="ar-SA"/>
    </w:rPr>
  </w:style>
  <w:style w:type="character" w:customStyle="1" w:styleId="11f2">
    <w:name w:val="Текст таблицы 11 Знак"/>
    <w:rsid w:val="00D60724"/>
    <w:rPr>
      <w:sz w:val="26"/>
      <w:lang w:val="ru-RU" w:eastAsia="ar-SA" w:bidi="ar-SA"/>
    </w:rPr>
  </w:style>
  <w:style w:type="character" w:customStyle="1" w:styleId="red1">
    <w:name w:val="red1"/>
    <w:rsid w:val="00D60724"/>
    <w:rPr>
      <w:rFonts w:ascii="Times New Roman" w:hAnsi="Times New Roman" w:cs="Times New Roman" w:hint="default"/>
      <w:color w:val="FF0000"/>
    </w:rPr>
  </w:style>
  <w:style w:type="character" w:customStyle="1" w:styleId="bigtextstrong">
    <w:name w:val="bigtextstrong"/>
    <w:rsid w:val="00D60724"/>
    <w:rPr>
      <w:rFonts w:ascii="Times New Roman" w:hAnsi="Times New Roman" w:cs="Times New Roman" w:hint="default"/>
      <w:b/>
      <w:bCs/>
      <w:color w:val="208008"/>
    </w:rPr>
  </w:style>
  <w:style w:type="character" w:customStyle="1" w:styleId="SAbbr">
    <w:name w:val="S_Abbr"/>
    <w:rsid w:val="00D60724"/>
    <w:rPr>
      <w:rFonts w:ascii="Times New Roman" w:hAnsi="Times New Roman" w:cs="Times New Roman" w:hint="default"/>
      <w:b/>
      <w:bCs/>
      <w:position w:val="0"/>
      <w:sz w:val="24"/>
      <w:vertAlign w:val="baseline"/>
    </w:rPr>
  </w:style>
  <w:style w:type="character" w:customStyle="1" w:styleId="SMLst0">
    <w:name w:val="S_MLst Знак"/>
    <w:rsid w:val="00D60724"/>
    <w:rPr>
      <w:rFonts w:ascii="Arial" w:hAnsi="Arial" w:cs="Arial" w:hint="default"/>
      <w:lang w:val="ru-RU" w:eastAsia="ar-SA" w:bidi="ar-SA"/>
    </w:rPr>
  </w:style>
  <w:style w:type="character" w:customStyle="1" w:styleId="WW8Num2z5">
    <w:name w:val="WW8Num2z5"/>
    <w:rsid w:val="00D60724"/>
    <w:rPr>
      <w:rFonts w:ascii="Wingdings" w:hAnsi="Wingdings" w:hint="default"/>
    </w:rPr>
  </w:style>
  <w:style w:type="character" w:customStyle="1" w:styleId="SGeneral0">
    <w:name w:val="_S General Знак"/>
    <w:rsid w:val="00D60724"/>
    <w:rPr>
      <w:sz w:val="24"/>
      <w:szCs w:val="24"/>
      <w:lang w:eastAsia="ar-SA" w:bidi="ar-SA"/>
    </w:rPr>
  </w:style>
  <w:style w:type="character" w:customStyle="1" w:styleId="SMarkList1">
    <w:name w:val="_S_Mark_List Знак1"/>
    <w:basedOn w:val="SGeneral0"/>
    <w:rsid w:val="00D60724"/>
    <w:rPr>
      <w:sz w:val="24"/>
      <w:szCs w:val="24"/>
      <w:lang w:eastAsia="ar-SA" w:bidi="ar-SA"/>
    </w:rPr>
  </w:style>
  <w:style w:type="character" w:customStyle="1" w:styleId="affffffffffe">
    <w:name w:val="_обычный Знак"/>
    <w:rsid w:val="00D60724"/>
    <w:rPr>
      <w:sz w:val="24"/>
      <w:szCs w:val="24"/>
      <w:lang w:val="ru-RU" w:eastAsia="ar-SA" w:bidi="ar-SA"/>
    </w:rPr>
  </w:style>
  <w:style w:type="character" w:customStyle="1" w:styleId="FontStyle45">
    <w:name w:val="Font Style45"/>
    <w:rsid w:val="00D60724"/>
    <w:rPr>
      <w:rFonts w:ascii="Arial" w:hAnsi="Arial" w:cs="Arial" w:hint="default"/>
      <w:sz w:val="12"/>
      <w:szCs w:val="12"/>
    </w:rPr>
  </w:style>
  <w:style w:type="character" w:customStyle="1" w:styleId="FontStyle46">
    <w:name w:val="Font Style46"/>
    <w:rsid w:val="00D60724"/>
    <w:rPr>
      <w:rFonts w:ascii="Arial" w:hAnsi="Arial" w:cs="Arial" w:hint="default"/>
      <w:b/>
      <w:bCs/>
      <w:sz w:val="14"/>
      <w:szCs w:val="14"/>
    </w:rPr>
  </w:style>
  <w:style w:type="character" w:customStyle="1" w:styleId="FontStyle47">
    <w:name w:val="Font Style47"/>
    <w:rsid w:val="00D60724"/>
    <w:rPr>
      <w:rFonts w:ascii="Arial" w:hAnsi="Arial" w:cs="Arial" w:hint="default"/>
      <w:sz w:val="14"/>
      <w:szCs w:val="14"/>
    </w:rPr>
  </w:style>
  <w:style w:type="character" w:customStyle="1" w:styleId="FontStyle48">
    <w:name w:val="Font Style48"/>
    <w:rsid w:val="00D60724"/>
    <w:rPr>
      <w:rFonts w:ascii="Palatino Linotype" w:hAnsi="Palatino Linotype" w:cs="Palatino Linotype" w:hint="default"/>
      <w:b/>
      <w:bCs/>
      <w:sz w:val="20"/>
      <w:szCs w:val="20"/>
    </w:rPr>
  </w:style>
  <w:style w:type="character" w:customStyle="1" w:styleId="FontStyle49">
    <w:name w:val="Font Style49"/>
    <w:rsid w:val="00D60724"/>
    <w:rPr>
      <w:rFonts w:ascii="Arial" w:hAnsi="Arial" w:cs="Arial" w:hint="default"/>
      <w:sz w:val="20"/>
      <w:szCs w:val="20"/>
    </w:rPr>
  </w:style>
  <w:style w:type="character" w:customStyle="1" w:styleId="FontStyle50">
    <w:name w:val="Font Style50"/>
    <w:rsid w:val="00D60724"/>
    <w:rPr>
      <w:rFonts w:ascii="Arial" w:hAnsi="Arial" w:cs="Arial" w:hint="default"/>
      <w:sz w:val="20"/>
      <w:szCs w:val="20"/>
    </w:rPr>
  </w:style>
  <w:style w:type="character" w:customStyle="1" w:styleId="FontStyle51">
    <w:name w:val="Font Style51"/>
    <w:rsid w:val="00D60724"/>
    <w:rPr>
      <w:rFonts w:ascii="Franklin Gothic Book" w:hAnsi="Franklin Gothic Book" w:cs="Franklin Gothic Book" w:hint="default"/>
      <w:sz w:val="24"/>
      <w:szCs w:val="24"/>
    </w:rPr>
  </w:style>
  <w:style w:type="character" w:customStyle="1" w:styleId="FontStyle52">
    <w:name w:val="Font Style52"/>
    <w:rsid w:val="00D60724"/>
    <w:rPr>
      <w:rFonts w:ascii="Franklin Gothic Demi" w:hAnsi="Franklin Gothic Demi" w:cs="Franklin Gothic Demi" w:hint="default"/>
      <w:b/>
      <w:bCs/>
      <w:sz w:val="24"/>
      <w:szCs w:val="24"/>
    </w:rPr>
  </w:style>
  <w:style w:type="character" w:customStyle="1" w:styleId="FontStyle53">
    <w:name w:val="Font Style53"/>
    <w:rsid w:val="00D60724"/>
    <w:rPr>
      <w:rFonts w:ascii="Franklin Gothic Demi Cond" w:hAnsi="Franklin Gothic Demi Cond" w:cs="Franklin Gothic Demi Cond" w:hint="default"/>
      <w:b/>
      <w:bCs/>
      <w:sz w:val="28"/>
      <w:szCs w:val="28"/>
    </w:rPr>
  </w:style>
  <w:style w:type="character" w:customStyle="1" w:styleId="FontStyle54">
    <w:name w:val="Font Style54"/>
    <w:rsid w:val="00D60724"/>
    <w:rPr>
      <w:rFonts w:ascii="Arial Narrow" w:hAnsi="Arial Narrow" w:cs="Arial Narrow" w:hint="default"/>
      <w:sz w:val="26"/>
      <w:szCs w:val="26"/>
    </w:rPr>
  </w:style>
  <w:style w:type="character" w:customStyle="1" w:styleId="FontStyle55">
    <w:name w:val="Font Style55"/>
    <w:rsid w:val="00D60724"/>
    <w:rPr>
      <w:rFonts w:ascii="Arial" w:hAnsi="Arial" w:cs="Arial" w:hint="default"/>
      <w:sz w:val="22"/>
      <w:szCs w:val="22"/>
    </w:rPr>
  </w:style>
  <w:style w:type="character" w:customStyle="1" w:styleId="FontStyle56">
    <w:name w:val="Font Style56"/>
    <w:rsid w:val="00D60724"/>
    <w:rPr>
      <w:rFonts w:ascii="Cambria" w:hAnsi="Cambria" w:cs="Cambria" w:hint="default"/>
      <w:b/>
      <w:bCs/>
      <w:sz w:val="16"/>
      <w:szCs w:val="16"/>
    </w:rPr>
  </w:style>
  <w:style w:type="character" w:customStyle="1" w:styleId="FontStyle57">
    <w:name w:val="Font Style57"/>
    <w:rsid w:val="00D60724"/>
    <w:rPr>
      <w:rFonts w:ascii="Arial" w:hAnsi="Arial" w:cs="Arial" w:hint="default"/>
      <w:sz w:val="20"/>
      <w:szCs w:val="20"/>
    </w:rPr>
  </w:style>
  <w:style w:type="character" w:customStyle="1" w:styleId="FontStyle59">
    <w:name w:val="Font Style59"/>
    <w:rsid w:val="00D60724"/>
    <w:rPr>
      <w:rFonts w:ascii="Arial" w:hAnsi="Arial" w:cs="Arial" w:hint="default"/>
      <w:sz w:val="22"/>
      <w:szCs w:val="22"/>
    </w:rPr>
  </w:style>
  <w:style w:type="character" w:customStyle="1" w:styleId="afffffffffff">
    <w:name w:val="Таблица Знак"/>
    <w:rsid w:val="00D60724"/>
    <w:rPr>
      <w:rFonts w:ascii="Arial" w:hAnsi="Arial" w:cs="Arial" w:hint="default"/>
      <w:bCs/>
      <w:iCs/>
      <w:lang w:val="ru-RU" w:eastAsia="ar-SA" w:bidi="ar-SA"/>
    </w:rPr>
  </w:style>
  <w:style w:type="character" w:customStyle="1" w:styleId="alp0">
    <w:name w:val="alp_обыч_спис Знак"/>
    <w:rsid w:val="00D60724"/>
    <w:rPr>
      <w:rFonts w:ascii="Calibri" w:hAnsi="Calibri" w:hint="default"/>
      <w:b/>
      <w:bCs w:val="0"/>
      <w:sz w:val="22"/>
      <w:szCs w:val="22"/>
      <w:lang w:val="ru-RU" w:eastAsia="ar-SA" w:bidi="ar-SA"/>
    </w:rPr>
  </w:style>
  <w:style w:type="character" w:customStyle="1" w:styleId="EmailStyle227">
    <w:name w:val="EmailStyle227"/>
    <w:rsid w:val="00D60724"/>
    <w:rPr>
      <w:rFonts w:ascii="Arial" w:hAnsi="Arial" w:cs="Arial" w:hint="default"/>
      <w:color w:val="000080"/>
      <w:sz w:val="20"/>
      <w:szCs w:val="20"/>
    </w:rPr>
  </w:style>
  <w:style w:type="character" w:customStyle="1" w:styleId="Text1">
    <w:name w:val="Text Знак"/>
    <w:rsid w:val="00D60724"/>
    <w:rPr>
      <w:sz w:val="22"/>
      <w:lang w:val="en-GB" w:eastAsia="ar-SA" w:bidi="ar-SA"/>
    </w:rPr>
  </w:style>
  <w:style w:type="character" w:customStyle="1" w:styleId="h3subheading">
    <w:name w:val="h3 sub heading Знак"/>
    <w:rsid w:val="00D60724"/>
    <w:rPr>
      <w:rFonts w:ascii="Arial" w:hAnsi="Arial" w:cs="Arial" w:hint="default"/>
      <w:b/>
      <w:bCs/>
      <w:sz w:val="26"/>
      <w:szCs w:val="26"/>
      <w:lang w:val="ru-RU" w:eastAsia="ar-SA" w:bidi="ar-SA"/>
    </w:rPr>
  </w:style>
  <w:style w:type="character" w:customStyle="1" w:styleId="BoldUnderlinedText">
    <w:name w:val="BoldUnderlinedText"/>
    <w:rsid w:val="00D60724"/>
    <w:rPr>
      <w:rFonts w:ascii="Times New Roman" w:hAnsi="Times New Roman" w:cs="Times New Roman" w:hint="default"/>
      <w:b/>
      <w:bCs w:val="0"/>
      <w:sz w:val="20"/>
      <w:u w:val="single"/>
    </w:rPr>
  </w:style>
  <w:style w:type="character" w:customStyle="1" w:styleId="afffffffffff0">
    <w:name w:val="Текст табличный Знак Знак"/>
    <w:rsid w:val="00D60724"/>
    <w:rPr>
      <w:rFonts w:ascii="Courier New" w:hAnsi="Courier New" w:cs="Courier New" w:hint="default"/>
    </w:rPr>
  </w:style>
  <w:style w:type="character" w:customStyle="1" w:styleId="31a">
    <w:name w:val="Основной текст с отступом 3 Знак1"/>
    <w:basedOn w:val="ab"/>
    <w:uiPriority w:val="99"/>
    <w:semiHidden/>
    <w:rsid w:val="00D60724"/>
    <w:rPr>
      <w:rFonts w:ascii="Times New Roman" w:eastAsia="Times New Roman" w:hAnsi="Times New Roman" w:cs="Times New Roman" w:hint="default"/>
      <w:sz w:val="16"/>
      <w:szCs w:val="16"/>
      <w:lang w:eastAsia="ar-SA"/>
    </w:rPr>
  </w:style>
  <w:style w:type="character" w:customStyle="1" w:styleId="style170">
    <w:name w:val="style17"/>
    <w:basedOn w:val="ab"/>
    <w:rsid w:val="00D60724"/>
  </w:style>
  <w:style w:type="character" w:customStyle="1" w:styleId="1fffff9">
    <w:name w:val="Дата Знак1"/>
    <w:basedOn w:val="ab"/>
    <w:rsid w:val="00D60724"/>
    <w:rPr>
      <w:rFonts w:ascii="Times New Roman" w:eastAsia="Times New Roman" w:hAnsi="Times New Roman" w:cs="Times New Roman" w:hint="default"/>
      <w:sz w:val="24"/>
      <w:szCs w:val="24"/>
      <w:lang w:eastAsia="ru-RU"/>
    </w:rPr>
  </w:style>
  <w:style w:type="character" w:customStyle="1" w:styleId="iceouttxt53">
    <w:name w:val="iceouttxt53"/>
    <w:rsid w:val="00D60724"/>
    <w:rPr>
      <w:rFonts w:ascii="Arial" w:hAnsi="Arial" w:cs="Arial" w:hint="default"/>
      <w:color w:val="666666"/>
      <w:sz w:val="18"/>
      <w:szCs w:val="18"/>
    </w:rPr>
  </w:style>
  <w:style w:type="character" w:customStyle="1" w:styleId="r">
    <w:name w:val="r"/>
    <w:basedOn w:val="ab"/>
    <w:rsid w:val="00D60724"/>
  </w:style>
  <w:style w:type="character" w:customStyle="1" w:styleId="iceouttxt5">
    <w:name w:val="iceouttxt5"/>
    <w:rsid w:val="00D60724"/>
    <w:rPr>
      <w:rFonts w:ascii="Arial" w:hAnsi="Arial" w:cs="Arial" w:hint="default"/>
      <w:color w:val="666666"/>
      <w:sz w:val="17"/>
      <w:szCs w:val="17"/>
    </w:rPr>
  </w:style>
  <w:style w:type="character" w:customStyle="1" w:styleId="thname">
    <w:name w:val="thname"/>
    <w:basedOn w:val="ab"/>
    <w:rsid w:val="00D60724"/>
  </w:style>
  <w:style w:type="character" w:customStyle="1" w:styleId="thvalue">
    <w:name w:val="thvalue"/>
    <w:basedOn w:val="ab"/>
    <w:rsid w:val="00D60724"/>
  </w:style>
  <w:style w:type="character" w:customStyle="1" w:styleId="labelbodytext11">
    <w:name w:val="label_body_text_11"/>
    <w:basedOn w:val="ab"/>
    <w:uiPriority w:val="99"/>
    <w:rsid w:val="00D60724"/>
    <w:rPr>
      <w:rFonts w:ascii="Times New Roman" w:hAnsi="Times New Roman" w:cs="Times New Roman" w:hint="default"/>
      <w:color w:val="0000FF"/>
      <w:sz w:val="20"/>
      <w:szCs w:val="20"/>
    </w:rPr>
  </w:style>
  <w:style w:type="character" w:customStyle="1" w:styleId="productcompany1">
    <w:name w:val="productcompany1"/>
    <w:basedOn w:val="ab"/>
    <w:uiPriority w:val="99"/>
    <w:rsid w:val="00D60724"/>
    <w:rPr>
      <w:rFonts w:ascii="Arial" w:hAnsi="Arial" w:cs="Arial" w:hint="default"/>
      <w:b/>
      <w:bCs/>
      <w:sz w:val="26"/>
      <w:szCs w:val="26"/>
    </w:rPr>
  </w:style>
  <w:style w:type="character" w:customStyle="1" w:styleId="productcode1">
    <w:name w:val="productcode1"/>
    <w:basedOn w:val="ab"/>
    <w:uiPriority w:val="99"/>
    <w:rsid w:val="00D60724"/>
    <w:rPr>
      <w:rFonts w:ascii="Arial" w:hAnsi="Arial" w:cs="Arial" w:hint="default"/>
      <w:b/>
      <w:bCs/>
      <w:sz w:val="26"/>
      <w:szCs w:val="26"/>
    </w:rPr>
  </w:style>
  <w:style w:type="character" w:customStyle="1" w:styleId="modelname1">
    <w:name w:val="modelname1"/>
    <w:basedOn w:val="ab"/>
    <w:uiPriority w:val="99"/>
    <w:rsid w:val="00D60724"/>
    <w:rPr>
      <w:rFonts w:ascii="Times New Roman" w:hAnsi="Times New Roman" w:cs="Times New Roman" w:hint="default"/>
      <w:sz w:val="23"/>
      <w:szCs w:val="23"/>
    </w:rPr>
  </w:style>
  <w:style w:type="character" w:customStyle="1" w:styleId="style771">
    <w:name w:val="style771"/>
    <w:basedOn w:val="ab"/>
    <w:uiPriority w:val="99"/>
    <w:rsid w:val="00D60724"/>
    <w:rPr>
      <w:rFonts w:ascii="Verdana" w:hAnsi="Verdana" w:cs="Times New Roman" w:hint="default"/>
      <w:b/>
      <w:bCs/>
      <w:sz w:val="21"/>
      <w:szCs w:val="21"/>
    </w:rPr>
  </w:style>
  <w:style w:type="character" w:customStyle="1" w:styleId="1fffffa">
    <w:name w:val="Знак Знак Знак1"/>
    <w:basedOn w:val="ab"/>
    <w:uiPriority w:val="99"/>
    <w:rsid w:val="00D60724"/>
    <w:rPr>
      <w:rFonts w:ascii="Times New Roman" w:hAnsi="Times New Roman" w:cs="Times New Roman" w:hint="default"/>
      <w:sz w:val="24"/>
      <w:szCs w:val="24"/>
      <w:lang w:val="ru-RU" w:eastAsia="ru-RU" w:bidi="ar-SA"/>
    </w:rPr>
  </w:style>
  <w:style w:type="character" w:customStyle="1" w:styleId="ecattext">
    <w:name w:val="ecattext"/>
    <w:basedOn w:val="ab"/>
    <w:rsid w:val="00D60724"/>
  </w:style>
  <w:style w:type="character" w:customStyle="1" w:styleId="hl">
    <w:name w:val="hl"/>
    <w:basedOn w:val="ab"/>
    <w:rsid w:val="00D60724"/>
  </w:style>
  <w:style w:type="character" w:customStyle="1" w:styleId="2fff8">
    <w:name w:val="Основной текст Знак2"/>
    <w:basedOn w:val="ab"/>
    <w:uiPriority w:val="99"/>
    <w:semiHidden/>
    <w:rsid w:val="00D60724"/>
    <w:rPr>
      <w:rFonts w:ascii="Arial Unicode MS" w:eastAsia="Arial Unicode MS" w:hAnsi="Arial Unicode MS" w:cs="Arial Unicode MS" w:hint="eastAsia"/>
      <w:color w:val="000000"/>
      <w:sz w:val="24"/>
      <w:szCs w:val="24"/>
      <w:lang w:eastAsia="ru-RU"/>
    </w:rPr>
  </w:style>
  <w:style w:type="table" w:styleId="2fff9">
    <w:name w:val="Table Grid 2"/>
    <w:basedOn w:val="ac"/>
    <w:semiHidden/>
    <w:unhideWhenUsed/>
    <w:rsid w:val="00D60724"/>
    <w:pPr>
      <w:spacing w:before="100" w:after="10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fffffffffff1">
    <w:name w:val="Table Elegant"/>
    <w:basedOn w:val="ac"/>
    <w:semiHidden/>
    <w:unhideWhenUsed/>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1">
    <w:name w:val="Table Web 1"/>
    <w:basedOn w:val="ac"/>
    <w:semiHidden/>
    <w:unhideWhenUsed/>
    <w:rsid w:val="00D60724"/>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f2">
    <w:name w:val="Table Grid"/>
    <w:basedOn w:val="ac"/>
    <w:uiPriority w:val="59"/>
    <w:rsid w:val="00D60724"/>
    <w:pPr>
      <w:spacing w:after="0" w:line="240" w:lineRule="auto"/>
    </w:pPr>
    <w:rPr>
      <w:rFonts w:ascii="Arial Unicode MS" w:eastAsia="Arial Unicode MS" w:hAnsi="Arial Unicode MS" w:cs="Arial Unicode M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Grid Table 1 Light"/>
    <w:basedOn w:val="ac"/>
    <w:uiPriority w:val="46"/>
    <w:rsid w:val="00D60724"/>
    <w:pPr>
      <w:spacing w:after="0" w:line="240" w:lineRule="auto"/>
    </w:pPr>
    <w:rPr>
      <w:rFonts w:ascii="Calibri" w:eastAsia="Calibri" w:hAnsi="Calibri"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31b">
    <w:name w:val="Сетка таблицы31"/>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7">
    <w:name w:val="Сетка таблицы3"/>
    <w:basedOn w:val="ac"/>
    <w:uiPriority w:val="59"/>
    <w:rsid w:val="00D60724"/>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c"/>
    <w:uiPriority w:val="99"/>
    <w:rsid w:val="00D60724"/>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fffffb">
    <w:name w:val="Сетка таблицы1"/>
    <w:basedOn w:val="ac"/>
    <w:uiPriority w:val="39"/>
    <w:rsid w:val="00D60724"/>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a">
    <w:name w:val="Сетка таблицы2"/>
    <w:basedOn w:val="ac"/>
    <w:uiPriority w:val="59"/>
    <w:rsid w:val="00D60724"/>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3">
    <w:name w:val="Сетка таблицы11"/>
    <w:basedOn w:val="ac"/>
    <w:uiPriority w:val="39"/>
    <w:rsid w:val="00D60724"/>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1">
    <w:name w:val="Сетка таблицы2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4">
    <w:name w:val="Сетка таблицы4"/>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Сетка таблицы5"/>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Сетка таблицы6"/>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c"/>
    <w:uiPriority w:val="39"/>
    <w:locked/>
    <w:rsid w:val="00D6072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c"/>
    <w:uiPriority w:val="39"/>
    <w:rsid w:val="00D60724"/>
    <w:pPr>
      <w:spacing w:after="0" w:line="240" w:lineRule="auto"/>
    </w:pPr>
    <w:rPr>
      <w:rFonts w:ascii="Arial Unicode MS" w:eastAsia="Arial Unicode MS" w:hAnsi="Arial Unicode MS" w:cs="Arial Unicode M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c"/>
    <w:uiPriority w:val="99"/>
    <w:rsid w:val="00D60724"/>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8">
    <w:name w:val="Сетка таблицы22"/>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c"/>
    <w:uiPriority w:val="39"/>
    <w:locked/>
    <w:rsid w:val="00D6072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
    <w:name w:val="Сетка таблицы32"/>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8">
    <w:name w:val="Сетка таблицы4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
    <w:basedOn w:val="ac"/>
    <w:locked/>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c"/>
    <w:uiPriority w:val="99"/>
    <w:rsid w:val="00D60724"/>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33">
    <w:name w:val="Сетка таблицы33"/>
    <w:basedOn w:val="ac"/>
    <w:uiPriority w:val="99"/>
    <w:locked/>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c"/>
    <w:rsid w:val="00D60724"/>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c"/>
    <w:uiPriority w:val="99"/>
    <w:rsid w:val="00D60724"/>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23">
    <w:name w:val="Сетка таблицы42"/>
    <w:basedOn w:val="ac"/>
    <w:uiPriority w:val="99"/>
    <w:locked/>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c"/>
    <w:rsid w:val="00D60724"/>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Сетка таблицы221"/>
    <w:basedOn w:val="ac"/>
    <w:uiPriority w:val="59"/>
    <w:rsid w:val="00D60724"/>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5f2">
    <w:name w:val="Стиль таблицы5"/>
    <w:basedOn w:val="ac"/>
    <w:rsid w:val="00D60724"/>
    <w:pPr>
      <w:spacing w:after="0" w:line="240" w:lineRule="auto"/>
    </w:pPr>
    <w:rPr>
      <w:rFonts w:ascii="Times New Roman" w:eastAsia="Times New Roman" w:hAnsi="Times New Roman" w:cs="Times New Roman"/>
      <w:sz w:val="20"/>
      <w:szCs w:val="20"/>
    </w:rPr>
    <w:tblPr>
      <w:tblInd w:w="0" w:type="nil"/>
    </w:tblPr>
  </w:style>
  <w:style w:type="table" w:customStyle="1" w:styleId="515">
    <w:name w:val="Стиль таблицы51"/>
    <w:basedOn w:val="ac"/>
    <w:uiPriority w:val="99"/>
    <w:rsid w:val="00D60724"/>
    <w:pPr>
      <w:spacing w:after="0" w:line="240" w:lineRule="auto"/>
    </w:pPr>
    <w:rPr>
      <w:rFonts w:ascii="Times New Roman" w:eastAsia="Times New Roman" w:hAnsi="Times New Roman" w:cs="Times New Roman"/>
      <w:sz w:val="20"/>
      <w:szCs w:val="20"/>
    </w:rPr>
    <w:tblPr>
      <w:tblInd w:w="0" w:type="nil"/>
    </w:tblPr>
  </w:style>
  <w:style w:type="table" w:customStyle="1" w:styleId="522">
    <w:name w:val="Сетка таблицы5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c">
    <w:name w:val="Изысканная таблица1"/>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1">
    <w:name w:val="Сетка таблицы13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b">
    <w:name w:val="Изысканная таблица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f4">
    <w:name w:val="Изысканная таблица11"/>
    <w:uiPriority w:val="99"/>
    <w:rsid w:val="00D60724"/>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23">
    <w:name w:val="Стиль таблицы52"/>
    <w:basedOn w:val="ac"/>
    <w:rsid w:val="00D60724"/>
    <w:pPr>
      <w:spacing w:after="0" w:line="240" w:lineRule="auto"/>
    </w:pPr>
    <w:rPr>
      <w:rFonts w:ascii="Times New Roman" w:eastAsia="Times New Roman" w:hAnsi="Times New Roman" w:cs="Times New Roman"/>
      <w:sz w:val="20"/>
      <w:szCs w:val="20"/>
    </w:rPr>
    <w:tblPr>
      <w:tblInd w:w="0" w:type="nil"/>
    </w:tblPr>
  </w:style>
  <w:style w:type="table" w:customStyle="1" w:styleId="1420">
    <w:name w:val="Сетка таблицы142"/>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2">
    <w:name w:val="Сетка таблицы 21"/>
    <w:basedOn w:val="ac"/>
    <w:rsid w:val="00D60724"/>
    <w:pPr>
      <w:spacing w:before="100" w:after="10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10">
    <w:name w:val="Сетка таблицы151"/>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8">
    <w:name w:val="Изысканная таблица3"/>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10">
    <w:name w:val="Сетка таблицы11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1">
    <w:name w:val="Сетка таблицы13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D60724"/>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21f3">
    <w:name w:val="Изысканная таблица2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17">
    <w:name w:val="Изысканная таблица111"/>
    <w:uiPriority w:val="99"/>
    <w:rsid w:val="00D60724"/>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1">
    <w:name w:val="Стиль таблицы53"/>
    <w:basedOn w:val="ac"/>
    <w:rsid w:val="00D60724"/>
    <w:pPr>
      <w:spacing w:after="0" w:line="240" w:lineRule="auto"/>
    </w:pPr>
    <w:rPr>
      <w:rFonts w:ascii="Times New Roman" w:eastAsia="Times New Roman" w:hAnsi="Times New Roman" w:cs="Times New Roman"/>
      <w:sz w:val="20"/>
      <w:szCs w:val="20"/>
    </w:rPr>
    <w:tblPr>
      <w:tblInd w:w="0" w:type="nil"/>
    </w:tblPr>
  </w:style>
  <w:style w:type="table" w:customStyle="1" w:styleId="229">
    <w:name w:val="Сетка таблицы 22"/>
    <w:basedOn w:val="ac"/>
    <w:rsid w:val="00D60724"/>
    <w:pPr>
      <w:spacing w:before="100" w:after="10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10">
    <w:name w:val="Сетка таблицы171"/>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Изысканная таблица4"/>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31">
    <w:name w:val="Сетка таблицы113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30">
    <w:name w:val="Сетка таблицы13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D60724"/>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22a">
    <w:name w:val="Изысканная таблица2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D60724"/>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1">
    <w:name w:val="Стиль таблицы54"/>
    <w:basedOn w:val="ac"/>
    <w:rsid w:val="00D60724"/>
    <w:pPr>
      <w:spacing w:after="0" w:line="240" w:lineRule="auto"/>
    </w:pPr>
    <w:rPr>
      <w:rFonts w:ascii="Times New Roman" w:eastAsia="Times New Roman" w:hAnsi="Times New Roman" w:cs="Times New Roman"/>
      <w:sz w:val="20"/>
      <w:szCs w:val="20"/>
    </w:rPr>
    <w:tblPr>
      <w:tblInd w:w="0" w:type="nil"/>
    </w:tblPr>
  </w:style>
  <w:style w:type="table" w:customStyle="1" w:styleId="1810">
    <w:name w:val="Сетка таблицы181"/>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 23"/>
    <w:basedOn w:val="ac"/>
    <w:rsid w:val="00D60724"/>
    <w:pPr>
      <w:spacing w:before="100" w:after="10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91">
    <w:name w:val="Сетка таблицы19"/>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3">
    <w:name w:val="Изысканная таблица5"/>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40">
    <w:name w:val="Сетка таблицы11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c"/>
    <w:uiPriority w:val="99"/>
    <w:rsid w:val="00D6072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Изысканная таблица14"/>
    <w:basedOn w:val="ac"/>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4">
    <w:name w:val="Сетка таблицы13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D60724"/>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235">
    <w:name w:val="Изысканная таблица2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D60724"/>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03">
    <w:name w:val="Сетка таблицы20"/>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
    <w:basedOn w:val="ac"/>
    <w:uiPriority w:val="59"/>
    <w:rsid w:val="00D60724"/>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c"/>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c"/>
    <w:uiPriority w:val="59"/>
    <w:rsid w:val="00D60724"/>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c"/>
    <w:uiPriority w:val="99"/>
    <w:rsid w:val="00D60724"/>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111">
    <w:name w:val="Таблица-сетка 1 светлая1"/>
    <w:basedOn w:val="ac"/>
    <w:uiPriority w:val="46"/>
    <w:rsid w:val="00D60724"/>
    <w:pPr>
      <w:spacing w:after="0" w:line="240" w:lineRule="auto"/>
    </w:pPr>
    <w:rPr>
      <w:rFonts w:ascii="Calibri" w:eastAsia="Calibri" w:hAnsi="Calibri" w:cs="Times New Roman"/>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91">
    <w:name w:val="Сетка таблицы29"/>
    <w:basedOn w:val="ac"/>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c"/>
    <w:rsid w:val="00D60724"/>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c"/>
    <w:uiPriority w:val="99"/>
    <w:rsid w:val="00D60724"/>
    <w:pPr>
      <w:spacing w:after="0" w:line="240" w:lineRule="auto"/>
      <w:jc w:val="center"/>
    </w:pPr>
    <w:rPr>
      <w:rFonts w:ascii="Times New Roman" w:eastAsia="Calibri"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01">
    <w:name w:val="Сетка таблицы210"/>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c"/>
    <w:uiPriority w:val="59"/>
    <w:locked/>
    <w:rsid w:val="00D607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c"/>
    <w:uiPriority w:val="59"/>
    <w:rsid w:val="00D6072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c"/>
    <w:uiPriority w:val="59"/>
    <w:rsid w:val="00D6072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c"/>
    <w:uiPriority w:val="99"/>
    <w:rsid w:val="00D60724"/>
    <w:pPr>
      <w:spacing w:after="0" w:line="240" w:lineRule="auto"/>
      <w:jc w:val="center"/>
    </w:pPr>
    <w:rPr>
      <w:rFonts w:ascii="Times New Roman" w:eastAsia="Calibri" w:hAnsi="Times New Roman" w:cs="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Calibri" w:hAnsi="Calibri" w:hint="default"/>
        <w:b/>
        <w:color w:val="E7E6E6" w:themeColor="background2"/>
        <w:sz w:val="22"/>
        <w:szCs w:val="22"/>
      </w:rPr>
      <w:tblPr/>
      <w:tcPr>
        <w:shd w:val="clear" w:color="auto" w:fill="1B2B11" w:themeFill="accent6" w:themeFillShade="40"/>
      </w:tcPr>
    </w:tblStylePr>
    <w:tblStylePr w:type="firstCol">
      <w:rPr>
        <w:rFonts w:ascii="Calibri" w:hAnsi="Calibri" w:hint="default"/>
        <w:color w:val="015579"/>
        <w:sz w:val="22"/>
        <w:szCs w:val="22"/>
      </w:rPr>
    </w:tblStylePr>
  </w:style>
  <w:style w:type="table" w:customStyle="1" w:styleId="126">
    <w:name w:val="Сетка таблицы126"/>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c"/>
    <w:uiPriority w:val="99"/>
    <w:rsid w:val="00D60724"/>
    <w:pPr>
      <w:spacing w:after="0" w:line="240" w:lineRule="auto"/>
      <w:jc w:val="center"/>
    </w:pPr>
    <w:rPr>
      <w:rFonts w:ascii="Times New Roman" w:eastAsia="Calibri" w:hAnsi="Times New Roman" w:cs="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Calibri" w:hAnsi="Calibri" w:hint="default"/>
        <w:b/>
        <w:color w:val="E7E6E6" w:themeColor="background2"/>
        <w:sz w:val="22"/>
        <w:szCs w:val="22"/>
      </w:rPr>
      <w:tblPr/>
      <w:tcPr>
        <w:shd w:val="clear" w:color="auto" w:fill="1B2B11" w:themeFill="accent6" w:themeFillShade="40"/>
      </w:tcPr>
    </w:tblStylePr>
    <w:tblStylePr w:type="firstCol">
      <w:rPr>
        <w:rFonts w:ascii="Calibri" w:hAnsi="Calibri" w:hint="default"/>
        <w:color w:val="015579"/>
        <w:sz w:val="22"/>
        <w:szCs w:val="22"/>
      </w:rPr>
    </w:tblStylePr>
  </w:style>
  <w:style w:type="table" w:customStyle="1" w:styleId="128">
    <w:name w:val="Сетка таблицы128"/>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c"/>
    <w:uiPriority w:val="99"/>
    <w:rsid w:val="00D60724"/>
    <w:pPr>
      <w:spacing w:after="0" w:line="240" w:lineRule="auto"/>
      <w:jc w:val="center"/>
    </w:pPr>
    <w:rPr>
      <w:rFonts w:ascii="Times New Roman" w:eastAsia="Calibri" w:hAnsi="Times New Roman" w:cs="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Calibri" w:hAnsi="Calibri" w:hint="default"/>
        <w:b/>
        <w:color w:val="E7E6E6" w:themeColor="background2"/>
        <w:sz w:val="22"/>
        <w:szCs w:val="22"/>
      </w:rPr>
      <w:tblPr/>
      <w:tcPr>
        <w:shd w:val="clear" w:color="auto" w:fill="1B2B11" w:themeFill="accent6" w:themeFillShade="40"/>
      </w:tcPr>
    </w:tblStylePr>
    <w:tblStylePr w:type="firstCol">
      <w:rPr>
        <w:rFonts w:ascii="Calibri" w:hAnsi="Calibri" w:hint="default"/>
        <w:color w:val="015579"/>
        <w:sz w:val="22"/>
        <w:szCs w:val="22"/>
      </w:rPr>
    </w:tblStylePr>
  </w:style>
  <w:style w:type="table" w:customStyle="1" w:styleId="CVtable1">
    <w:name w:val="CV table1"/>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c"/>
    <w:uiPriority w:val="3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c"/>
    <w:uiPriority w:val="5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Сетка таблицы1120"/>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
    <w:name w:val="Сетка таблицы1136"/>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c"/>
    <w:uiPriority w:val="9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c"/>
    <w:uiPriority w:val="9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c"/>
    <w:uiPriority w:val="39"/>
    <w:rsid w:val="00D607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c"/>
    <w:uiPriority w:val="99"/>
    <w:rsid w:val="00D60724"/>
    <w:pPr>
      <w:spacing w:after="0" w:line="240" w:lineRule="auto"/>
      <w:jc w:val="center"/>
    </w:pPr>
    <w:rPr>
      <w:rFonts w:ascii="Times New Roman" w:eastAsia="Calibri" w:hAnsi="Times New Roman" w:cs="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Calibri" w:hAnsi="Calibri" w:hint="default"/>
        <w:b/>
        <w:color w:val="E7E6E6" w:themeColor="background2"/>
        <w:sz w:val="22"/>
        <w:szCs w:val="22"/>
      </w:rPr>
      <w:tblPr/>
      <w:tcPr>
        <w:shd w:val="clear" w:color="auto" w:fill="1B2B11" w:themeFill="accent6" w:themeFillShade="40"/>
      </w:tcPr>
    </w:tblStylePr>
    <w:tblStylePr w:type="firstCol">
      <w:rPr>
        <w:rFonts w:ascii="Calibri" w:hAnsi="Calibri" w:hint="default"/>
        <w:color w:val="015579"/>
        <w:sz w:val="22"/>
        <w:szCs w:val="22"/>
      </w:rPr>
    </w:tblStylePr>
  </w:style>
  <w:style w:type="table" w:customStyle="1" w:styleId="2220">
    <w:name w:val="Сетка таблицы222"/>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c"/>
    <w:uiPriority w:val="59"/>
    <w:rsid w:val="00D607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3">
    <w:name w:val="page number"/>
    <w:rsid w:val="00D60724"/>
  </w:style>
  <w:style w:type="paragraph" w:styleId="3ff9">
    <w:name w:val="Body Text Indent 3"/>
    <w:aliases w:val=" Знак2"/>
    <w:basedOn w:val="aa"/>
    <w:link w:val="3ffa"/>
    <w:uiPriority w:val="99"/>
    <w:unhideWhenUsed/>
    <w:rsid w:val="00D60724"/>
    <w:pPr>
      <w:spacing w:after="120" w:line="240" w:lineRule="auto"/>
      <w:ind w:left="283"/>
      <w:jc w:val="both"/>
    </w:pPr>
    <w:rPr>
      <w:rFonts w:ascii="Times New Roman" w:eastAsia="Times New Roman" w:hAnsi="Times New Roman" w:cs="Times New Roman"/>
      <w:sz w:val="16"/>
      <w:szCs w:val="20"/>
      <w:lang w:eastAsia="ru-RU"/>
    </w:rPr>
  </w:style>
  <w:style w:type="character" w:customStyle="1" w:styleId="3ffa">
    <w:name w:val="Основной текст с отступом 3 Знак"/>
    <w:aliases w:val=" Знак2 Знак"/>
    <w:basedOn w:val="ab"/>
    <w:link w:val="3ff9"/>
    <w:uiPriority w:val="99"/>
    <w:rsid w:val="00D60724"/>
    <w:rPr>
      <w:rFonts w:ascii="Times New Roman" w:eastAsia="Times New Roman" w:hAnsi="Times New Roman" w:cs="Times New Roman"/>
      <w:sz w:val="16"/>
      <w:szCs w:val="20"/>
      <w:lang w:eastAsia="ru-RU"/>
    </w:rPr>
  </w:style>
  <w:style w:type="table" w:customStyle="1" w:styleId="VegasLex8">
    <w:name w:val="Vegas Lex8"/>
    <w:basedOn w:val="ac"/>
    <w:uiPriority w:val="99"/>
    <w:rsid w:val="00D60724"/>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08">
    <w:name w:val="Сетка таблицы108"/>
    <w:basedOn w:val="ac"/>
    <w:next w:val="afffffffffff2"/>
    <w:uiPriority w:val="3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c"/>
    <w:next w:val="afffffffffff2"/>
    <w:uiPriority w:val="3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c">
    <w:name w:val="Нет списка2"/>
    <w:next w:val="ad"/>
    <w:uiPriority w:val="99"/>
    <w:semiHidden/>
    <w:unhideWhenUsed/>
    <w:rsid w:val="00D60724"/>
  </w:style>
  <w:style w:type="table" w:customStyle="1" w:styleId="1312">
    <w:name w:val="Сетка таблицы1312"/>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b">
    <w:name w:val="Нет списка3"/>
    <w:next w:val="ad"/>
    <w:uiPriority w:val="99"/>
    <w:semiHidden/>
    <w:unhideWhenUsed/>
    <w:rsid w:val="00D60724"/>
  </w:style>
  <w:style w:type="table" w:customStyle="1" w:styleId="VegasLex11">
    <w:name w:val="Vegas Lex11"/>
    <w:basedOn w:val="ac"/>
    <w:uiPriority w:val="99"/>
    <w:rsid w:val="00D60724"/>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numbering" w:customStyle="1" w:styleId="4f6">
    <w:name w:val="Нет списка4"/>
    <w:next w:val="ad"/>
    <w:uiPriority w:val="99"/>
    <w:semiHidden/>
    <w:unhideWhenUsed/>
    <w:rsid w:val="00D60724"/>
  </w:style>
  <w:style w:type="numbering" w:customStyle="1" w:styleId="11f5">
    <w:name w:val="Нет списка11"/>
    <w:next w:val="ad"/>
    <w:uiPriority w:val="99"/>
    <w:semiHidden/>
    <w:unhideWhenUsed/>
    <w:rsid w:val="00D60724"/>
  </w:style>
  <w:style w:type="numbering" w:customStyle="1" w:styleId="21f4">
    <w:name w:val="Нет списка21"/>
    <w:next w:val="ad"/>
    <w:uiPriority w:val="99"/>
    <w:semiHidden/>
    <w:rsid w:val="00D60724"/>
  </w:style>
  <w:style w:type="table" w:customStyle="1" w:styleId="-13">
    <w:name w:val="Веб-таблица 13"/>
    <w:basedOn w:val="ac"/>
    <w:next w:val="-11"/>
    <w:rsid w:val="00D6072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0">
    <w:name w:val="Сетка таблицы232"/>
    <w:basedOn w:val="ac"/>
    <w:next w:val="afffffffffff2"/>
    <w:uiPriority w:val="99"/>
    <w:rsid w:val="00D6072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c">
    <w:name w:val="Нет списка31"/>
    <w:next w:val="ad"/>
    <w:semiHidden/>
    <w:unhideWhenUsed/>
    <w:rsid w:val="00D60724"/>
  </w:style>
  <w:style w:type="numbering" w:customStyle="1" w:styleId="419">
    <w:name w:val="Нет списка41"/>
    <w:next w:val="ad"/>
    <w:uiPriority w:val="99"/>
    <w:semiHidden/>
    <w:unhideWhenUsed/>
    <w:rsid w:val="00D60724"/>
  </w:style>
  <w:style w:type="numbering" w:customStyle="1" w:styleId="111a">
    <w:name w:val="Нет списка111"/>
    <w:next w:val="ad"/>
    <w:uiPriority w:val="99"/>
    <w:semiHidden/>
    <w:unhideWhenUsed/>
    <w:rsid w:val="00D60724"/>
  </w:style>
  <w:style w:type="numbering" w:customStyle="1" w:styleId="2112">
    <w:name w:val="Нет списка211"/>
    <w:next w:val="ad"/>
    <w:uiPriority w:val="99"/>
    <w:semiHidden/>
    <w:rsid w:val="00D60724"/>
  </w:style>
  <w:style w:type="table" w:customStyle="1" w:styleId="-1110">
    <w:name w:val="Веб-таблица 111"/>
    <w:basedOn w:val="ac"/>
    <w:next w:val="-11"/>
    <w:rsid w:val="00D6072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
    <w:name w:val="Сетка таблицы2122"/>
    <w:basedOn w:val="ac"/>
    <w:next w:val="afffffffffff2"/>
    <w:uiPriority w:val="99"/>
    <w:rsid w:val="00D6072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
    <w:name w:val="Нет списка311"/>
    <w:next w:val="ad"/>
    <w:uiPriority w:val="99"/>
    <w:semiHidden/>
    <w:unhideWhenUsed/>
    <w:rsid w:val="00D60724"/>
  </w:style>
  <w:style w:type="numbering" w:customStyle="1" w:styleId="5f4">
    <w:name w:val="Нет списка5"/>
    <w:next w:val="ad"/>
    <w:uiPriority w:val="99"/>
    <w:semiHidden/>
    <w:unhideWhenUsed/>
    <w:rsid w:val="00D60724"/>
  </w:style>
  <w:style w:type="numbering" w:customStyle="1" w:styleId="12a">
    <w:name w:val="Нет списка12"/>
    <w:next w:val="ad"/>
    <w:uiPriority w:val="99"/>
    <w:semiHidden/>
    <w:unhideWhenUsed/>
    <w:rsid w:val="00D60724"/>
  </w:style>
  <w:style w:type="numbering" w:customStyle="1" w:styleId="22b">
    <w:name w:val="Нет списка22"/>
    <w:next w:val="ad"/>
    <w:uiPriority w:val="99"/>
    <w:semiHidden/>
    <w:rsid w:val="00D60724"/>
  </w:style>
  <w:style w:type="table" w:customStyle="1" w:styleId="-121">
    <w:name w:val="Веб-таблица 121"/>
    <w:basedOn w:val="ac"/>
    <w:next w:val="-11"/>
    <w:rsid w:val="00D6072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
    <w:name w:val="Сетка таблицы2211"/>
    <w:basedOn w:val="ac"/>
    <w:next w:val="afffffffffff2"/>
    <w:uiPriority w:val="59"/>
    <w:rsid w:val="00D6072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5">
    <w:name w:val="Нет списка32"/>
    <w:next w:val="ad"/>
    <w:uiPriority w:val="99"/>
    <w:semiHidden/>
    <w:unhideWhenUsed/>
    <w:rsid w:val="00D60724"/>
  </w:style>
  <w:style w:type="character" w:customStyle="1" w:styleId="10pt0pt">
    <w:name w:val="Основной текст + 10 pt;Интервал 0 pt"/>
    <w:rsid w:val="00D60724"/>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styleId="afffffffffff4">
    <w:name w:val="line number"/>
    <w:unhideWhenUsed/>
    <w:rsid w:val="00D60724"/>
  </w:style>
  <w:style w:type="numbering" w:customStyle="1" w:styleId="11111">
    <w:name w:val="Нет списка1111"/>
    <w:next w:val="ad"/>
    <w:semiHidden/>
    <w:unhideWhenUsed/>
    <w:rsid w:val="00D60724"/>
  </w:style>
  <w:style w:type="numbering" w:customStyle="1" w:styleId="6c">
    <w:name w:val="Нет списка6"/>
    <w:next w:val="ad"/>
    <w:uiPriority w:val="99"/>
    <w:semiHidden/>
    <w:unhideWhenUsed/>
    <w:rsid w:val="00D60724"/>
  </w:style>
  <w:style w:type="numbering" w:customStyle="1" w:styleId="13a">
    <w:name w:val="Нет списка13"/>
    <w:next w:val="ad"/>
    <w:uiPriority w:val="99"/>
    <w:semiHidden/>
    <w:rsid w:val="00D60724"/>
  </w:style>
  <w:style w:type="table" w:customStyle="1" w:styleId="243">
    <w:name w:val="Сетка таблицы 24"/>
    <w:basedOn w:val="ac"/>
    <w:next w:val="2fff9"/>
    <w:rsid w:val="00D6072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0">
    <w:name w:val="Нет списка11111"/>
    <w:next w:val="ad"/>
    <w:semiHidden/>
    <w:unhideWhenUsed/>
    <w:rsid w:val="00D60724"/>
  </w:style>
  <w:style w:type="numbering" w:customStyle="1" w:styleId="236">
    <w:name w:val="Нет списка23"/>
    <w:next w:val="ad"/>
    <w:semiHidden/>
    <w:rsid w:val="00D60724"/>
  </w:style>
  <w:style w:type="table" w:customStyle="1" w:styleId="6d">
    <w:name w:val="Изысканная таблица6"/>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
    <w:name w:val="Нет списка111111"/>
    <w:next w:val="ad"/>
    <w:semiHidden/>
    <w:rsid w:val="00D60724"/>
  </w:style>
  <w:style w:type="numbering" w:customStyle="1" w:styleId="334">
    <w:name w:val="Нет списка33"/>
    <w:next w:val="ad"/>
    <w:semiHidden/>
    <w:rsid w:val="00D60724"/>
  </w:style>
  <w:style w:type="table" w:customStyle="1" w:styleId="154">
    <w:name w:val="Изысканная таблица15"/>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4">
    <w:name w:val="Нет списка121"/>
    <w:next w:val="ad"/>
    <w:semiHidden/>
    <w:rsid w:val="00D60724"/>
  </w:style>
  <w:style w:type="numbering" w:customStyle="1" w:styleId="4111">
    <w:name w:val="Нет списка411"/>
    <w:next w:val="ad"/>
    <w:uiPriority w:val="99"/>
    <w:semiHidden/>
    <w:unhideWhenUsed/>
    <w:rsid w:val="00D60724"/>
  </w:style>
  <w:style w:type="numbering" w:customStyle="1" w:styleId="516">
    <w:name w:val="Нет списка51"/>
    <w:next w:val="ad"/>
    <w:uiPriority w:val="99"/>
    <w:semiHidden/>
    <w:unhideWhenUsed/>
    <w:rsid w:val="00D60724"/>
  </w:style>
  <w:style w:type="numbering" w:customStyle="1" w:styleId="614">
    <w:name w:val="Нет списка61"/>
    <w:next w:val="ad"/>
    <w:uiPriority w:val="99"/>
    <w:semiHidden/>
    <w:unhideWhenUsed/>
    <w:rsid w:val="00D60724"/>
  </w:style>
  <w:style w:type="table" w:customStyle="1" w:styleId="244">
    <w:name w:val="Изысканная таблица24"/>
    <w:basedOn w:val="ac"/>
    <w:next w:val="afffffffffff1"/>
    <w:uiPriority w:val="99"/>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a">
    <w:name w:val="Нет списка7"/>
    <w:next w:val="ad"/>
    <w:uiPriority w:val="99"/>
    <w:semiHidden/>
    <w:unhideWhenUsed/>
    <w:rsid w:val="00D60724"/>
  </w:style>
  <w:style w:type="numbering" w:customStyle="1" w:styleId="8a">
    <w:name w:val="Нет списка8"/>
    <w:next w:val="ad"/>
    <w:uiPriority w:val="99"/>
    <w:semiHidden/>
    <w:unhideWhenUsed/>
    <w:rsid w:val="00D60724"/>
  </w:style>
  <w:style w:type="numbering" w:customStyle="1" w:styleId="147">
    <w:name w:val="Нет списка14"/>
    <w:next w:val="ad"/>
    <w:uiPriority w:val="99"/>
    <w:semiHidden/>
    <w:rsid w:val="00D60724"/>
  </w:style>
  <w:style w:type="table" w:customStyle="1" w:styleId="2113">
    <w:name w:val="Сетка таблицы 211"/>
    <w:basedOn w:val="ac"/>
    <w:next w:val="2fff9"/>
    <w:rsid w:val="00D6072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7">
    <w:name w:val="Нет списка112"/>
    <w:next w:val="ad"/>
    <w:semiHidden/>
    <w:unhideWhenUsed/>
    <w:rsid w:val="00D60724"/>
  </w:style>
  <w:style w:type="numbering" w:customStyle="1" w:styleId="245">
    <w:name w:val="Нет списка24"/>
    <w:next w:val="ad"/>
    <w:semiHidden/>
    <w:rsid w:val="00D60724"/>
  </w:style>
  <w:style w:type="table" w:customStyle="1" w:styleId="31d">
    <w:name w:val="Изысканная таблица3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
    <w:name w:val="Нет списка1112"/>
    <w:next w:val="ad"/>
    <w:semiHidden/>
    <w:rsid w:val="00D60724"/>
  </w:style>
  <w:style w:type="numbering" w:customStyle="1" w:styleId="342">
    <w:name w:val="Нет списка34"/>
    <w:next w:val="ad"/>
    <w:semiHidden/>
    <w:rsid w:val="00D60724"/>
  </w:style>
  <w:style w:type="table" w:customStyle="1" w:styleId="1215">
    <w:name w:val="Изысканная таблица12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
    <w:name w:val="Нет списка122"/>
    <w:next w:val="ad"/>
    <w:semiHidden/>
    <w:rsid w:val="00D60724"/>
  </w:style>
  <w:style w:type="numbering" w:customStyle="1" w:styleId="424">
    <w:name w:val="Нет списка42"/>
    <w:next w:val="ad"/>
    <w:uiPriority w:val="99"/>
    <w:semiHidden/>
    <w:unhideWhenUsed/>
    <w:rsid w:val="00D60724"/>
  </w:style>
  <w:style w:type="numbering" w:customStyle="1" w:styleId="524">
    <w:name w:val="Нет списка52"/>
    <w:next w:val="ad"/>
    <w:uiPriority w:val="99"/>
    <w:semiHidden/>
    <w:unhideWhenUsed/>
    <w:rsid w:val="00D60724"/>
  </w:style>
  <w:style w:type="numbering" w:customStyle="1" w:styleId="621">
    <w:name w:val="Нет списка62"/>
    <w:next w:val="ad"/>
    <w:uiPriority w:val="99"/>
    <w:semiHidden/>
    <w:unhideWhenUsed/>
    <w:rsid w:val="00D60724"/>
  </w:style>
  <w:style w:type="table" w:customStyle="1" w:styleId="2114">
    <w:name w:val="Изысканная таблица211"/>
    <w:basedOn w:val="ac"/>
    <w:next w:val="afffffffffff1"/>
    <w:uiPriority w:val="99"/>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14">
    <w:name w:val="Нет списка71"/>
    <w:next w:val="ad"/>
    <w:uiPriority w:val="99"/>
    <w:semiHidden/>
    <w:unhideWhenUsed/>
    <w:rsid w:val="00D60724"/>
  </w:style>
  <w:style w:type="numbering" w:customStyle="1" w:styleId="98">
    <w:name w:val="Нет списка9"/>
    <w:next w:val="ad"/>
    <w:uiPriority w:val="99"/>
    <w:semiHidden/>
    <w:unhideWhenUsed/>
    <w:rsid w:val="00D60724"/>
  </w:style>
  <w:style w:type="numbering" w:customStyle="1" w:styleId="155">
    <w:name w:val="Нет списка15"/>
    <w:next w:val="ad"/>
    <w:uiPriority w:val="99"/>
    <w:semiHidden/>
    <w:rsid w:val="00D60724"/>
  </w:style>
  <w:style w:type="table" w:customStyle="1" w:styleId="2212">
    <w:name w:val="Сетка таблицы 221"/>
    <w:basedOn w:val="ac"/>
    <w:next w:val="2fff9"/>
    <w:rsid w:val="00D6072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7">
    <w:name w:val="Нет списка113"/>
    <w:next w:val="ad"/>
    <w:semiHidden/>
    <w:unhideWhenUsed/>
    <w:rsid w:val="00D60724"/>
  </w:style>
  <w:style w:type="numbering" w:customStyle="1" w:styleId="252">
    <w:name w:val="Нет списка25"/>
    <w:next w:val="ad"/>
    <w:semiHidden/>
    <w:rsid w:val="00D60724"/>
  </w:style>
  <w:style w:type="table" w:customStyle="1" w:styleId="41a">
    <w:name w:val="Изысканная таблица4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1">
    <w:name w:val="Нет списка1113"/>
    <w:next w:val="ad"/>
    <w:semiHidden/>
    <w:rsid w:val="00D60724"/>
  </w:style>
  <w:style w:type="numbering" w:customStyle="1" w:styleId="351">
    <w:name w:val="Нет списка35"/>
    <w:next w:val="ad"/>
    <w:semiHidden/>
    <w:rsid w:val="00D60724"/>
  </w:style>
  <w:style w:type="table" w:customStyle="1" w:styleId="1313">
    <w:name w:val="Изысканная таблица13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d"/>
    <w:semiHidden/>
    <w:rsid w:val="00D60724"/>
  </w:style>
  <w:style w:type="numbering" w:customStyle="1" w:styleId="432">
    <w:name w:val="Нет списка43"/>
    <w:next w:val="ad"/>
    <w:uiPriority w:val="99"/>
    <w:semiHidden/>
    <w:unhideWhenUsed/>
    <w:rsid w:val="00D60724"/>
  </w:style>
  <w:style w:type="numbering" w:customStyle="1" w:styleId="533">
    <w:name w:val="Нет списка53"/>
    <w:next w:val="ad"/>
    <w:uiPriority w:val="99"/>
    <w:semiHidden/>
    <w:unhideWhenUsed/>
    <w:rsid w:val="00D60724"/>
  </w:style>
  <w:style w:type="numbering" w:customStyle="1" w:styleId="632">
    <w:name w:val="Нет списка63"/>
    <w:next w:val="ad"/>
    <w:uiPriority w:val="99"/>
    <w:semiHidden/>
    <w:unhideWhenUsed/>
    <w:rsid w:val="00D60724"/>
  </w:style>
  <w:style w:type="table" w:customStyle="1" w:styleId="2213">
    <w:name w:val="Изысканная таблица221"/>
    <w:basedOn w:val="ac"/>
    <w:next w:val="afffffffffff1"/>
    <w:uiPriority w:val="99"/>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21">
    <w:name w:val="Нет списка72"/>
    <w:next w:val="ad"/>
    <w:uiPriority w:val="99"/>
    <w:semiHidden/>
    <w:unhideWhenUsed/>
    <w:rsid w:val="00D60724"/>
  </w:style>
  <w:style w:type="numbering" w:customStyle="1" w:styleId="109">
    <w:name w:val="Нет списка10"/>
    <w:next w:val="ad"/>
    <w:uiPriority w:val="99"/>
    <w:semiHidden/>
    <w:unhideWhenUsed/>
    <w:rsid w:val="00D60724"/>
  </w:style>
  <w:style w:type="numbering" w:customStyle="1" w:styleId="162">
    <w:name w:val="Нет списка16"/>
    <w:next w:val="ad"/>
    <w:uiPriority w:val="99"/>
    <w:semiHidden/>
    <w:rsid w:val="00D60724"/>
  </w:style>
  <w:style w:type="table" w:customStyle="1" w:styleId="2313">
    <w:name w:val="Сетка таблицы 231"/>
    <w:basedOn w:val="ac"/>
    <w:next w:val="2fff9"/>
    <w:rsid w:val="00D6072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1">
    <w:name w:val="Нет списка114"/>
    <w:next w:val="ad"/>
    <w:semiHidden/>
    <w:unhideWhenUsed/>
    <w:rsid w:val="00D60724"/>
  </w:style>
  <w:style w:type="numbering" w:customStyle="1" w:styleId="262">
    <w:name w:val="Нет списка26"/>
    <w:next w:val="ad"/>
    <w:semiHidden/>
    <w:rsid w:val="00D60724"/>
  </w:style>
  <w:style w:type="table" w:customStyle="1" w:styleId="517">
    <w:name w:val="Изысканная таблица5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1">
    <w:name w:val="Нет списка1114"/>
    <w:next w:val="ad"/>
    <w:semiHidden/>
    <w:rsid w:val="00D60724"/>
  </w:style>
  <w:style w:type="numbering" w:customStyle="1" w:styleId="362">
    <w:name w:val="Нет списка36"/>
    <w:next w:val="ad"/>
    <w:semiHidden/>
    <w:rsid w:val="00D60724"/>
  </w:style>
  <w:style w:type="table" w:customStyle="1" w:styleId="1411">
    <w:name w:val="Изысканная таблица141"/>
    <w:basedOn w:val="ac"/>
    <w:next w:val="afffffffffff1"/>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
    <w:name w:val="Нет списка124"/>
    <w:next w:val="ad"/>
    <w:semiHidden/>
    <w:rsid w:val="00D60724"/>
  </w:style>
  <w:style w:type="numbering" w:customStyle="1" w:styleId="442">
    <w:name w:val="Нет списка44"/>
    <w:next w:val="ad"/>
    <w:uiPriority w:val="99"/>
    <w:semiHidden/>
    <w:unhideWhenUsed/>
    <w:rsid w:val="00D60724"/>
  </w:style>
  <w:style w:type="numbering" w:customStyle="1" w:styleId="543">
    <w:name w:val="Нет списка54"/>
    <w:next w:val="ad"/>
    <w:uiPriority w:val="99"/>
    <w:semiHidden/>
    <w:unhideWhenUsed/>
    <w:rsid w:val="00D60724"/>
  </w:style>
  <w:style w:type="numbering" w:customStyle="1" w:styleId="641">
    <w:name w:val="Нет списка64"/>
    <w:next w:val="ad"/>
    <w:uiPriority w:val="99"/>
    <w:semiHidden/>
    <w:unhideWhenUsed/>
    <w:rsid w:val="00D60724"/>
  </w:style>
  <w:style w:type="table" w:customStyle="1" w:styleId="2314">
    <w:name w:val="Изысканная таблица231"/>
    <w:basedOn w:val="ac"/>
    <w:next w:val="afffffffffff1"/>
    <w:uiPriority w:val="99"/>
    <w:rsid w:val="00D6072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31">
    <w:name w:val="Нет списка73"/>
    <w:next w:val="ad"/>
    <w:uiPriority w:val="99"/>
    <w:semiHidden/>
    <w:unhideWhenUsed/>
    <w:rsid w:val="00D60724"/>
  </w:style>
  <w:style w:type="numbering" w:customStyle="1" w:styleId="173">
    <w:name w:val="Нет списка17"/>
    <w:next w:val="ad"/>
    <w:uiPriority w:val="99"/>
    <w:semiHidden/>
    <w:unhideWhenUsed/>
    <w:rsid w:val="00D60724"/>
  </w:style>
  <w:style w:type="table" w:customStyle="1" w:styleId="VegasLex21">
    <w:name w:val="Vegas Lex21"/>
    <w:basedOn w:val="ac"/>
    <w:uiPriority w:val="99"/>
    <w:rsid w:val="00D60724"/>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1">
    <w:name w:val="Таблица-сетка 1 светлая11"/>
    <w:basedOn w:val="ac"/>
    <w:next w:val="-12"/>
    <w:uiPriority w:val="46"/>
    <w:rsid w:val="00D60724"/>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2">
    <w:name w:val="Таблица-сетка 1 светлая2"/>
    <w:basedOn w:val="ac"/>
    <w:next w:val="-12"/>
    <w:uiPriority w:val="46"/>
    <w:rsid w:val="00D6072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82">
    <w:name w:val="Нет списка18"/>
    <w:next w:val="ad"/>
    <w:uiPriority w:val="99"/>
    <w:semiHidden/>
    <w:unhideWhenUsed/>
    <w:rsid w:val="00D60724"/>
  </w:style>
  <w:style w:type="table" w:customStyle="1" w:styleId="2910">
    <w:name w:val="Сетка таблицы291"/>
    <w:basedOn w:val="ac"/>
    <w:next w:val="afffffffffff2"/>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d"/>
    <w:uiPriority w:val="99"/>
    <w:semiHidden/>
    <w:rsid w:val="00D60724"/>
  </w:style>
  <w:style w:type="numbering" w:customStyle="1" w:styleId="204">
    <w:name w:val="Нет списка20"/>
    <w:next w:val="ad"/>
    <w:uiPriority w:val="99"/>
    <w:semiHidden/>
    <w:unhideWhenUsed/>
    <w:rsid w:val="00D60724"/>
  </w:style>
  <w:style w:type="table" w:customStyle="1" w:styleId="3010">
    <w:name w:val="Сетка таблицы301"/>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c"/>
    <w:uiPriority w:val="99"/>
    <w:rsid w:val="00D60724"/>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table" w:customStyle="1" w:styleId="21010">
    <w:name w:val="Сетка таблицы2101"/>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d"/>
    <w:uiPriority w:val="99"/>
    <w:semiHidden/>
    <w:unhideWhenUsed/>
    <w:rsid w:val="00D60724"/>
  </w:style>
  <w:style w:type="numbering" w:customStyle="1" w:styleId="272">
    <w:name w:val="Нет списка27"/>
    <w:next w:val="ad"/>
    <w:uiPriority w:val="99"/>
    <w:semiHidden/>
    <w:unhideWhenUsed/>
    <w:rsid w:val="00D60724"/>
  </w:style>
  <w:style w:type="numbering" w:customStyle="1" w:styleId="371">
    <w:name w:val="Нет списка37"/>
    <w:next w:val="ad"/>
    <w:uiPriority w:val="99"/>
    <w:semiHidden/>
    <w:rsid w:val="00D60724"/>
  </w:style>
  <w:style w:type="numbering" w:customStyle="1" w:styleId="452">
    <w:name w:val="Нет списка45"/>
    <w:next w:val="ad"/>
    <w:uiPriority w:val="99"/>
    <w:semiHidden/>
    <w:rsid w:val="00D60724"/>
  </w:style>
  <w:style w:type="numbering" w:customStyle="1" w:styleId="551">
    <w:name w:val="Нет списка55"/>
    <w:next w:val="ad"/>
    <w:uiPriority w:val="99"/>
    <w:semiHidden/>
    <w:rsid w:val="00D60724"/>
  </w:style>
  <w:style w:type="numbering" w:customStyle="1" w:styleId="650">
    <w:name w:val="Нет списка65"/>
    <w:next w:val="ad"/>
    <w:uiPriority w:val="99"/>
    <w:semiHidden/>
    <w:rsid w:val="00D60724"/>
  </w:style>
  <w:style w:type="numbering" w:customStyle="1" w:styleId="741">
    <w:name w:val="Нет списка74"/>
    <w:next w:val="ad"/>
    <w:uiPriority w:val="99"/>
    <w:semiHidden/>
    <w:rsid w:val="00D60724"/>
  </w:style>
  <w:style w:type="numbering" w:customStyle="1" w:styleId="814">
    <w:name w:val="Нет списка81"/>
    <w:next w:val="ad"/>
    <w:uiPriority w:val="99"/>
    <w:semiHidden/>
    <w:unhideWhenUsed/>
    <w:rsid w:val="00D60724"/>
  </w:style>
  <w:style w:type="numbering" w:customStyle="1" w:styleId="914">
    <w:name w:val="Нет списка91"/>
    <w:next w:val="ad"/>
    <w:uiPriority w:val="99"/>
    <w:semiHidden/>
    <w:rsid w:val="00D60724"/>
  </w:style>
  <w:style w:type="numbering" w:customStyle="1" w:styleId="1014">
    <w:name w:val="Нет списка101"/>
    <w:next w:val="ad"/>
    <w:uiPriority w:val="99"/>
    <w:semiHidden/>
    <w:rsid w:val="00D60724"/>
  </w:style>
  <w:style w:type="numbering" w:customStyle="1" w:styleId="1151">
    <w:name w:val="Нет списка115"/>
    <w:next w:val="ad"/>
    <w:uiPriority w:val="99"/>
    <w:semiHidden/>
    <w:rsid w:val="00D60724"/>
  </w:style>
  <w:style w:type="numbering" w:customStyle="1" w:styleId="1250">
    <w:name w:val="Нет списка125"/>
    <w:next w:val="ad"/>
    <w:uiPriority w:val="99"/>
    <w:semiHidden/>
    <w:rsid w:val="00D60724"/>
  </w:style>
  <w:style w:type="numbering" w:customStyle="1" w:styleId="1314">
    <w:name w:val="Нет списка131"/>
    <w:next w:val="ad"/>
    <w:uiPriority w:val="99"/>
    <w:semiHidden/>
    <w:rsid w:val="00D60724"/>
  </w:style>
  <w:style w:type="numbering" w:customStyle="1" w:styleId="1412">
    <w:name w:val="Нет списка141"/>
    <w:next w:val="ad"/>
    <w:uiPriority w:val="99"/>
    <w:semiHidden/>
    <w:rsid w:val="00D60724"/>
  </w:style>
  <w:style w:type="numbering" w:customStyle="1" w:styleId="1511">
    <w:name w:val="Нет списка151"/>
    <w:next w:val="ad"/>
    <w:uiPriority w:val="99"/>
    <w:semiHidden/>
    <w:rsid w:val="00D60724"/>
  </w:style>
  <w:style w:type="numbering" w:customStyle="1" w:styleId="1610">
    <w:name w:val="Нет списка161"/>
    <w:next w:val="ad"/>
    <w:uiPriority w:val="99"/>
    <w:semiHidden/>
    <w:rsid w:val="00D60724"/>
  </w:style>
  <w:style w:type="numbering" w:customStyle="1" w:styleId="1711">
    <w:name w:val="Нет списка171"/>
    <w:next w:val="ad"/>
    <w:uiPriority w:val="99"/>
    <w:semiHidden/>
    <w:rsid w:val="00D60724"/>
  </w:style>
  <w:style w:type="numbering" w:customStyle="1" w:styleId="282">
    <w:name w:val="Нет списка28"/>
    <w:next w:val="ad"/>
    <w:uiPriority w:val="99"/>
    <w:semiHidden/>
    <w:unhideWhenUsed/>
    <w:rsid w:val="00D60724"/>
  </w:style>
  <w:style w:type="numbering" w:customStyle="1" w:styleId="1161">
    <w:name w:val="Нет списка116"/>
    <w:next w:val="ad"/>
    <w:uiPriority w:val="99"/>
    <w:semiHidden/>
    <w:unhideWhenUsed/>
    <w:rsid w:val="00D60724"/>
  </w:style>
  <w:style w:type="numbering" w:customStyle="1" w:styleId="292">
    <w:name w:val="Нет списка29"/>
    <w:next w:val="ad"/>
    <w:uiPriority w:val="99"/>
    <w:semiHidden/>
    <w:unhideWhenUsed/>
    <w:rsid w:val="00D60724"/>
  </w:style>
  <w:style w:type="numbering" w:customStyle="1" w:styleId="381">
    <w:name w:val="Нет списка38"/>
    <w:next w:val="ad"/>
    <w:uiPriority w:val="99"/>
    <w:semiHidden/>
    <w:unhideWhenUsed/>
    <w:rsid w:val="00D60724"/>
  </w:style>
  <w:style w:type="numbering" w:customStyle="1" w:styleId="461">
    <w:name w:val="Нет списка46"/>
    <w:next w:val="ad"/>
    <w:uiPriority w:val="99"/>
    <w:semiHidden/>
    <w:unhideWhenUsed/>
    <w:rsid w:val="00D60724"/>
  </w:style>
  <w:style w:type="table" w:customStyle="1" w:styleId="VegasLex41">
    <w:name w:val="Vegas Lex41"/>
    <w:basedOn w:val="ac"/>
    <w:uiPriority w:val="99"/>
    <w:rsid w:val="00D60724"/>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numbering" w:customStyle="1" w:styleId="302">
    <w:name w:val="Нет списка30"/>
    <w:next w:val="ad"/>
    <w:uiPriority w:val="99"/>
    <w:semiHidden/>
    <w:unhideWhenUsed/>
    <w:rsid w:val="00D60724"/>
  </w:style>
  <w:style w:type="numbering" w:customStyle="1" w:styleId="1172">
    <w:name w:val="Нет списка117"/>
    <w:next w:val="ad"/>
    <w:uiPriority w:val="99"/>
    <w:semiHidden/>
    <w:unhideWhenUsed/>
    <w:rsid w:val="00D60724"/>
  </w:style>
  <w:style w:type="numbering" w:customStyle="1" w:styleId="2102">
    <w:name w:val="Нет списка210"/>
    <w:next w:val="ad"/>
    <w:uiPriority w:val="99"/>
    <w:semiHidden/>
    <w:unhideWhenUsed/>
    <w:rsid w:val="00D60724"/>
  </w:style>
  <w:style w:type="numbering" w:customStyle="1" w:styleId="391">
    <w:name w:val="Нет списка39"/>
    <w:next w:val="ad"/>
    <w:uiPriority w:val="99"/>
    <w:semiHidden/>
    <w:unhideWhenUsed/>
    <w:rsid w:val="00D60724"/>
  </w:style>
  <w:style w:type="numbering" w:customStyle="1" w:styleId="471">
    <w:name w:val="Нет списка47"/>
    <w:next w:val="ad"/>
    <w:uiPriority w:val="99"/>
    <w:semiHidden/>
    <w:unhideWhenUsed/>
    <w:rsid w:val="00D60724"/>
  </w:style>
  <w:style w:type="table" w:customStyle="1" w:styleId="VegasLex51">
    <w:name w:val="Vegas Lex51"/>
    <w:basedOn w:val="ac"/>
    <w:uiPriority w:val="99"/>
    <w:rsid w:val="00D60724"/>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numbering" w:customStyle="1" w:styleId="401">
    <w:name w:val="Нет списка40"/>
    <w:next w:val="ad"/>
    <w:uiPriority w:val="99"/>
    <w:semiHidden/>
    <w:unhideWhenUsed/>
    <w:rsid w:val="00D60724"/>
  </w:style>
  <w:style w:type="numbering" w:customStyle="1" w:styleId="1181">
    <w:name w:val="Нет списка118"/>
    <w:next w:val="ad"/>
    <w:uiPriority w:val="99"/>
    <w:semiHidden/>
    <w:unhideWhenUsed/>
    <w:rsid w:val="00D60724"/>
  </w:style>
  <w:style w:type="numbering" w:customStyle="1" w:styleId="2123">
    <w:name w:val="Нет списка212"/>
    <w:next w:val="ad"/>
    <w:uiPriority w:val="99"/>
    <w:semiHidden/>
    <w:unhideWhenUsed/>
    <w:rsid w:val="00D60724"/>
  </w:style>
  <w:style w:type="numbering" w:customStyle="1" w:styleId="3101">
    <w:name w:val="Нет списка310"/>
    <w:next w:val="ad"/>
    <w:uiPriority w:val="99"/>
    <w:semiHidden/>
    <w:unhideWhenUsed/>
    <w:rsid w:val="00D60724"/>
  </w:style>
  <w:style w:type="numbering" w:customStyle="1" w:styleId="481">
    <w:name w:val="Нет списка48"/>
    <w:next w:val="ad"/>
    <w:uiPriority w:val="99"/>
    <w:semiHidden/>
    <w:unhideWhenUsed/>
    <w:rsid w:val="00D60724"/>
  </w:style>
  <w:style w:type="table" w:customStyle="1" w:styleId="VegasLex61">
    <w:name w:val="Vegas Lex61"/>
    <w:basedOn w:val="ac"/>
    <w:uiPriority w:val="99"/>
    <w:rsid w:val="00D60724"/>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table" w:customStyle="1" w:styleId="4010">
    <w:name w:val="Сетка таблицы401"/>
    <w:basedOn w:val="ac"/>
    <w:next w:val="afffffffffff2"/>
    <w:uiPriority w:val="3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c"/>
    <w:next w:val="afffffffffff2"/>
    <w:uiPriority w:val="3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c"/>
    <w:next w:val="afffffffffff2"/>
    <w:uiPriority w:val="59"/>
    <w:rsid w:val="00D6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c"/>
    <w:next w:val="afffffffffff2"/>
    <w:uiPriority w:val="59"/>
    <w:rsid w:val="003D1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c"/>
    <w:next w:val="afffffffffff2"/>
    <w:uiPriority w:val="39"/>
    <w:rsid w:val="003D193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47140">
      <w:bodyDiv w:val="1"/>
      <w:marLeft w:val="0"/>
      <w:marRight w:val="0"/>
      <w:marTop w:val="0"/>
      <w:marBottom w:val="0"/>
      <w:divBdr>
        <w:top w:val="none" w:sz="0" w:space="0" w:color="auto"/>
        <w:left w:val="none" w:sz="0" w:space="0" w:color="auto"/>
        <w:bottom w:val="none" w:sz="0" w:space="0" w:color="auto"/>
        <w:right w:val="none" w:sz="0" w:space="0" w:color="auto"/>
      </w:divBdr>
    </w:div>
    <w:div w:id="280917152">
      <w:bodyDiv w:val="1"/>
      <w:marLeft w:val="0"/>
      <w:marRight w:val="0"/>
      <w:marTop w:val="0"/>
      <w:marBottom w:val="0"/>
      <w:divBdr>
        <w:top w:val="none" w:sz="0" w:space="0" w:color="auto"/>
        <w:left w:val="none" w:sz="0" w:space="0" w:color="auto"/>
        <w:bottom w:val="none" w:sz="0" w:space="0" w:color="auto"/>
        <w:right w:val="none" w:sz="0" w:space="0" w:color="auto"/>
      </w:divBdr>
    </w:div>
    <w:div w:id="358167225">
      <w:bodyDiv w:val="1"/>
      <w:marLeft w:val="0"/>
      <w:marRight w:val="0"/>
      <w:marTop w:val="0"/>
      <w:marBottom w:val="0"/>
      <w:divBdr>
        <w:top w:val="none" w:sz="0" w:space="0" w:color="auto"/>
        <w:left w:val="none" w:sz="0" w:space="0" w:color="auto"/>
        <w:bottom w:val="none" w:sz="0" w:space="0" w:color="auto"/>
        <w:right w:val="none" w:sz="0" w:space="0" w:color="auto"/>
      </w:divBdr>
    </w:div>
    <w:div w:id="1088499943">
      <w:bodyDiv w:val="1"/>
      <w:marLeft w:val="0"/>
      <w:marRight w:val="0"/>
      <w:marTop w:val="0"/>
      <w:marBottom w:val="0"/>
      <w:divBdr>
        <w:top w:val="none" w:sz="0" w:space="0" w:color="auto"/>
        <w:left w:val="none" w:sz="0" w:space="0" w:color="auto"/>
        <w:bottom w:val="none" w:sz="0" w:space="0" w:color="auto"/>
        <w:right w:val="none" w:sz="0" w:space="0" w:color="auto"/>
      </w:divBdr>
    </w:div>
    <w:div w:id="1235121051">
      <w:bodyDiv w:val="1"/>
      <w:marLeft w:val="0"/>
      <w:marRight w:val="0"/>
      <w:marTop w:val="0"/>
      <w:marBottom w:val="0"/>
      <w:divBdr>
        <w:top w:val="none" w:sz="0" w:space="0" w:color="auto"/>
        <w:left w:val="none" w:sz="0" w:space="0" w:color="auto"/>
        <w:bottom w:val="none" w:sz="0" w:space="0" w:color="auto"/>
        <w:right w:val="none" w:sz="0" w:space="0" w:color="auto"/>
      </w:divBdr>
    </w:div>
    <w:div w:id="1337147407">
      <w:bodyDiv w:val="1"/>
      <w:marLeft w:val="0"/>
      <w:marRight w:val="0"/>
      <w:marTop w:val="0"/>
      <w:marBottom w:val="0"/>
      <w:divBdr>
        <w:top w:val="none" w:sz="0" w:space="0" w:color="auto"/>
        <w:left w:val="none" w:sz="0" w:space="0" w:color="auto"/>
        <w:bottom w:val="none" w:sz="0" w:space="0" w:color="auto"/>
        <w:right w:val="none" w:sz="0" w:space="0" w:color="auto"/>
      </w:divBdr>
    </w:div>
    <w:div w:id="1640263573">
      <w:bodyDiv w:val="1"/>
      <w:marLeft w:val="0"/>
      <w:marRight w:val="0"/>
      <w:marTop w:val="0"/>
      <w:marBottom w:val="0"/>
      <w:divBdr>
        <w:top w:val="none" w:sz="0" w:space="0" w:color="auto"/>
        <w:left w:val="none" w:sz="0" w:space="0" w:color="auto"/>
        <w:bottom w:val="none" w:sz="0" w:space="0" w:color="auto"/>
        <w:right w:val="none" w:sz="0" w:space="0" w:color="auto"/>
      </w:divBdr>
    </w:div>
    <w:div w:id="1665275098">
      <w:bodyDiv w:val="1"/>
      <w:marLeft w:val="0"/>
      <w:marRight w:val="0"/>
      <w:marTop w:val="0"/>
      <w:marBottom w:val="0"/>
      <w:divBdr>
        <w:top w:val="none" w:sz="0" w:space="0" w:color="auto"/>
        <w:left w:val="none" w:sz="0" w:space="0" w:color="auto"/>
        <w:bottom w:val="none" w:sz="0" w:space="0" w:color="auto"/>
        <w:right w:val="none" w:sz="0" w:space="0" w:color="auto"/>
      </w:divBdr>
    </w:div>
    <w:div w:id="214585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0CA3E-802C-4B60-BE8A-E3FD0DAA1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4414</Words>
  <Characters>25163</Characters>
  <Application>Microsoft Office Word</Application>
  <DocSecurity>4</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29518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Шаталова Екатерина Васильевна</dc:creator>
  <cp:keywords/>
  <dc:description/>
  <cp:lastModifiedBy>Богомазов Иван Васильевич</cp:lastModifiedBy>
  <cp:revision>2</cp:revision>
  <cp:lastPrinted>2022-01-31T08:05:00Z</cp:lastPrinted>
  <dcterms:created xsi:type="dcterms:W3CDTF">2026-09-15T13:02:00Z</dcterms:created>
  <dcterms:modified xsi:type="dcterms:W3CDTF">2026-09-15T13:02:00Z</dcterms:modified>
</cp:coreProperties>
</file>